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CD6" w:rsidRDefault="00131CD6" w:rsidP="00AF0281">
      <w:pPr>
        <w:pStyle w:val="Heading1"/>
      </w:pPr>
      <w:r>
        <w:t>ANMÄLAN TILL NÄTVERK</w:t>
      </w:r>
    </w:p>
    <w:p w:rsidR="00A953AA" w:rsidRDefault="00131CD6" w:rsidP="00131CD6">
      <w:pPr>
        <w:pStyle w:val="Heading2"/>
      </w:pPr>
      <w:r>
        <w:t xml:space="preserve">Gambling Research </w:t>
      </w:r>
      <w:proofErr w:type="spellStart"/>
      <w:r>
        <w:t>Network</w:t>
      </w:r>
      <w:proofErr w:type="spellEnd"/>
      <w:r>
        <w:t xml:space="preserve"> (GARN)</w:t>
      </w:r>
    </w:p>
    <w:p w:rsidR="00131CD6" w:rsidRPr="0004203C" w:rsidRDefault="00131CD6" w:rsidP="00131CD6">
      <w:pPr>
        <w:rPr>
          <w:rFonts w:ascii="Times New Roman" w:hAnsi="Times New Roman" w:cs="Times New Roman"/>
          <w:sz w:val="24"/>
          <w:szCs w:val="24"/>
        </w:rPr>
      </w:pPr>
      <w:r w:rsidRPr="002836F7">
        <w:rPr>
          <w:rFonts w:ascii="Times New Roman" w:hAnsi="Times New Roman" w:cs="Times New Roman"/>
          <w:b/>
          <w:sz w:val="24"/>
          <w:szCs w:val="24"/>
        </w:rPr>
        <w:t>Namn</w:t>
      </w:r>
      <w:r w:rsidRPr="0004203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131CD6" w:rsidRPr="0004203C" w:rsidRDefault="00131CD6" w:rsidP="00131CD6">
      <w:pPr>
        <w:rPr>
          <w:rFonts w:ascii="Times New Roman" w:hAnsi="Times New Roman" w:cs="Times New Roman"/>
          <w:sz w:val="24"/>
          <w:szCs w:val="24"/>
        </w:rPr>
      </w:pPr>
      <w:r w:rsidRPr="002836F7">
        <w:rPr>
          <w:rFonts w:ascii="Times New Roman" w:hAnsi="Times New Roman" w:cs="Times New Roman"/>
          <w:b/>
          <w:sz w:val="24"/>
          <w:szCs w:val="24"/>
        </w:rPr>
        <w:t>Titel</w:t>
      </w:r>
      <w:r>
        <w:rPr>
          <w:rFonts w:ascii="Times New Roman" w:hAnsi="Times New Roman" w:cs="Times New Roman"/>
          <w:sz w:val="24"/>
          <w:szCs w:val="24"/>
        </w:rPr>
        <w:t xml:space="preserve">:________________________________________________________________ </w:t>
      </w:r>
    </w:p>
    <w:p w:rsidR="00131CD6" w:rsidRDefault="00131CD6" w:rsidP="00131CD6">
      <w:pPr>
        <w:rPr>
          <w:rFonts w:ascii="Times New Roman" w:hAnsi="Times New Roman" w:cs="Times New Roman"/>
          <w:sz w:val="24"/>
          <w:szCs w:val="24"/>
        </w:rPr>
      </w:pPr>
      <w:r w:rsidRPr="002836F7">
        <w:rPr>
          <w:rFonts w:ascii="Times New Roman" w:hAnsi="Times New Roman" w:cs="Times New Roman"/>
          <w:b/>
          <w:sz w:val="24"/>
          <w:szCs w:val="24"/>
        </w:rPr>
        <w:t>Adress</w:t>
      </w:r>
      <w:r w:rsidRPr="0004203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131CD6" w:rsidRPr="0004203C" w:rsidRDefault="00131CD6" w:rsidP="00131CD6">
      <w:pPr>
        <w:rPr>
          <w:rFonts w:ascii="Times New Roman" w:hAnsi="Times New Roman" w:cs="Times New Roman"/>
          <w:sz w:val="24"/>
          <w:szCs w:val="24"/>
        </w:rPr>
      </w:pPr>
      <w:r w:rsidRPr="002836F7">
        <w:rPr>
          <w:rFonts w:ascii="Times New Roman" w:hAnsi="Times New Roman" w:cs="Times New Roman"/>
          <w:b/>
          <w:sz w:val="24"/>
          <w:szCs w:val="24"/>
        </w:rPr>
        <w:t>Telefon</w:t>
      </w:r>
      <w:r w:rsidRPr="0004203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131CD6" w:rsidRDefault="00131CD6" w:rsidP="00131CD6">
      <w:pPr>
        <w:rPr>
          <w:rFonts w:ascii="Times New Roman" w:hAnsi="Times New Roman" w:cs="Times New Roman"/>
          <w:sz w:val="24"/>
          <w:szCs w:val="24"/>
        </w:rPr>
      </w:pPr>
      <w:r w:rsidRPr="002836F7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-p</w:t>
      </w:r>
      <w:r w:rsidRPr="002836F7">
        <w:rPr>
          <w:rFonts w:ascii="Times New Roman" w:hAnsi="Times New Roman" w:cs="Times New Roman"/>
          <w:b/>
          <w:sz w:val="24"/>
          <w:szCs w:val="24"/>
        </w:rPr>
        <w:t>ost</w:t>
      </w:r>
      <w:r w:rsidRPr="0004203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131CD6" w:rsidRDefault="00131CD6" w:rsidP="00131CD6">
      <w:pPr>
        <w:rPr>
          <w:rFonts w:ascii="Times New Roman" w:hAnsi="Times New Roman" w:cs="Times New Roman"/>
          <w:sz w:val="24"/>
          <w:szCs w:val="24"/>
        </w:rPr>
      </w:pPr>
      <w:r w:rsidRPr="002836F7">
        <w:rPr>
          <w:rFonts w:ascii="Times New Roman" w:hAnsi="Times New Roman" w:cs="Times New Roman"/>
          <w:b/>
          <w:sz w:val="24"/>
          <w:szCs w:val="24"/>
        </w:rPr>
        <w:t>Forskningsinstitutions-tillhörighet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131CD6" w:rsidRDefault="00131CD6" w:rsidP="002D0B8D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307BBE">
        <w:rPr>
          <w:rFonts w:ascii="Times New Roman" w:hAnsi="Times New Roman" w:cs="Times New Roman"/>
          <w:b/>
          <w:sz w:val="24"/>
          <w:szCs w:val="24"/>
        </w:rPr>
        <w:t>Disputerad</w:t>
      </w:r>
      <w:r w:rsidRPr="00307BBE">
        <w:rPr>
          <w:rFonts w:ascii="Times New Roman" w:hAnsi="Times New Roman" w:cs="Times New Roman"/>
          <w:sz w:val="24"/>
          <w:szCs w:val="24"/>
        </w:rPr>
        <w:tab/>
      </w:r>
      <w:r w:rsidR="002D0B8D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sz w:val="28"/>
          </w:rPr>
          <w:id w:val="1030839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B8D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2D0B8D">
        <w:t xml:space="preserve"> </w:t>
      </w:r>
      <w:r w:rsidRPr="00307BBE">
        <w:rPr>
          <w:rFonts w:ascii="Times New Roman" w:hAnsi="Times New Roman" w:cs="Times New Roman"/>
          <w:sz w:val="24"/>
          <w:szCs w:val="24"/>
        </w:rPr>
        <w:t>Nej</w:t>
      </w:r>
    </w:p>
    <w:p w:rsidR="00F0677C" w:rsidRPr="00307BBE" w:rsidRDefault="002D0B8D" w:rsidP="002D0B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sz w:val="28"/>
          </w:rPr>
          <w:id w:val="672912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8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1CD6" w:rsidRPr="00307BBE">
        <w:rPr>
          <w:rFonts w:ascii="Times New Roman" w:hAnsi="Times New Roman" w:cs="Times New Roman"/>
          <w:sz w:val="24"/>
          <w:szCs w:val="24"/>
        </w:rPr>
        <w:t>Ja, ange institution</w:t>
      </w:r>
    </w:p>
    <w:p w:rsidR="00131CD6" w:rsidRDefault="00131CD6" w:rsidP="002D0B8D">
      <w:pPr>
        <w:rPr>
          <w:rFonts w:ascii="Times New Roman" w:hAnsi="Times New Roman" w:cs="Times New Roman"/>
          <w:sz w:val="24"/>
          <w:szCs w:val="24"/>
        </w:rPr>
      </w:pPr>
      <w:r w:rsidRPr="00307BBE">
        <w:rPr>
          <w:rFonts w:ascii="Times New Roman" w:hAnsi="Times New Roman" w:cs="Times New Roman"/>
          <w:b/>
          <w:sz w:val="24"/>
          <w:szCs w:val="24"/>
        </w:rPr>
        <w:t>Doktorand</w:t>
      </w:r>
      <w:r w:rsidR="002D0B8D">
        <w:rPr>
          <w:rFonts w:ascii="Times New Roman" w:hAnsi="Times New Roman" w:cs="Times New Roman"/>
          <w:b/>
          <w:sz w:val="24"/>
          <w:szCs w:val="24"/>
        </w:rPr>
        <w:tab/>
      </w:r>
      <w:r w:rsidRPr="00307BBE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sz w:val="28"/>
          </w:rPr>
          <w:id w:val="-2121606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B8D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2D0B8D">
        <w:t xml:space="preserve"> </w:t>
      </w:r>
      <w:r w:rsidRPr="00307BBE">
        <w:rPr>
          <w:rFonts w:ascii="Times New Roman" w:hAnsi="Times New Roman" w:cs="Times New Roman"/>
          <w:sz w:val="24"/>
          <w:szCs w:val="24"/>
        </w:rPr>
        <w:t>Nej</w:t>
      </w:r>
    </w:p>
    <w:p w:rsidR="00131CD6" w:rsidRDefault="009B3366" w:rsidP="002D0B8D">
      <w:pPr>
        <w:ind w:firstLine="1304"/>
        <w:rPr>
          <w:rFonts w:ascii="Times New Roman" w:hAnsi="Times New Roman" w:cs="Times New Roman"/>
          <w:sz w:val="24"/>
          <w:szCs w:val="24"/>
        </w:rPr>
      </w:pPr>
      <w:sdt>
        <w:sdtPr>
          <w:rPr>
            <w:sz w:val="28"/>
          </w:rPr>
          <w:id w:val="775134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B8D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2D0B8D">
        <w:t xml:space="preserve"> </w:t>
      </w:r>
      <w:r w:rsidR="00131CD6" w:rsidRPr="00307BBE">
        <w:rPr>
          <w:rFonts w:ascii="Times New Roman" w:hAnsi="Times New Roman" w:cs="Times New Roman"/>
          <w:sz w:val="24"/>
          <w:szCs w:val="24"/>
        </w:rPr>
        <w:t>Ja, ange institution</w:t>
      </w:r>
    </w:p>
    <w:p w:rsidR="00131CD6" w:rsidRDefault="00131CD6" w:rsidP="002D0B8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36F7">
        <w:rPr>
          <w:rFonts w:ascii="Times New Roman" w:hAnsi="Times New Roman" w:cs="Times New Roman"/>
          <w:b/>
          <w:sz w:val="24"/>
          <w:szCs w:val="24"/>
        </w:rPr>
        <w:t>Beskriv ditt forskningsområde:</w:t>
      </w:r>
    </w:p>
    <w:p w:rsidR="00131CD6" w:rsidRDefault="00131CD6" w:rsidP="00131CD6">
      <w:pPr>
        <w:rPr>
          <w:rFonts w:ascii="Times New Roman" w:hAnsi="Times New Roman" w:cs="Times New Roman"/>
          <w:b/>
          <w:sz w:val="24"/>
          <w:szCs w:val="24"/>
        </w:rPr>
      </w:pPr>
    </w:p>
    <w:p w:rsidR="00F0677C" w:rsidRDefault="00F0677C" w:rsidP="00131CD6">
      <w:pPr>
        <w:rPr>
          <w:rFonts w:ascii="Times New Roman" w:hAnsi="Times New Roman" w:cs="Times New Roman"/>
          <w:b/>
          <w:sz w:val="24"/>
          <w:szCs w:val="24"/>
        </w:rPr>
      </w:pPr>
    </w:p>
    <w:p w:rsidR="00F0677C" w:rsidRDefault="00F0677C" w:rsidP="00131CD6">
      <w:pPr>
        <w:rPr>
          <w:rFonts w:ascii="Times New Roman" w:hAnsi="Times New Roman" w:cs="Times New Roman"/>
          <w:b/>
          <w:sz w:val="24"/>
          <w:szCs w:val="24"/>
        </w:rPr>
      </w:pPr>
    </w:p>
    <w:p w:rsidR="00131CD6" w:rsidRDefault="00131CD6" w:rsidP="00131CD6">
      <w:pPr>
        <w:rPr>
          <w:rStyle w:val="Hyperlink"/>
          <w:rFonts w:ascii="Times New Roman" w:hAnsi="Times New Roman" w:cs="Times New Roman"/>
          <w:sz w:val="24"/>
          <w:szCs w:val="24"/>
        </w:rPr>
      </w:pPr>
      <w:r w:rsidRPr="00334EC9">
        <w:rPr>
          <w:rFonts w:ascii="Times New Roman" w:hAnsi="Times New Roman" w:cs="Times New Roman"/>
          <w:sz w:val="24"/>
          <w:szCs w:val="24"/>
        </w:rPr>
        <w:t xml:space="preserve">Maila din anmälan till </w:t>
      </w:r>
      <w:hyperlink r:id="rId8" w:history="1">
        <w:r w:rsidRPr="00434580">
          <w:rPr>
            <w:rStyle w:val="Hyperlink"/>
            <w:rFonts w:ascii="Times New Roman" w:hAnsi="Times New Roman" w:cs="Times New Roman"/>
            <w:sz w:val="24"/>
            <w:szCs w:val="24"/>
          </w:rPr>
          <w:t>jenny.cisneros@su.se</w:t>
        </w:r>
      </w:hyperlink>
    </w:p>
    <w:p w:rsidR="00130DC5" w:rsidRPr="00130DC5" w:rsidRDefault="00131CD6" w:rsidP="00130DC5">
      <w:r w:rsidRPr="003A389F">
        <w:rPr>
          <w:rFonts w:ascii="Times New Roman" w:hAnsi="Times New Roman" w:cs="Times New Roman"/>
          <w:sz w:val="20"/>
          <w:szCs w:val="20"/>
        </w:rPr>
        <w:t xml:space="preserve">I och med att du anmäler dig till GARN, kommer dina personuppgifter att förvaras i en databas i enlighet med </w:t>
      </w:r>
      <w:r w:rsidR="008D0CF1">
        <w:rPr>
          <w:rFonts w:ascii="Times New Roman" w:hAnsi="Times New Roman" w:cs="Times New Roman"/>
          <w:sz w:val="20"/>
          <w:szCs w:val="20"/>
        </w:rPr>
        <w:t>dataskyddsförordningen</w:t>
      </w:r>
      <w:r w:rsidRPr="003A389F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GDPR</w:t>
      </w:r>
      <w:r w:rsidRPr="003A389F">
        <w:rPr>
          <w:rFonts w:ascii="Times New Roman" w:hAnsi="Times New Roman" w:cs="Times New Roman"/>
          <w:sz w:val="20"/>
          <w:szCs w:val="20"/>
        </w:rPr>
        <w:t>). Uppgifterna kommer enbart att användas i syfte att</w:t>
      </w:r>
      <w:r w:rsidRPr="003A389F">
        <w:rPr>
          <w:rFonts w:ascii="Times New Roman" w:hAnsi="Times New Roman" w:cs="Times New Roman"/>
        </w:rPr>
        <w:t xml:space="preserve"> </w:t>
      </w:r>
      <w:r w:rsidRPr="003A389F">
        <w:rPr>
          <w:rFonts w:ascii="Times New Roman" w:hAnsi="Times New Roman" w:cs="Times New Roman"/>
          <w:sz w:val="20"/>
          <w:szCs w:val="20"/>
        </w:rPr>
        <w:t xml:space="preserve">administrera ditt medlemskap </w:t>
      </w:r>
      <w:r>
        <w:rPr>
          <w:rFonts w:ascii="Times New Roman" w:hAnsi="Times New Roman" w:cs="Times New Roman"/>
          <w:sz w:val="20"/>
          <w:szCs w:val="20"/>
        </w:rPr>
        <w:t>och för utskick av information.</w:t>
      </w:r>
      <w:r w:rsidR="008D0CF1">
        <w:rPr>
          <w:rFonts w:ascii="Times New Roman" w:hAnsi="Times New Roman" w:cs="Times New Roman"/>
          <w:sz w:val="20"/>
          <w:szCs w:val="20"/>
        </w:rPr>
        <w:br/>
      </w:r>
      <w:hyperlink r:id="rId9" w:history="1">
        <w:r w:rsidR="008D0CF1" w:rsidRPr="008D0CF1">
          <w:rPr>
            <w:rStyle w:val="Hyperlink"/>
            <w:rFonts w:ascii="Times New Roman" w:hAnsi="Times New Roman" w:cs="Times New Roman"/>
            <w:sz w:val="20"/>
            <w:szCs w:val="20"/>
          </w:rPr>
          <w:t>Personuppgiftsbehandling vid Stockholms universitet</w:t>
        </w:r>
      </w:hyperlink>
    </w:p>
    <w:sectPr w:rsidR="00130DC5" w:rsidRPr="00130DC5" w:rsidSect="009308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438" w:right="1588" w:bottom="2835" w:left="1985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3366" w:rsidRDefault="009B3366" w:rsidP="00183404">
      <w:pPr>
        <w:spacing w:after="0" w:line="240" w:lineRule="auto"/>
      </w:pPr>
      <w:r>
        <w:separator/>
      </w:r>
    </w:p>
  </w:endnote>
  <w:endnote w:type="continuationSeparator" w:id="0">
    <w:p w:rsidR="009B3366" w:rsidRDefault="009B3366" w:rsidP="00183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CF1" w:rsidRDefault="008D0C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CF1" w:rsidRDefault="008D0C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3" w:name="AvdInst2" w:displacedByCustomXml="next"/>
  <w:bookmarkEnd w:id="3" w:displacedByCustomXml="next"/>
  <w:sdt>
    <w:sdtPr>
      <w:id w:val="993919255"/>
      <w:lock w:val="contentLocked"/>
      <w:placeholder>
        <w:docPart w:val="DefaultPlaceholder_-1854013440"/>
      </w:placeholder>
    </w:sdtPr>
    <w:sdtEndPr>
      <w:rPr>
        <w:sz w:val="14"/>
      </w:rPr>
    </w:sdtEndPr>
    <w:sdtContent>
      <w:p w:rsidR="00131CD6" w:rsidRDefault="00131CD6" w:rsidP="00F024EF">
        <w:pPr>
          <w:pStyle w:val="Institutionsnamn"/>
        </w:pPr>
        <w:r>
          <w:t>Institutionen för folkhälsovetenskap</w:t>
        </w:r>
      </w:p>
      <w:p w:rsidR="00131CD6" w:rsidRDefault="00131CD6" w:rsidP="00F024EF">
        <w:pPr>
          <w:pStyle w:val="Institutionsnamn"/>
        </w:pPr>
        <w:r>
          <w:t>CHESS | SoRAD</w:t>
        </w:r>
      </w:p>
      <w:p w:rsidR="00F024EF" w:rsidRPr="00131CD6" w:rsidRDefault="00131CD6" w:rsidP="00F024EF">
        <w:pPr>
          <w:pStyle w:val="Institutionsnamn"/>
          <w:rPr>
            <w:sz w:val="14"/>
          </w:rPr>
        </w:pPr>
        <w:r w:rsidRPr="00131CD6">
          <w:rPr>
            <w:sz w:val="14"/>
          </w:rPr>
          <w:t>CHESS är ett samarbete med Karolinska Institutet</w:t>
        </w:r>
      </w:p>
    </w:sdtContent>
  </w:sdt>
  <w:tbl>
    <w:tblPr>
      <w:tblStyle w:val="PlainTable3"/>
      <w:tblW w:w="0" w:type="auto"/>
      <w:tblBorders>
        <w:bottom w:val="single" w:sz="4" w:space="0" w:color="002F5F"/>
      </w:tblBorders>
      <w:tblLayout w:type="fixed"/>
      <w:tblCellMar>
        <w:top w:w="85" w:type="dxa"/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2774"/>
      <w:gridCol w:w="2774"/>
      <w:gridCol w:w="2775"/>
    </w:tblGrid>
    <w:tr w:rsidR="007837F3" w:rsidTr="007837F3">
      <w:trPr>
        <w:trHeight w:val="20"/>
      </w:trPr>
      <w:tc>
        <w:tcPr>
          <w:tcW w:w="2774" w:type="dxa"/>
          <w:tcBorders>
            <w:top w:val="nil"/>
            <w:left w:val="nil"/>
            <w:bottom w:val="single" w:sz="4" w:space="0" w:color="002F5F"/>
            <w:right w:val="nil"/>
          </w:tcBorders>
        </w:tcPr>
        <w:p w:rsidR="007837F3" w:rsidRDefault="007837F3" w:rsidP="007837F3">
          <w:pPr>
            <w:pStyle w:val="Footer"/>
            <w:rPr>
              <w:sz w:val="2"/>
            </w:rPr>
          </w:pPr>
        </w:p>
      </w:tc>
      <w:tc>
        <w:tcPr>
          <w:tcW w:w="2774" w:type="dxa"/>
          <w:tcBorders>
            <w:top w:val="nil"/>
            <w:left w:val="nil"/>
            <w:bottom w:val="single" w:sz="4" w:space="0" w:color="002F5F"/>
            <w:right w:val="nil"/>
          </w:tcBorders>
        </w:tcPr>
        <w:p w:rsidR="007837F3" w:rsidRDefault="007837F3" w:rsidP="007837F3">
          <w:pPr>
            <w:pStyle w:val="Footer"/>
            <w:rPr>
              <w:sz w:val="2"/>
            </w:rPr>
          </w:pPr>
        </w:p>
      </w:tc>
      <w:tc>
        <w:tcPr>
          <w:tcW w:w="2775" w:type="dxa"/>
          <w:tcBorders>
            <w:top w:val="nil"/>
            <w:left w:val="nil"/>
            <w:bottom w:val="single" w:sz="4" w:space="0" w:color="002F5F"/>
            <w:right w:val="nil"/>
          </w:tcBorders>
        </w:tcPr>
        <w:p w:rsidR="007837F3" w:rsidRDefault="007837F3" w:rsidP="007837F3">
          <w:pPr>
            <w:pStyle w:val="Footer"/>
            <w:rPr>
              <w:sz w:val="2"/>
            </w:rPr>
          </w:pPr>
        </w:p>
      </w:tc>
    </w:tr>
    <w:tr w:rsidR="007837F3" w:rsidTr="007837F3">
      <w:trPr>
        <w:trHeight w:val="567"/>
      </w:trPr>
      <w:tc>
        <w:tcPr>
          <w:tcW w:w="2774" w:type="dxa"/>
          <w:tcBorders>
            <w:top w:val="single" w:sz="4" w:space="0" w:color="002F5F"/>
            <w:left w:val="nil"/>
            <w:bottom w:val="nil"/>
            <w:right w:val="nil"/>
          </w:tcBorders>
        </w:tcPr>
        <w:p w:rsidR="007837F3" w:rsidRDefault="007837F3" w:rsidP="007837F3">
          <w:pPr>
            <w:pStyle w:val="Footer"/>
          </w:pPr>
          <w:r>
            <w:t>Stockholms universitet</w:t>
          </w:r>
        </w:p>
        <w:p w:rsidR="007837F3" w:rsidRDefault="007837F3" w:rsidP="007837F3">
          <w:pPr>
            <w:pStyle w:val="Footer"/>
          </w:pPr>
          <w:bookmarkStart w:id="4" w:name="Address"/>
          <w:bookmarkEnd w:id="4"/>
        </w:p>
      </w:tc>
      <w:tc>
        <w:tcPr>
          <w:tcW w:w="2774" w:type="dxa"/>
          <w:tcBorders>
            <w:top w:val="single" w:sz="4" w:space="0" w:color="002F5F"/>
            <w:left w:val="nil"/>
            <w:bottom w:val="nil"/>
            <w:right w:val="nil"/>
          </w:tcBorders>
        </w:tcPr>
        <w:p w:rsidR="007837F3" w:rsidRDefault="007837F3" w:rsidP="007837F3">
          <w:pPr>
            <w:pStyle w:val="Footer"/>
          </w:pPr>
          <w:r>
            <w:t>Besöksadress</w:t>
          </w:r>
        </w:p>
        <w:p w:rsidR="007837F3" w:rsidRDefault="00BE2F52" w:rsidP="007837F3">
          <w:pPr>
            <w:pStyle w:val="Footer"/>
          </w:pPr>
          <w:bookmarkStart w:id="5" w:name="Visiting"/>
          <w:bookmarkEnd w:id="5"/>
          <w:r>
            <w:t xml:space="preserve">Albanovägen 12, </w:t>
          </w:r>
          <w:r>
            <w:t>plan</w:t>
          </w:r>
          <w:bookmarkStart w:id="6" w:name="_GoBack"/>
          <w:bookmarkEnd w:id="6"/>
          <w:r w:rsidR="008D0CF1">
            <w:t xml:space="preserve"> 5</w:t>
          </w:r>
        </w:p>
        <w:p w:rsidR="007837F3" w:rsidRDefault="007837F3" w:rsidP="007837F3">
          <w:pPr>
            <w:pStyle w:val="Footer"/>
          </w:pPr>
          <w:bookmarkStart w:id="7" w:name="Web"/>
          <w:bookmarkEnd w:id="7"/>
        </w:p>
      </w:tc>
      <w:tc>
        <w:tcPr>
          <w:tcW w:w="2775" w:type="dxa"/>
          <w:tcBorders>
            <w:top w:val="single" w:sz="4" w:space="0" w:color="002F5F"/>
            <w:left w:val="nil"/>
            <w:bottom w:val="nil"/>
            <w:right w:val="nil"/>
          </w:tcBorders>
          <w:hideMark/>
        </w:tcPr>
        <w:p w:rsidR="007837F3" w:rsidRDefault="007837F3" w:rsidP="007837F3">
          <w:pPr>
            <w:pStyle w:val="Footer"/>
          </w:pPr>
          <w:r>
            <w:t xml:space="preserve">Telefon: </w:t>
          </w:r>
          <w:bookmarkStart w:id="8" w:name="Telephone"/>
          <w:bookmarkEnd w:id="8"/>
          <w:r w:rsidR="008D0CF1">
            <w:t>08-16 20 00</w:t>
          </w:r>
          <w:r w:rsidR="00F0677C">
            <w:t>(</w:t>
          </w:r>
          <w:proofErr w:type="spellStart"/>
          <w:r w:rsidR="00F0677C">
            <w:t>vx</w:t>
          </w:r>
          <w:proofErr w:type="spellEnd"/>
          <w:r w:rsidR="00F0677C">
            <w:t>)</w:t>
          </w:r>
        </w:p>
        <w:p w:rsidR="007837F3" w:rsidRDefault="007837F3" w:rsidP="007837F3">
          <w:pPr>
            <w:pStyle w:val="Footer"/>
          </w:pPr>
          <w:r>
            <w:t xml:space="preserve">E-post: </w:t>
          </w:r>
          <w:bookmarkStart w:id="9" w:name="Email"/>
          <w:bookmarkEnd w:id="9"/>
          <w:r w:rsidR="00131CD6">
            <w:t>jenny.cisneros@su.se</w:t>
          </w:r>
        </w:p>
      </w:tc>
    </w:tr>
  </w:tbl>
  <w:p w:rsidR="004C26F1" w:rsidRDefault="004C26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3366" w:rsidRDefault="009B3366" w:rsidP="00183404">
      <w:pPr>
        <w:spacing w:after="0" w:line="240" w:lineRule="auto"/>
      </w:pPr>
      <w:r>
        <w:separator/>
      </w:r>
    </w:p>
  </w:footnote>
  <w:footnote w:type="continuationSeparator" w:id="0">
    <w:p w:rsidR="009B3366" w:rsidRDefault="009B3366" w:rsidP="00183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CF1" w:rsidRDefault="008D0C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PlainTable3"/>
      <w:tblW w:w="0" w:type="auto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130"/>
      <w:gridCol w:w="1861"/>
      <w:gridCol w:w="2231"/>
      <w:gridCol w:w="845"/>
    </w:tblGrid>
    <w:tr w:rsidR="00CB6AB4" w:rsidTr="00CB6AB4">
      <w:trPr>
        <w:trHeight w:val="1587"/>
      </w:trPr>
      <w:tc>
        <w:tcPr>
          <w:tcW w:w="4130" w:type="dxa"/>
          <w:vAlign w:val="bottom"/>
        </w:tcPr>
        <w:p w:rsidR="00CB6AB4" w:rsidRDefault="00CB6AB4" w:rsidP="00CB6AB4">
          <w:pPr>
            <w:pStyle w:val="Header"/>
          </w:pPr>
          <w:r>
            <w:rPr>
              <w:noProof/>
              <w:lang w:eastAsia="sv-SE"/>
            </w:rPr>
            <w:drawing>
              <wp:inline distT="0" distB="0" distL="0" distR="0" wp14:anchorId="02DF4874" wp14:editId="4AEB348D">
                <wp:extent cx="720000" cy="630746"/>
                <wp:effectExtent l="0" t="0" r="4445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6307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61" w:type="dxa"/>
          <w:vAlign w:val="bottom"/>
        </w:tcPr>
        <w:p w:rsidR="00CB6AB4" w:rsidRDefault="00CB6AB4" w:rsidP="00CB6AB4">
          <w:pPr>
            <w:pStyle w:val="Header"/>
          </w:pPr>
        </w:p>
      </w:tc>
      <w:tc>
        <w:tcPr>
          <w:tcW w:w="2231" w:type="dxa"/>
          <w:vAlign w:val="bottom"/>
        </w:tcPr>
        <w:p w:rsidR="00CB6AB4" w:rsidRDefault="00CB6AB4" w:rsidP="00CB6AB4">
          <w:pPr>
            <w:pStyle w:val="Header"/>
          </w:pPr>
        </w:p>
      </w:tc>
      <w:tc>
        <w:tcPr>
          <w:tcW w:w="845" w:type="dxa"/>
        </w:tcPr>
        <w:p w:rsidR="00CB6AB4" w:rsidRDefault="00CB6AB4" w:rsidP="00CB6AB4">
          <w:pPr>
            <w:pStyle w:val="Header"/>
            <w:jc w:val="right"/>
          </w:pP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PAGE  \* Arabic  \* MERGEFORMAT </w:instrText>
          </w:r>
          <w:r w:rsidRPr="00CB6AB4">
            <w:rPr>
              <w:sz w:val="18"/>
            </w:rPr>
            <w:fldChar w:fldCharType="separate"/>
          </w:r>
          <w:r w:rsidR="002D0B8D">
            <w:rPr>
              <w:noProof/>
              <w:sz w:val="18"/>
            </w:rPr>
            <w:t>2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(</w:t>
          </w: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NUMPAGES   \* MERGEFORMAT </w:instrText>
          </w:r>
          <w:r w:rsidRPr="00CB6AB4">
            <w:rPr>
              <w:sz w:val="18"/>
            </w:rPr>
            <w:fldChar w:fldCharType="separate"/>
          </w:r>
          <w:r w:rsidR="002D0B8D">
            <w:rPr>
              <w:noProof/>
              <w:sz w:val="18"/>
            </w:rPr>
            <w:t>2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)</w:t>
          </w:r>
        </w:p>
      </w:tc>
    </w:tr>
  </w:tbl>
  <w:p w:rsidR="0093081C" w:rsidRDefault="009308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PlainTable3"/>
      <w:tblW w:w="9067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172"/>
      <w:gridCol w:w="1819"/>
      <w:gridCol w:w="2231"/>
      <w:gridCol w:w="845"/>
    </w:tblGrid>
    <w:tr w:rsidR="0093081C" w:rsidTr="00F0035E">
      <w:trPr>
        <w:trHeight w:val="1587"/>
      </w:trPr>
      <w:tc>
        <w:tcPr>
          <w:tcW w:w="4172" w:type="dxa"/>
          <w:vAlign w:val="bottom"/>
        </w:tcPr>
        <w:p w:rsidR="0093081C" w:rsidRDefault="00CB6AB4" w:rsidP="00CB6AB4">
          <w:pPr>
            <w:pStyle w:val="Header"/>
          </w:pPr>
          <w:r>
            <w:rPr>
              <w:noProof/>
              <w:lang w:eastAsia="sv-SE"/>
            </w:rPr>
            <w:drawing>
              <wp:inline distT="0" distB="0" distL="0" distR="0">
                <wp:extent cx="1152525" cy="1009650"/>
                <wp:effectExtent l="0" t="0" r="9525" b="0"/>
                <wp:docPr id="2" name="Bildobjekt 2" descr="Logotyp Stockholms Universitet" title="Logotyp Stockholms Universit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19" w:type="dxa"/>
          <w:vAlign w:val="bottom"/>
        </w:tcPr>
        <w:p w:rsidR="0093081C" w:rsidRDefault="0093081C" w:rsidP="00CB6AB4">
          <w:pPr>
            <w:pStyle w:val="Header"/>
          </w:pPr>
          <w:bookmarkStart w:id="0" w:name="Doctype"/>
          <w:bookmarkEnd w:id="0"/>
        </w:p>
        <w:p w:rsidR="00CB6AB4" w:rsidRDefault="00CB6AB4" w:rsidP="00CB6AB4">
          <w:pPr>
            <w:pStyle w:val="Header"/>
          </w:pPr>
          <w:bookmarkStart w:id="1" w:name="docDate"/>
          <w:bookmarkEnd w:id="1"/>
        </w:p>
      </w:tc>
      <w:tc>
        <w:tcPr>
          <w:tcW w:w="2231" w:type="dxa"/>
          <w:vAlign w:val="bottom"/>
        </w:tcPr>
        <w:p w:rsidR="0093081C" w:rsidRDefault="0093081C" w:rsidP="00CB6AB4">
          <w:pPr>
            <w:pStyle w:val="Header"/>
          </w:pPr>
          <w:bookmarkStart w:id="2" w:name="Nr"/>
          <w:bookmarkEnd w:id="2"/>
        </w:p>
      </w:tc>
      <w:tc>
        <w:tcPr>
          <w:tcW w:w="845" w:type="dxa"/>
        </w:tcPr>
        <w:p w:rsidR="0093081C" w:rsidRDefault="00CB6AB4" w:rsidP="00CB6AB4">
          <w:pPr>
            <w:pStyle w:val="Header"/>
            <w:jc w:val="right"/>
          </w:pP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PAGE  \* Arabic  \* MERGEFORMAT </w:instrText>
          </w:r>
          <w:r w:rsidRPr="00CB6AB4">
            <w:rPr>
              <w:sz w:val="18"/>
            </w:rPr>
            <w:fldChar w:fldCharType="separate"/>
          </w:r>
          <w:r w:rsidR="002D0B8D">
            <w:rPr>
              <w:noProof/>
              <w:sz w:val="18"/>
            </w:rPr>
            <w:t>1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(</w:t>
          </w: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NUMPAGES   \* MERGEFORMAT </w:instrText>
          </w:r>
          <w:r w:rsidRPr="00CB6AB4">
            <w:rPr>
              <w:sz w:val="18"/>
            </w:rPr>
            <w:fldChar w:fldCharType="separate"/>
          </w:r>
          <w:r w:rsidR="002D0B8D">
            <w:rPr>
              <w:noProof/>
              <w:sz w:val="18"/>
            </w:rPr>
            <w:t>1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)</w:t>
          </w:r>
        </w:p>
      </w:tc>
    </w:tr>
  </w:tbl>
  <w:p w:rsidR="0093081C" w:rsidRPr="0093081C" w:rsidRDefault="0093081C" w:rsidP="009308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CCCCC5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AC0AA3A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91747E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8B7810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09484C"/>
    <w:multiLevelType w:val="multilevel"/>
    <w:tmpl w:val="63926BF0"/>
    <w:styleLink w:val="Listformatnumreradelistor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22E5432"/>
    <w:multiLevelType w:val="multilevel"/>
    <w:tmpl w:val="4A2E246E"/>
    <w:numStyleLink w:val="Listformatpunktlistor"/>
  </w:abstractNum>
  <w:abstractNum w:abstractNumId="6" w15:restartNumberingAfterBreak="0">
    <w:nsid w:val="03950819"/>
    <w:multiLevelType w:val="multilevel"/>
    <w:tmpl w:val="AFF03998"/>
    <w:numStyleLink w:val="Listformatparagraflistor"/>
  </w:abstractNum>
  <w:abstractNum w:abstractNumId="7" w15:restartNumberingAfterBreak="0">
    <w:nsid w:val="04556C94"/>
    <w:multiLevelType w:val="multilevel"/>
    <w:tmpl w:val="AFF03998"/>
    <w:numStyleLink w:val="Listformatparagraflistor"/>
  </w:abstractNum>
  <w:abstractNum w:abstractNumId="8" w15:restartNumberingAfterBreak="0">
    <w:nsid w:val="11B468F3"/>
    <w:multiLevelType w:val="multilevel"/>
    <w:tmpl w:val="4A2E246E"/>
    <w:numStyleLink w:val="Listformatpunktlistor"/>
  </w:abstractNum>
  <w:abstractNum w:abstractNumId="9" w15:restartNumberingAfterBreak="0">
    <w:nsid w:val="16CC35F2"/>
    <w:multiLevelType w:val="multilevel"/>
    <w:tmpl w:val="AFF03998"/>
    <w:styleLink w:val="Listformatparagraflistor"/>
    <w:lvl w:ilvl="0">
      <w:start w:val="1"/>
      <w:numFmt w:val="decimal"/>
      <w:pStyle w:val="Paragraflista"/>
      <w:lvlText w:val="§    %1"/>
      <w:lvlJc w:val="left"/>
      <w:pPr>
        <w:tabs>
          <w:tab w:val="num" w:pos="794"/>
        </w:tabs>
        <w:ind w:left="794" w:hanging="794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8257F8A"/>
    <w:multiLevelType w:val="multilevel"/>
    <w:tmpl w:val="4A2E246E"/>
    <w:styleLink w:val="Listformatpunktlistor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7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D48CE"/>
    <w:multiLevelType w:val="multilevel"/>
    <w:tmpl w:val="63926BF0"/>
    <w:numStyleLink w:val="Listformatnumreradelistor"/>
  </w:abstractNum>
  <w:abstractNum w:abstractNumId="12" w15:restartNumberingAfterBreak="0">
    <w:nsid w:val="240923BB"/>
    <w:multiLevelType w:val="hybridMultilevel"/>
    <w:tmpl w:val="08E699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E80137"/>
    <w:multiLevelType w:val="multilevel"/>
    <w:tmpl w:val="AFF03998"/>
    <w:numStyleLink w:val="Listformatparagraflistor"/>
  </w:abstractNum>
  <w:abstractNum w:abstractNumId="14" w15:restartNumberingAfterBreak="0">
    <w:nsid w:val="2BAC1E16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4752ADA"/>
    <w:multiLevelType w:val="multilevel"/>
    <w:tmpl w:val="AFF03998"/>
    <w:numStyleLink w:val="Listformatparagraflistor"/>
  </w:abstractNum>
  <w:abstractNum w:abstractNumId="16" w15:restartNumberingAfterBreak="0">
    <w:nsid w:val="3BD7734F"/>
    <w:multiLevelType w:val="multilevel"/>
    <w:tmpl w:val="AFF03998"/>
    <w:numStyleLink w:val="Listformatparagraflistor"/>
  </w:abstractNum>
  <w:abstractNum w:abstractNumId="17" w15:restartNumberingAfterBreak="0">
    <w:nsid w:val="4081563D"/>
    <w:multiLevelType w:val="multilevel"/>
    <w:tmpl w:val="4A2E246E"/>
    <w:numStyleLink w:val="Listformatpunktlistor"/>
  </w:abstractNum>
  <w:abstractNum w:abstractNumId="18" w15:restartNumberingAfterBreak="0">
    <w:nsid w:val="42852C94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32C1E76"/>
    <w:multiLevelType w:val="multilevel"/>
    <w:tmpl w:val="1480C51E"/>
    <w:numStyleLink w:val="Listformatnumreraderubriker"/>
  </w:abstractNum>
  <w:abstractNum w:abstractNumId="20" w15:restartNumberingAfterBreak="0">
    <w:nsid w:val="47B23CDF"/>
    <w:multiLevelType w:val="multilevel"/>
    <w:tmpl w:val="AFF03998"/>
    <w:numStyleLink w:val="Listformatparagraflistor"/>
  </w:abstractNum>
  <w:abstractNum w:abstractNumId="21" w15:restartNumberingAfterBreak="0">
    <w:nsid w:val="48A368B5"/>
    <w:multiLevelType w:val="multilevel"/>
    <w:tmpl w:val="1480C51E"/>
    <w:styleLink w:val="Listformatnumreraderubriker"/>
    <w:lvl w:ilvl="0">
      <w:start w:val="1"/>
      <w:numFmt w:val="decimal"/>
      <w:pStyle w:val="Rubrik1numrerad"/>
      <w:suff w:val="space"/>
      <w:lvlText w:val="%1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  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  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  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F3D0FD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81B40F7"/>
    <w:multiLevelType w:val="multilevel"/>
    <w:tmpl w:val="08E699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52121E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9"/>
  </w:num>
  <w:num w:numId="8">
    <w:abstractNumId w:val="9"/>
  </w:num>
  <w:num w:numId="9">
    <w:abstractNumId w:val="9"/>
  </w:num>
  <w:num w:numId="10">
    <w:abstractNumId w:val="9"/>
  </w:num>
  <w:num w:numId="11">
    <w:abstractNumId w:val="14"/>
  </w:num>
  <w:num w:numId="12">
    <w:abstractNumId w:val="24"/>
  </w:num>
  <w:num w:numId="13">
    <w:abstractNumId w:val="21"/>
  </w:num>
  <w:num w:numId="14">
    <w:abstractNumId w:val="19"/>
  </w:num>
  <w:num w:numId="15">
    <w:abstractNumId w:val="22"/>
  </w:num>
  <w:num w:numId="16">
    <w:abstractNumId w:val="12"/>
  </w:num>
  <w:num w:numId="17">
    <w:abstractNumId w:val="18"/>
  </w:num>
  <w:num w:numId="18">
    <w:abstractNumId w:val="23"/>
  </w:num>
  <w:num w:numId="19">
    <w:abstractNumId w:val="10"/>
  </w:num>
  <w:num w:numId="20">
    <w:abstractNumId w:val="4"/>
  </w:num>
  <w:num w:numId="21">
    <w:abstractNumId w:val="16"/>
  </w:num>
  <w:num w:numId="22">
    <w:abstractNumId w:val="13"/>
  </w:num>
  <w:num w:numId="23">
    <w:abstractNumId w:val="17"/>
  </w:num>
  <w:num w:numId="24">
    <w:abstractNumId w:val="6"/>
  </w:num>
  <w:num w:numId="25">
    <w:abstractNumId w:val="11"/>
  </w:num>
  <w:num w:numId="26">
    <w:abstractNumId w:val="8"/>
  </w:num>
  <w:num w:numId="27">
    <w:abstractNumId w:val="5"/>
  </w:num>
  <w:num w:numId="28">
    <w:abstractNumId w:val="1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CD6"/>
    <w:rsid w:val="00047D90"/>
    <w:rsid w:val="000608F0"/>
    <w:rsid w:val="00071CC0"/>
    <w:rsid w:val="00076A46"/>
    <w:rsid w:val="000972C1"/>
    <w:rsid w:val="000B4E45"/>
    <w:rsid w:val="000C5B1C"/>
    <w:rsid w:val="000E399E"/>
    <w:rsid w:val="000F278E"/>
    <w:rsid w:val="001008BB"/>
    <w:rsid w:val="00122DF1"/>
    <w:rsid w:val="00130DC5"/>
    <w:rsid w:val="00131CD6"/>
    <w:rsid w:val="00143428"/>
    <w:rsid w:val="00183404"/>
    <w:rsid w:val="001A72EB"/>
    <w:rsid w:val="001C0EFC"/>
    <w:rsid w:val="001C6D94"/>
    <w:rsid w:val="001D3410"/>
    <w:rsid w:val="00225768"/>
    <w:rsid w:val="00230E06"/>
    <w:rsid w:val="00286D26"/>
    <w:rsid w:val="002B2C3D"/>
    <w:rsid w:val="002B6341"/>
    <w:rsid w:val="002D0B8D"/>
    <w:rsid w:val="002D6770"/>
    <w:rsid w:val="00317D35"/>
    <w:rsid w:val="003631CF"/>
    <w:rsid w:val="00371919"/>
    <w:rsid w:val="00383C63"/>
    <w:rsid w:val="003A387D"/>
    <w:rsid w:val="003B0CAB"/>
    <w:rsid w:val="003C6239"/>
    <w:rsid w:val="003F10F1"/>
    <w:rsid w:val="003F2F1C"/>
    <w:rsid w:val="00415CA1"/>
    <w:rsid w:val="00423D14"/>
    <w:rsid w:val="00431A6F"/>
    <w:rsid w:val="00451BA8"/>
    <w:rsid w:val="004611E9"/>
    <w:rsid w:val="00480803"/>
    <w:rsid w:val="00493745"/>
    <w:rsid w:val="004A021C"/>
    <w:rsid w:val="004C26F1"/>
    <w:rsid w:val="004F6DD3"/>
    <w:rsid w:val="005111DA"/>
    <w:rsid w:val="0051446B"/>
    <w:rsid w:val="00537F38"/>
    <w:rsid w:val="00546568"/>
    <w:rsid w:val="005772FF"/>
    <w:rsid w:val="00593CC0"/>
    <w:rsid w:val="005A1B34"/>
    <w:rsid w:val="005B70FA"/>
    <w:rsid w:val="00624D38"/>
    <w:rsid w:val="0065077F"/>
    <w:rsid w:val="006C0797"/>
    <w:rsid w:val="006F2B47"/>
    <w:rsid w:val="00745125"/>
    <w:rsid w:val="00746572"/>
    <w:rsid w:val="00755516"/>
    <w:rsid w:val="007825BD"/>
    <w:rsid w:val="007837F3"/>
    <w:rsid w:val="007A1D88"/>
    <w:rsid w:val="007A3D98"/>
    <w:rsid w:val="007A6FCB"/>
    <w:rsid w:val="00851A09"/>
    <w:rsid w:val="008D0CF1"/>
    <w:rsid w:val="0090363D"/>
    <w:rsid w:val="0093081C"/>
    <w:rsid w:val="00943346"/>
    <w:rsid w:val="009B0109"/>
    <w:rsid w:val="009B3366"/>
    <w:rsid w:val="009B4098"/>
    <w:rsid w:val="009F00E8"/>
    <w:rsid w:val="009F7EF5"/>
    <w:rsid w:val="00A141ED"/>
    <w:rsid w:val="00A22059"/>
    <w:rsid w:val="00A23779"/>
    <w:rsid w:val="00A3447C"/>
    <w:rsid w:val="00A566CA"/>
    <w:rsid w:val="00A7155D"/>
    <w:rsid w:val="00A917D4"/>
    <w:rsid w:val="00A953AA"/>
    <w:rsid w:val="00AC4267"/>
    <w:rsid w:val="00AD08EE"/>
    <w:rsid w:val="00AE5C25"/>
    <w:rsid w:val="00AE7761"/>
    <w:rsid w:val="00AF0281"/>
    <w:rsid w:val="00B00861"/>
    <w:rsid w:val="00B00DA4"/>
    <w:rsid w:val="00B11C87"/>
    <w:rsid w:val="00B41865"/>
    <w:rsid w:val="00B77986"/>
    <w:rsid w:val="00BD7BE4"/>
    <w:rsid w:val="00BE2F52"/>
    <w:rsid w:val="00C062A3"/>
    <w:rsid w:val="00C15F71"/>
    <w:rsid w:val="00C414CD"/>
    <w:rsid w:val="00C5252B"/>
    <w:rsid w:val="00C87497"/>
    <w:rsid w:val="00CB6AB4"/>
    <w:rsid w:val="00CF72B1"/>
    <w:rsid w:val="00DD433C"/>
    <w:rsid w:val="00DD7A11"/>
    <w:rsid w:val="00DF3D82"/>
    <w:rsid w:val="00DF5126"/>
    <w:rsid w:val="00E31FB2"/>
    <w:rsid w:val="00E33DBB"/>
    <w:rsid w:val="00E36E68"/>
    <w:rsid w:val="00EB1FC7"/>
    <w:rsid w:val="00F0035E"/>
    <w:rsid w:val="00F024EF"/>
    <w:rsid w:val="00F0677C"/>
    <w:rsid w:val="00F0715D"/>
    <w:rsid w:val="00F20E6C"/>
    <w:rsid w:val="00F21A6B"/>
    <w:rsid w:val="00F40A9D"/>
    <w:rsid w:val="00F65005"/>
    <w:rsid w:val="00F93196"/>
    <w:rsid w:val="00FD347F"/>
    <w:rsid w:val="00FE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CFE10"/>
  <w15:chartTrackingRefBased/>
  <w15:docId w15:val="{A66AC987-0D49-4503-9685-F7A0E926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0DC5"/>
  </w:style>
  <w:style w:type="paragraph" w:styleId="Heading1">
    <w:name w:val="heading 1"/>
    <w:basedOn w:val="Normal"/>
    <w:next w:val="Normal"/>
    <w:link w:val="Heading1Char"/>
    <w:uiPriority w:val="9"/>
    <w:qFormat/>
    <w:rsid w:val="001C0EFC"/>
    <w:pPr>
      <w:keepNext/>
      <w:keepLines/>
      <w:spacing w:line="340" w:lineRule="atLeast"/>
      <w:outlineLvl w:val="0"/>
    </w:pPr>
    <w:rPr>
      <w:rFonts w:asciiTheme="majorHAnsi" w:eastAsiaTheme="majorEastAsia" w:hAnsiTheme="majorHAnsi" w:cstheme="majorBidi"/>
      <w:color w:val="262626" w:themeColor="text1" w:themeTint="D9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387D"/>
    <w:pPr>
      <w:keepNext/>
      <w:keepLines/>
      <w:spacing w:after="140"/>
      <w:outlineLvl w:val="1"/>
    </w:pPr>
    <w:rPr>
      <w:rFonts w:asciiTheme="majorHAnsi" w:eastAsiaTheme="majorEastAsia" w:hAnsiTheme="majorHAnsi" w:cstheme="majorBidi"/>
      <w:b/>
      <w:color w:val="262626" w:themeColor="text1" w:themeTint="D9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EFC"/>
    <w:pPr>
      <w:keepNext/>
      <w:keepLines/>
      <w:spacing w:after="60"/>
      <w:outlineLvl w:val="2"/>
    </w:pPr>
    <w:rPr>
      <w:rFonts w:ascii="Times New Roman" w:eastAsiaTheme="majorEastAsia" w:hAnsi="Times New Roman" w:cstheme="majorBidi"/>
      <w:b/>
      <w:color w:val="262626" w:themeColor="text1" w:themeTint="D9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EFC"/>
    <w:pPr>
      <w:keepNext/>
      <w:keepLines/>
      <w:spacing w:after="60"/>
      <w:outlineLvl w:val="3"/>
    </w:pPr>
    <w:rPr>
      <w:rFonts w:ascii="Times New Roman" w:eastAsiaTheme="majorEastAsia" w:hAnsi="Times New Roman" w:cstheme="majorBidi"/>
      <w:b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A38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3A38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3A38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3A38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3A38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0EFC"/>
    <w:rPr>
      <w:rFonts w:asciiTheme="majorHAnsi" w:eastAsiaTheme="majorEastAsia" w:hAnsiTheme="majorHAnsi" w:cstheme="majorBidi"/>
      <w:color w:val="262626" w:themeColor="text1" w:themeTint="D9"/>
      <w:sz w:val="3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A387D"/>
    <w:rPr>
      <w:rFonts w:asciiTheme="majorHAnsi" w:eastAsiaTheme="majorEastAsia" w:hAnsiTheme="majorHAnsi" w:cstheme="majorBidi"/>
      <w:b/>
      <w:color w:val="262626" w:themeColor="text1" w:themeTint="D9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C0EFC"/>
    <w:rPr>
      <w:rFonts w:ascii="Times New Roman" w:eastAsiaTheme="majorEastAsia" w:hAnsi="Times New Roman" w:cstheme="majorBidi"/>
      <w:b/>
      <w:color w:val="262626" w:themeColor="text1" w:themeTint="D9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C0EFC"/>
    <w:rPr>
      <w:rFonts w:ascii="Times New Roman" w:eastAsiaTheme="majorEastAsia" w:hAnsi="Times New Roman" w:cstheme="majorBidi"/>
      <w:b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387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387D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387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387D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387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387D"/>
    <w:pPr>
      <w:spacing w:after="200" w:line="240" w:lineRule="auto"/>
    </w:pPr>
    <w:rPr>
      <w:i/>
      <w:iCs/>
      <w:color w:val="002F5F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3A387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3A387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3A387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A387D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semiHidden/>
    <w:qFormat/>
    <w:rsid w:val="003A387D"/>
    <w:rPr>
      <w:b/>
      <w:bCs/>
      <w:color w:val="auto"/>
    </w:rPr>
  </w:style>
  <w:style w:type="character" w:styleId="Emphasis">
    <w:name w:val="Emphasis"/>
    <w:basedOn w:val="DefaultParagraphFont"/>
    <w:uiPriority w:val="20"/>
    <w:semiHidden/>
    <w:qFormat/>
    <w:rsid w:val="003A387D"/>
    <w:rPr>
      <w:i/>
      <w:iCs/>
      <w:color w:val="auto"/>
    </w:rPr>
  </w:style>
  <w:style w:type="paragraph" w:styleId="NoSpacing">
    <w:name w:val="No Spacing"/>
    <w:uiPriority w:val="1"/>
    <w:qFormat/>
    <w:rsid w:val="003A387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3A387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A387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3A387D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A387D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semiHidden/>
    <w:qFormat/>
    <w:rsid w:val="003A387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qFormat/>
    <w:rsid w:val="003A387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semiHidden/>
    <w:qFormat/>
    <w:rsid w:val="003A387D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semiHidden/>
    <w:qFormat/>
    <w:rsid w:val="003A387D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semiHidden/>
    <w:qFormat/>
    <w:rsid w:val="003A387D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3A387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A387D"/>
    <w:pPr>
      <w:tabs>
        <w:tab w:val="left" w:pos="4139"/>
        <w:tab w:val="left" w:pos="6010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87D"/>
  </w:style>
  <w:style w:type="paragraph" w:styleId="Footer">
    <w:name w:val="footer"/>
    <w:basedOn w:val="Normal"/>
    <w:link w:val="FooterChar"/>
    <w:uiPriority w:val="99"/>
    <w:unhideWhenUsed/>
    <w:rsid w:val="003A387D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3A387D"/>
    <w:rPr>
      <w:sz w:val="16"/>
    </w:rPr>
  </w:style>
  <w:style w:type="numbering" w:customStyle="1" w:styleId="Listformatparagraflistor">
    <w:name w:val="Listformat paragraflistor"/>
    <w:uiPriority w:val="99"/>
    <w:rsid w:val="00EB1FC7"/>
    <w:pPr>
      <w:numPr>
        <w:numId w:val="1"/>
      </w:numPr>
    </w:pPr>
  </w:style>
  <w:style w:type="paragraph" w:styleId="ListNumber">
    <w:name w:val="List Number"/>
    <w:basedOn w:val="Normal"/>
    <w:uiPriority w:val="11"/>
    <w:qFormat/>
    <w:rsid w:val="00EB1FC7"/>
    <w:pPr>
      <w:numPr>
        <w:numId w:val="25"/>
      </w:numPr>
      <w:contextualSpacing/>
    </w:pPr>
  </w:style>
  <w:style w:type="paragraph" w:styleId="ListBullet">
    <w:name w:val="List Bullet"/>
    <w:basedOn w:val="Normal"/>
    <w:uiPriority w:val="11"/>
    <w:qFormat/>
    <w:rsid w:val="00431A6F"/>
    <w:pPr>
      <w:numPr>
        <w:numId w:val="27"/>
      </w:numPr>
      <w:contextualSpacing/>
    </w:pPr>
  </w:style>
  <w:style w:type="paragraph" w:customStyle="1" w:styleId="Paragraflista">
    <w:name w:val="Paragraflista"/>
    <w:basedOn w:val="Heading2"/>
    <w:next w:val="Paragraftext"/>
    <w:uiPriority w:val="1"/>
    <w:rsid w:val="00EB1FC7"/>
    <w:pPr>
      <w:numPr>
        <w:numId w:val="24"/>
      </w:numPr>
    </w:pPr>
  </w:style>
  <w:style w:type="table" w:styleId="TableGrid">
    <w:name w:val="Table Grid"/>
    <w:basedOn w:val="TableNormal"/>
    <w:uiPriority w:val="39"/>
    <w:rsid w:val="000608F0"/>
    <w:pPr>
      <w:spacing w:after="0"/>
    </w:pPr>
    <w:rPr>
      <w:rFonts w:ascii="Verdana" w:hAnsi="Verdana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line="260" w:lineRule="atLeast"/>
      </w:pPr>
      <w:rPr>
        <w:rFonts w:asciiTheme="majorHAnsi" w:hAnsiTheme="majorHAnsi"/>
        <w:b/>
        <w:sz w:val="16"/>
      </w:rPr>
    </w:tblStylePr>
  </w:style>
  <w:style w:type="table" w:styleId="PlainTable3">
    <w:name w:val="Plain Table 3"/>
    <w:basedOn w:val="TableNormal"/>
    <w:uiPriority w:val="43"/>
    <w:rsid w:val="003A38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3A387D"/>
    <w:rPr>
      <w:color w:val="808080"/>
    </w:rPr>
  </w:style>
  <w:style w:type="paragraph" w:customStyle="1" w:styleId="Institutionsnamn">
    <w:name w:val="Institutionsnamn"/>
    <w:basedOn w:val="Normal"/>
    <w:uiPriority w:val="17"/>
    <w:semiHidden/>
    <w:rsid w:val="00071CC0"/>
    <w:pPr>
      <w:spacing w:after="20" w:line="240" w:lineRule="auto"/>
    </w:pPr>
    <w:rPr>
      <w:rFonts w:ascii="Georgia" w:hAnsi="Georgia"/>
      <w:color w:val="002F5F"/>
      <w:sz w:val="26"/>
    </w:rPr>
  </w:style>
  <w:style w:type="paragraph" w:customStyle="1" w:styleId="Paragraftext">
    <w:name w:val="Paragraftext"/>
    <w:basedOn w:val="Normal"/>
    <w:uiPriority w:val="1"/>
    <w:rsid w:val="003A387D"/>
    <w:pPr>
      <w:ind w:left="794"/>
    </w:pPr>
  </w:style>
  <w:style w:type="paragraph" w:customStyle="1" w:styleId="Bildtext">
    <w:name w:val="Bildtext"/>
    <w:basedOn w:val="Normal"/>
    <w:next w:val="Normal"/>
    <w:uiPriority w:val="12"/>
    <w:qFormat/>
    <w:rsid w:val="00DF5126"/>
    <w:rPr>
      <w:i/>
      <w:sz w:val="20"/>
    </w:rPr>
  </w:style>
  <w:style w:type="paragraph" w:customStyle="1" w:styleId="Tabellrubrik">
    <w:name w:val="Tabellrubrik"/>
    <w:basedOn w:val="Normal"/>
    <w:semiHidden/>
    <w:qFormat/>
    <w:rsid w:val="00FE3E75"/>
    <w:pPr>
      <w:spacing w:after="0"/>
    </w:pPr>
    <w:rPr>
      <w:rFonts w:asciiTheme="majorHAnsi" w:hAnsiTheme="majorHAnsi"/>
      <w:b/>
      <w:sz w:val="16"/>
    </w:rPr>
  </w:style>
  <w:style w:type="paragraph" w:customStyle="1" w:styleId="Tabelltext">
    <w:name w:val="Tabelltext"/>
    <w:basedOn w:val="Tabellrubrik"/>
    <w:semiHidden/>
    <w:qFormat/>
    <w:rsid w:val="00FE3E75"/>
    <w:rPr>
      <w:rFonts w:ascii="Verdana" w:hAnsi="Verdana"/>
      <w:b w:val="0"/>
    </w:rPr>
  </w:style>
  <w:style w:type="paragraph" w:styleId="TOC1">
    <w:name w:val="toc 1"/>
    <w:basedOn w:val="Normal"/>
    <w:next w:val="Normal"/>
    <w:autoRedefine/>
    <w:uiPriority w:val="39"/>
    <w:unhideWhenUsed/>
    <w:rsid w:val="00CF72B1"/>
    <w:pPr>
      <w:tabs>
        <w:tab w:val="right" w:leader="dot" w:pos="8323"/>
      </w:tabs>
      <w:spacing w:after="40"/>
    </w:pPr>
    <w:rPr>
      <w:rFonts w:ascii="Verdana" w:hAnsi="Verdana"/>
      <w:b/>
    </w:rPr>
  </w:style>
  <w:style w:type="paragraph" w:styleId="TOC2">
    <w:name w:val="toc 2"/>
    <w:basedOn w:val="Normal"/>
    <w:next w:val="Normal"/>
    <w:autoRedefine/>
    <w:uiPriority w:val="39"/>
    <w:unhideWhenUsed/>
    <w:rsid w:val="00CF72B1"/>
    <w:pPr>
      <w:tabs>
        <w:tab w:val="right" w:leader="dot" w:pos="8323"/>
      </w:tabs>
      <w:spacing w:after="100"/>
    </w:pPr>
    <w:rPr>
      <w:rFonts w:ascii="Verdana" w:hAnsi="Verdana"/>
      <w:sz w:val="18"/>
    </w:rPr>
  </w:style>
  <w:style w:type="paragraph" w:styleId="TOC3">
    <w:name w:val="toc 3"/>
    <w:basedOn w:val="Normal"/>
    <w:next w:val="Normal"/>
    <w:autoRedefine/>
    <w:uiPriority w:val="39"/>
    <w:semiHidden/>
    <w:rsid w:val="003B0CAB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3B0CAB"/>
    <w:rPr>
      <w:color w:val="0000FF" w:themeColor="hyperlink"/>
      <w:u w:val="single"/>
    </w:rPr>
  </w:style>
  <w:style w:type="paragraph" w:customStyle="1" w:styleId="Rubrik1numrerad">
    <w:name w:val="Rubrik 1 numrerad"/>
    <w:basedOn w:val="Heading1"/>
    <w:next w:val="Normal"/>
    <w:uiPriority w:val="10"/>
    <w:qFormat/>
    <w:rsid w:val="006F2B47"/>
    <w:pPr>
      <w:numPr>
        <w:numId w:val="14"/>
      </w:numPr>
    </w:pPr>
  </w:style>
  <w:style w:type="paragraph" w:customStyle="1" w:styleId="Rubrik2numrerad">
    <w:name w:val="Rubrik 2 numrerad"/>
    <w:basedOn w:val="Heading2"/>
    <w:next w:val="Normal"/>
    <w:uiPriority w:val="10"/>
    <w:qFormat/>
    <w:rsid w:val="006F2B47"/>
    <w:pPr>
      <w:numPr>
        <w:ilvl w:val="1"/>
        <w:numId w:val="14"/>
      </w:numPr>
    </w:pPr>
  </w:style>
  <w:style w:type="paragraph" w:customStyle="1" w:styleId="Rubrik3numrerad">
    <w:name w:val="Rubrik 3 numrerad"/>
    <w:basedOn w:val="Heading3"/>
    <w:next w:val="Normal"/>
    <w:uiPriority w:val="10"/>
    <w:qFormat/>
    <w:rsid w:val="006F2B47"/>
    <w:pPr>
      <w:numPr>
        <w:ilvl w:val="2"/>
        <w:numId w:val="14"/>
      </w:numPr>
    </w:pPr>
  </w:style>
  <w:style w:type="paragraph" w:customStyle="1" w:styleId="Rubrik4numrerad">
    <w:name w:val="Rubrik 4 numrerad"/>
    <w:basedOn w:val="Heading4"/>
    <w:next w:val="Normal"/>
    <w:uiPriority w:val="10"/>
    <w:qFormat/>
    <w:rsid w:val="006F2B47"/>
    <w:pPr>
      <w:numPr>
        <w:ilvl w:val="3"/>
        <w:numId w:val="14"/>
      </w:numPr>
    </w:pPr>
  </w:style>
  <w:style w:type="numbering" w:customStyle="1" w:styleId="Listformatnumreraderubriker">
    <w:name w:val="Listformat numrerade rubriker"/>
    <w:uiPriority w:val="99"/>
    <w:rsid w:val="006F2B47"/>
    <w:pPr>
      <w:numPr>
        <w:numId w:val="13"/>
      </w:numPr>
    </w:pPr>
  </w:style>
  <w:style w:type="paragraph" w:styleId="ListParagraph">
    <w:name w:val="List Paragraph"/>
    <w:basedOn w:val="Normal"/>
    <w:uiPriority w:val="34"/>
    <w:semiHidden/>
    <w:qFormat/>
    <w:rsid w:val="00A917D4"/>
    <w:pPr>
      <w:ind w:left="720"/>
      <w:contextualSpacing/>
    </w:pPr>
  </w:style>
  <w:style w:type="numbering" w:customStyle="1" w:styleId="Listformatpunktlistor">
    <w:name w:val="Listformat punktlistor"/>
    <w:uiPriority w:val="99"/>
    <w:rsid w:val="00431A6F"/>
    <w:pPr>
      <w:numPr>
        <w:numId w:val="19"/>
      </w:numPr>
    </w:pPr>
  </w:style>
  <w:style w:type="numbering" w:customStyle="1" w:styleId="Listformatnumreradelistor">
    <w:name w:val="Listformat numrerade listor"/>
    <w:uiPriority w:val="99"/>
    <w:rsid w:val="00EB1FC7"/>
    <w:pPr>
      <w:numPr>
        <w:numId w:val="20"/>
      </w:numPr>
    </w:pPr>
  </w:style>
  <w:style w:type="paragraph" w:styleId="ListBullet2">
    <w:name w:val="List Bullet 2"/>
    <w:basedOn w:val="Normal"/>
    <w:uiPriority w:val="99"/>
    <w:semiHidden/>
    <w:unhideWhenUsed/>
    <w:rsid w:val="00130DC5"/>
    <w:pPr>
      <w:numPr>
        <w:numId w:val="2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30DC5"/>
    <w:pPr>
      <w:numPr>
        <w:numId w:val="29"/>
      </w:numPr>
      <w:contextualSpacing/>
    </w:pPr>
  </w:style>
  <w:style w:type="table" w:customStyle="1" w:styleId="SUOformaterad">
    <w:name w:val="SU Oformaterad"/>
    <w:basedOn w:val="TableNormal"/>
    <w:uiPriority w:val="99"/>
    <w:rsid w:val="007825BD"/>
    <w:pPr>
      <w:spacing w:after="0" w:line="240" w:lineRule="auto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1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nny.cisneros@su.se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u.se/om-webbplats-cookies/personuppgifte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lbj2976\appdata\roaming\microsoft\mallar\SU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945EA-846D-4FB2-B49C-5EDE36CF819B}"/>
      </w:docPartPr>
      <w:docPartBody>
        <w:p w:rsidR="00662F9E" w:rsidRDefault="00440ABD">
          <w:r w:rsidRPr="0043458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ABD"/>
    <w:rsid w:val="003D4F6C"/>
    <w:rsid w:val="00440ABD"/>
    <w:rsid w:val="00662F9E"/>
    <w:rsid w:val="00900173"/>
    <w:rsid w:val="00C5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0AB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Stockholms Universitet">
      <a:dk1>
        <a:srgbClr val="000000"/>
      </a:dk1>
      <a:lt1>
        <a:srgbClr val="FFFFFF"/>
      </a:lt1>
      <a:dk2>
        <a:srgbClr val="002F5F"/>
      </a:dk2>
      <a:lt2>
        <a:srgbClr val="808080"/>
      </a:lt2>
      <a:accent1>
        <a:srgbClr val="A3A86B"/>
      </a:accent1>
      <a:accent2>
        <a:srgbClr val="ACDEE6"/>
      </a:accent2>
      <a:accent3>
        <a:srgbClr val="9BB2CE"/>
      </a:accent3>
      <a:accent4>
        <a:srgbClr val="D95E00"/>
      </a:accent4>
      <a:accent5>
        <a:srgbClr val="DADCC3"/>
      </a:accent5>
      <a:accent6>
        <a:srgbClr val="FF9B4F"/>
      </a:accent6>
      <a:hlink>
        <a:srgbClr val="0000FF"/>
      </a:hlink>
      <a:folHlink>
        <a:srgbClr val="800080"/>
      </a:folHlink>
    </a:clrScheme>
    <a:fontScheme name="Stockholms Universitet">
      <a:majorFont>
        <a:latin typeface="Verdan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3586D-E3C2-41D4-B79E-4D45004CC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Brev.dotm</Template>
  <TotalTime>1</TotalTime>
  <Pages>1</Pages>
  <Words>172</Words>
  <Characters>915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Bjursäter</dc:creator>
  <cp:keywords/>
  <dc:description/>
  <cp:lastModifiedBy>Ulla Bjursäter</cp:lastModifiedBy>
  <cp:revision>3</cp:revision>
  <dcterms:created xsi:type="dcterms:W3CDTF">2019-05-20T12:24:00Z</dcterms:created>
  <dcterms:modified xsi:type="dcterms:W3CDTF">2022-05-24T15:45:00Z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">
    <vt:lpwstr>Brev</vt:lpwstr>
  </property>
</Properties>
</file>