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5F60E" w14:textId="37D30B3F" w:rsidR="0086695D" w:rsidRDefault="00BD3E96" w:rsidP="00572C78">
      <w:pPr>
        <w:pStyle w:val="Brdtextefterlistaellertabell"/>
        <w:spacing w:line="240" w:lineRule="auto"/>
      </w:pPr>
      <w:r>
        <w:rPr>
          <w:noProof/>
        </w:rPr>
        <w:drawing>
          <wp:anchor distT="0" distB="0" distL="114300" distR="114300" simplePos="0" relativeHeight="251658240" behindDoc="1" locked="0" layoutInCell="1" allowOverlap="1" wp14:anchorId="7791E5B2" wp14:editId="3325CA3C">
            <wp:simplePos x="0" y="0"/>
            <wp:positionH relativeFrom="column">
              <wp:posOffset>-4330</wp:posOffset>
            </wp:positionH>
            <wp:positionV relativeFrom="paragraph">
              <wp:posOffset>-179243</wp:posOffset>
            </wp:positionV>
            <wp:extent cx="1151890" cy="962025"/>
            <wp:effectExtent l="0" t="0" r="0" b="9525"/>
            <wp:wrapNone/>
            <wp:docPr id="3" name="Bild 3" descr="Logotyp för Stockholm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för Stockholms universitet."/>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151890" cy="962025"/>
                    </a:xfrm>
                    <a:prstGeom prst="rect">
                      <a:avLst/>
                    </a:prstGeom>
                  </pic:spPr>
                </pic:pic>
              </a:graphicData>
            </a:graphic>
          </wp:anchor>
        </w:drawing>
      </w:r>
    </w:p>
    <w:p w14:paraId="0CAD0A1B" w14:textId="705AA2EE" w:rsidR="007A16A1" w:rsidRDefault="007A16A1" w:rsidP="00572C78">
      <w:pPr>
        <w:tabs>
          <w:tab w:val="left" w:pos="4167"/>
          <w:tab w:val="left" w:pos="5954"/>
        </w:tabs>
        <w:spacing w:after="120" w:line="240" w:lineRule="auto"/>
        <w:ind w:right="-1845"/>
      </w:pPr>
      <w:bookmarkStart w:id="0" w:name="docDate"/>
      <w:bookmarkStart w:id="1" w:name="Nr"/>
      <w:bookmarkStart w:id="2" w:name="Name"/>
      <w:bookmarkEnd w:id="0"/>
      <w:bookmarkEnd w:id="1"/>
      <w:bookmarkEnd w:id="2"/>
    </w:p>
    <w:p w14:paraId="40CFD1D9" w14:textId="4D337B6D" w:rsidR="00AB3052" w:rsidRDefault="00ED71DC" w:rsidP="00572C78">
      <w:pPr>
        <w:pStyle w:val="Rubrik1"/>
        <w:spacing w:before="960" w:line="240" w:lineRule="auto"/>
        <w:ind w:right="-853"/>
      </w:pPr>
      <w:sdt>
        <w:sdtPr>
          <w:id w:val="-959568646"/>
          <w:placeholder>
            <w:docPart w:val="E141051E2DC610409446B41694AE825A"/>
          </w:placeholder>
          <w:text w:multiLine="1"/>
        </w:sdtPr>
        <w:sdtEndPr/>
        <w:sdtContent>
          <w:r w:rsidR="00702964" w:rsidRPr="00C017C4">
            <w:t>Kursbeskrivningar vid Institutionen för ämnesdidaktik</w:t>
          </w:r>
        </w:sdtContent>
      </w:sdt>
    </w:p>
    <w:p w14:paraId="7F488C00" w14:textId="77777777" w:rsidR="002B3F9B" w:rsidRDefault="002B3F9B" w:rsidP="002B3F9B">
      <w:pPr>
        <w:pStyle w:val="Rubrik2"/>
        <w:spacing w:line="240" w:lineRule="auto"/>
      </w:pPr>
      <w:r>
        <w:t>Inledning</w:t>
      </w:r>
    </w:p>
    <w:p w14:paraId="238E3E3D" w14:textId="03321B2A" w:rsidR="00D56B1C" w:rsidRPr="00C64A9E" w:rsidRDefault="00D56B1C" w:rsidP="00572C78">
      <w:pPr>
        <w:spacing w:line="240" w:lineRule="auto"/>
        <w:rPr>
          <w:rFonts w:ascii="Cambria" w:hAnsi="Cambria"/>
        </w:rPr>
      </w:pPr>
      <w:r w:rsidRPr="00C64A9E">
        <w:rPr>
          <w:rFonts w:ascii="Cambria" w:hAnsi="Cambria"/>
        </w:rPr>
        <w:t xml:space="preserve">I Stockholms universitets </w:t>
      </w:r>
      <w:r w:rsidRPr="00C64A9E">
        <w:rPr>
          <w:rFonts w:ascii="Cambria" w:hAnsi="Cambria"/>
          <w:i/>
          <w:iCs/>
        </w:rPr>
        <w:t>Regler för utbildning och examination på grundnivå och avancerad nivå</w:t>
      </w:r>
      <w:r w:rsidRPr="00C64A9E">
        <w:rPr>
          <w:rFonts w:ascii="Cambria" w:hAnsi="Cambria"/>
        </w:rPr>
        <w:t xml:space="preserve"> (SU </w:t>
      </w:r>
      <w:r w:rsidR="00C80F50" w:rsidRPr="00C80F50">
        <w:rPr>
          <w:rFonts w:ascii="Cambria" w:hAnsi="Cambria"/>
        </w:rPr>
        <w:t>FV-0152-25; avsnitt 1.3, s. 10</w:t>
      </w:r>
      <w:r w:rsidR="006E4DAA" w:rsidRPr="00C64A9E">
        <w:rPr>
          <w:rFonts w:ascii="Cambria" w:hAnsi="Cambria"/>
        </w:rPr>
        <w:t>) står följande: ”</w:t>
      </w:r>
      <w:r w:rsidR="00B5565D" w:rsidRPr="00B5565D">
        <w:rPr>
          <w:rFonts w:ascii="Cambria" w:hAnsi="Cambria"/>
        </w:rPr>
        <w:t>Inför och vid kursstart eller delkursstart (för kurser som är uppdelad</w:t>
      </w:r>
      <w:r w:rsidR="008D44A9">
        <w:rPr>
          <w:rFonts w:ascii="Cambria" w:hAnsi="Cambria"/>
        </w:rPr>
        <w:t>e</w:t>
      </w:r>
      <w:r w:rsidR="00B5565D" w:rsidRPr="00B5565D">
        <w:rPr>
          <w:rFonts w:ascii="Cambria" w:hAnsi="Cambria"/>
        </w:rPr>
        <w:t xml:space="preserve"> i delkurser) ska kursplan och kursinformation enligt nedan finnas tillgänglig för studenterna. För kurser utan förkunskaper i svenska som behörighetskrav, ska kursinformation finnas på engelska eller andra språk (se Språkpolicy).</w:t>
      </w:r>
      <w:r w:rsidR="006E4DAA" w:rsidRPr="00C64A9E">
        <w:rPr>
          <w:rFonts w:ascii="Cambria" w:hAnsi="Cambria"/>
        </w:rPr>
        <w:t>”</w:t>
      </w:r>
    </w:p>
    <w:p w14:paraId="16FAE411" w14:textId="7A87818E" w:rsidR="00702964" w:rsidRPr="00F06724" w:rsidRDefault="00702964" w:rsidP="00572C78">
      <w:pPr>
        <w:spacing w:line="240" w:lineRule="auto"/>
        <w:rPr>
          <w:rFonts w:ascii="Cambria" w:hAnsi="Cambria"/>
        </w:rPr>
      </w:pPr>
      <w:r w:rsidRPr="00F06724">
        <w:rPr>
          <w:rFonts w:ascii="Cambria" w:hAnsi="Cambria"/>
        </w:rPr>
        <w:t>Detta dokument är avsett att tjäna som en hjälpreda när man skapar kursbeskrivning</w:t>
      </w:r>
      <w:r w:rsidR="001A48AD" w:rsidRPr="00F06724">
        <w:rPr>
          <w:rFonts w:ascii="Cambria" w:hAnsi="Cambria"/>
        </w:rPr>
        <w:t>ar</w:t>
      </w:r>
      <w:r w:rsidRPr="00F06724">
        <w:rPr>
          <w:rFonts w:ascii="Cambria" w:hAnsi="Cambria"/>
        </w:rPr>
        <w:t>.</w:t>
      </w:r>
      <w:r w:rsidR="00295AE4" w:rsidRPr="00F06724">
        <w:rPr>
          <w:rFonts w:ascii="Cambria" w:hAnsi="Cambria"/>
        </w:rPr>
        <w:t xml:space="preserve"> Det är kursansvarig</w:t>
      </w:r>
      <w:r w:rsidR="00907CCA" w:rsidRPr="00F06724">
        <w:rPr>
          <w:rFonts w:ascii="Cambria" w:hAnsi="Cambria"/>
        </w:rPr>
        <w:t>(a)</w:t>
      </w:r>
      <w:r w:rsidR="00295AE4" w:rsidRPr="00F06724">
        <w:rPr>
          <w:rFonts w:ascii="Cambria" w:hAnsi="Cambria"/>
        </w:rPr>
        <w:t xml:space="preserve"> lärare som har det yttersta ansvaret för att e</w:t>
      </w:r>
      <w:r w:rsidR="004433C6" w:rsidRPr="00F06724">
        <w:rPr>
          <w:rFonts w:ascii="Cambria" w:hAnsi="Cambria"/>
        </w:rPr>
        <w:t>n kursbeskrivning</w:t>
      </w:r>
      <w:r w:rsidR="00295AE4" w:rsidRPr="00F06724">
        <w:rPr>
          <w:rFonts w:ascii="Cambria" w:hAnsi="Cambria"/>
        </w:rPr>
        <w:t xml:space="preserve"> skapas, men andra personer</w:t>
      </w:r>
      <w:r w:rsidR="001F3587" w:rsidRPr="00F06724">
        <w:rPr>
          <w:rFonts w:ascii="Cambria" w:hAnsi="Cambria"/>
        </w:rPr>
        <w:t xml:space="preserve"> –</w:t>
      </w:r>
      <w:r w:rsidR="00295AE4" w:rsidRPr="00F06724">
        <w:rPr>
          <w:rFonts w:ascii="Cambria" w:hAnsi="Cambria"/>
        </w:rPr>
        <w:t xml:space="preserve"> </w:t>
      </w:r>
      <w:r w:rsidR="001F3587" w:rsidRPr="00F06724">
        <w:rPr>
          <w:rFonts w:ascii="Cambria" w:hAnsi="Cambria"/>
        </w:rPr>
        <w:t xml:space="preserve">exempelvis </w:t>
      </w:r>
      <w:r w:rsidR="00295AE4" w:rsidRPr="00F06724">
        <w:rPr>
          <w:rFonts w:ascii="Cambria" w:hAnsi="Cambria"/>
        </w:rPr>
        <w:t>andra lärare som undervisar på kursen</w:t>
      </w:r>
      <w:r w:rsidR="001F3587" w:rsidRPr="00F06724">
        <w:rPr>
          <w:rFonts w:ascii="Cambria" w:hAnsi="Cambria"/>
        </w:rPr>
        <w:t xml:space="preserve"> –</w:t>
      </w:r>
      <w:r w:rsidR="00295AE4" w:rsidRPr="00F06724">
        <w:rPr>
          <w:rFonts w:ascii="Cambria" w:hAnsi="Cambria"/>
        </w:rPr>
        <w:t xml:space="preserve"> kan vara involverade i tillkomsten av dokumentet. </w:t>
      </w:r>
      <w:r w:rsidR="001F3587" w:rsidRPr="00F06724">
        <w:rPr>
          <w:rFonts w:ascii="Cambria" w:hAnsi="Cambria"/>
        </w:rPr>
        <w:t xml:space="preserve">Kursansvarig bör även </w:t>
      </w:r>
      <w:r w:rsidR="001F3587" w:rsidRPr="00F06724">
        <w:rPr>
          <w:rFonts w:ascii="Cambria" w:hAnsi="Cambria"/>
          <w:b/>
          <w:bCs/>
          <w:i/>
          <w:iCs/>
        </w:rPr>
        <w:t>stämma av kursbeskrivningen med kursadministratören innan den läggs ut</w:t>
      </w:r>
      <w:r w:rsidR="001F3587" w:rsidRPr="00F06724">
        <w:rPr>
          <w:rFonts w:ascii="Cambria" w:hAnsi="Cambria"/>
        </w:rPr>
        <w:t xml:space="preserve">. </w:t>
      </w:r>
      <w:r w:rsidR="00295AE4" w:rsidRPr="00F06724">
        <w:rPr>
          <w:rFonts w:ascii="Cambria" w:hAnsi="Cambria"/>
        </w:rPr>
        <w:t>En kursbeskrivning</w:t>
      </w:r>
      <w:r w:rsidR="004433C6" w:rsidRPr="00F06724">
        <w:rPr>
          <w:rFonts w:ascii="Cambria" w:hAnsi="Cambria"/>
        </w:rPr>
        <w:t xml:space="preserve"> ska finnas </w:t>
      </w:r>
      <w:r w:rsidR="004433C6" w:rsidRPr="00F06724">
        <w:rPr>
          <w:rFonts w:ascii="Cambria" w:hAnsi="Cambria"/>
          <w:b/>
          <w:bCs/>
          <w:i/>
          <w:iCs/>
        </w:rPr>
        <w:t>tillgänglig för studenterna senast en månad före kursstart</w:t>
      </w:r>
      <w:r w:rsidR="004433C6" w:rsidRPr="00F06724">
        <w:rPr>
          <w:rFonts w:ascii="Cambria" w:hAnsi="Cambria"/>
        </w:rPr>
        <w:t>. Om</w:t>
      </w:r>
      <w:r w:rsidR="00F43547" w:rsidRPr="00F06724">
        <w:rPr>
          <w:rFonts w:ascii="Cambria" w:hAnsi="Cambria"/>
        </w:rPr>
        <w:t xml:space="preserve"> en</w:t>
      </w:r>
      <w:r w:rsidR="004433C6" w:rsidRPr="00F06724">
        <w:rPr>
          <w:rFonts w:ascii="Cambria" w:hAnsi="Cambria"/>
        </w:rPr>
        <w:t xml:space="preserve"> </w:t>
      </w:r>
      <w:r w:rsidR="009B7355" w:rsidRPr="00F06724">
        <w:rPr>
          <w:rFonts w:ascii="Cambria" w:hAnsi="Cambria"/>
        </w:rPr>
        <w:t>kurssajt</w:t>
      </w:r>
      <w:r w:rsidR="00F43547" w:rsidRPr="00F06724">
        <w:rPr>
          <w:rFonts w:ascii="Cambria" w:hAnsi="Cambria"/>
        </w:rPr>
        <w:t xml:space="preserve"> inte är </w:t>
      </w:r>
      <w:r w:rsidR="00CB1090" w:rsidRPr="00F06724">
        <w:rPr>
          <w:rFonts w:ascii="Cambria" w:hAnsi="Cambria"/>
        </w:rPr>
        <w:t xml:space="preserve">tillgänglig för alla studenter </w:t>
      </w:r>
      <w:r w:rsidR="00976493" w:rsidRPr="00F06724">
        <w:rPr>
          <w:rFonts w:ascii="Cambria" w:hAnsi="Cambria"/>
        </w:rPr>
        <w:t>på lärplattformen</w:t>
      </w:r>
      <w:r w:rsidR="00976493" w:rsidRPr="00F06724">
        <w:rPr>
          <w:rStyle w:val="Fotnotsreferens"/>
          <w:rFonts w:ascii="Cambria" w:hAnsi="Cambria"/>
        </w:rPr>
        <w:footnoteReference w:id="1"/>
      </w:r>
      <w:r w:rsidR="00976493" w:rsidRPr="00F06724">
        <w:rPr>
          <w:rFonts w:ascii="Cambria" w:hAnsi="Cambria"/>
        </w:rPr>
        <w:t xml:space="preserve"> </w:t>
      </w:r>
      <w:r w:rsidR="00F43547" w:rsidRPr="00F06724">
        <w:rPr>
          <w:rFonts w:ascii="Cambria" w:hAnsi="Cambria"/>
        </w:rPr>
        <w:t xml:space="preserve">en månad före kursstart </w:t>
      </w:r>
      <w:r w:rsidR="00CB1090" w:rsidRPr="00F06724">
        <w:rPr>
          <w:rFonts w:ascii="Cambria" w:hAnsi="Cambria"/>
        </w:rPr>
        <w:t xml:space="preserve">ska </w:t>
      </w:r>
      <w:r w:rsidR="006E13B2" w:rsidRPr="00F06724">
        <w:rPr>
          <w:rFonts w:ascii="Cambria" w:hAnsi="Cambria"/>
        </w:rPr>
        <w:t xml:space="preserve">alltså </w:t>
      </w:r>
      <w:r w:rsidR="00CB1090" w:rsidRPr="00F06724">
        <w:rPr>
          <w:rFonts w:ascii="Cambria" w:hAnsi="Cambria"/>
        </w:rPr>
        <w:t xml:space="preserve">kursbeskrivningen </w:t>
      </w:r>
      <w:r w:rsidR="006E13B2" w:rsidRPr="00F06724">
        <w:rPr>
          <w:rFonts w:ascii="Cambria" w:hAnsi="Cambria"/>
        </w:rPr>
        <w:t xml:space="preserve">ändå </w:t>
      </w:r>
      <w:r w:rsidR="00CB1090" w:rsidRPr="00F06724">
        <w:rPr>
          <w:rFonts w:ascii="Cambria" w:hAnsi="Cambria"/>
        </w:rPr>
        <w:t xml:space="preserve">vara klar och </w:t>
      </w:r>
      <w:r w:rsidR="00FA6882" w:rsidRPr="00F06724">
        <w:rPr>
          <w:rFonts w:ascii="Cambria" w:hAnsi="Cambria"/>
        </w:rPr>
        <w:t xml:space="preserve">ska kunna </w:t>
      </w:r>
      <w:r w:rsidR="00CB1090" w:rsidRPr="00F06724">
        <w:rPr>
          <w:rFonts w:ascii="Cambria" w:hAnsi="Cambria"/>
        </w:rPr>
        <w:t>lämnas ut om någon efterfrågar den.</w:t>
      </w:r>
      <w:r w:rsidR="00827CC3" w:rsidRPr="00F06724">
        <w:rPr>
          <w:rFonts w:ascii="Cambria" w:hAnsi="Cambria"/>
        </w:rPr>
        <w:t xml:space="preserve"> </w:t>
      </w:r>
    </w:p>
    <w:p w14:paraId="1CDF2069" w14:textId="78FF01A9" w:rsidR="00295AE4" w:rsidRPr="00C64A9E" w:rsidRDefault="00CB1090" w:rsidP="00572C78">
      <w:pPr>
        <w:pStyle w:val="Rubrik2"/>
        <w:spacing w:line="240" w:lineRule="auto"/>
      </w:pPr>
      <w:r w:rsidRPr="00C64A9E">
        <w:t>Allmänt</w:t>
      </w:r>
    </w:p>
    <w:p w14:paraId="7A2DAFB9" w14:textId="01CB72A5" w:rsidR="00C310C5" w:rsidRDefault="001C2D59" w:rsidP="00572C78">
      <w:pPr>
        <w:spacing w:line="240" w:lineRule="auto"/>
        <w:rPr>
          <w:rFonts w:ascii="Cambria" w:hAnsi="Cambria"/>
        </w:rPr>
      </w:pPr>
      <w:r w:rsidRPr="00C64A9E">
        <w:rPr>
          <w:rFonts w:ascii="Cambria" w:hAnsi="Cambria"/>
        </w:rPr>
        <w:t xml:space="preserve">På IÄD </w:t>
      </w:r>
      <w:r w:rsidR="007266DC" w:rsidRPr="00C64A9E">
        <w:rPr>
          <w:rFonts w:ascii="Cambria" w:hAnsi="Cambria"/>
        </w:rPr>
        <w:t>är det</w:t>
      </w:r>
      <w:r w:rsidRPr="00C64A9E">
        <w:rPr>
          <w:rFonts w:ascii="Cambria" w:hAnsi="Cambria"/>
        </w:rPr>
        <w:t xml:space="preserve"> benämningen </w:t>
      </w:r>
      <w:r w:rsidRPr="00C64A9E">
        <w:rPr>
          <w:rFonts w:ascii="Cambria" w:hAnsi="Cambria"/>
          <w:i/>
          <w:iCs/>
        </w:rPr>
        <w:t>kursbeskrivning</w:t>
      </w:r>
      <w:r w:rsidR="007266DC" w:rsidRPr="00C64A9E">
        <w:rPr>
          <w:rFonts w:ascii="Cambria" w:hAnsi="Cambria"/>
          <w:i/>
          <w:iCs/>
        </w:rPr>
        <w:t xml:space="preserve"> </w:t>
      </w:r>
      <w:r w:rsidR="007266DC" w:rsidRPr="00C64A9E">
        <w:rPr>
          <w:rFonts w:ascii="Cambria" w:hAnsi="Cambria"/>
        </w:rPr>
        <w:t>som</w:t>
      </w:r>
      <w:r w:rsidR="00EF2D59">
        <w:rPr>
          <w:rFonts w:ascii="Cambria" w:hAnsi="Cambria"/>
        </w:rPr>
        <w:t xml:space="preserve"> ska</w:t>
      </w:r>
      <w:r w:rsidR="007266DC" w:rsidRPr="00C64A9E">
        <w:rPr>
          <w:rFonts w:ascii="Cambria" w:hAnsi="Cambria"/>
        </w:rPr>
        <w:t xml:space="preserve"> använd</w:t>
      </w:r>
      <w:r w:rsidR="004474E2">
        <w:rPr>
          <w:rFonts w:ascii="Cambria" w:hAnsi="Cambria"/>
        </w:rPr>
        <w:t>a</w:t>
      </w:r>
      <w:r w:rsidR="007266DC" w:rsidRPr="00C64A9E">
        <w:rPr>
          <w:rFonts w:ascii="Cambria" w:hAnsi="Cambria"/>
        </w:rPr>
        <w:t>s</w:t>
      </w:r>
      <w:r w:rsidRPr="00C64A9E">
        <w:rPr>
          <w:rFonts w:ascii="Cambria" w:hAnsi="Cambria"/>
        </w:rPr>
        <w:t xml:space="preserve">. </w:t>
      </w:r>
      <w:r w:rsidR="007266DC" w:rsidRPr="00C64A9E">
        <w:rPr>
          <w:rFonts w:ascii="Cambria" w:hAnsi="Cambria"/>
        </w:rPr>
        <w:t xml:space="preserve">(Motsvarande dokument kan till exempel kallas studiehandledning eller kursöversikt </w:t>
      </w:r>
      <w:r w:rsidR="008C43E4">
        <w:rPr>
          <w:rFonts w:ascii="Cambria" w:hAnsi="Cambria"/>
        </w:rPr>
        <w:t>på</w:t>
      </w:r>
      <w:r w:rsidR="007266DC" w:rsidRPr="00C64A9E">
        <w:rPr>
          <w:rFonts w:ascii="Cambria" w:hAnsi="Cambria"/>
        </w:rPr>
        <w:t xml:space="preserve"> andra </w:t>
      </w:r>
      <w:r w:rsidR="008C43E4">
        <w:rPr>
          <w:rFonts w:ascii="Cambria" w:hAnsi="Cambria"/>
        </w:rPr>
        <w:t>institutioner</w:t>
      </w:r>
      <w:r w:rsidR="007266DC" w:rsidRPr="00C64A9E">
        <w:rPr>
          <w:rFonts w:ascii="Cambria" w:hAnsi="Cambria"/>
        </w:rPr>
        <w:t xml:space="preserve">.) </w:t>
      </w:r>
      <w:r w:rsidRPr="00C64A9E">
        <w:rPr>
          <w:rFonts w:ascii="Cambria" w:hAnsi="Cambria"/>
        </w:rPr>
        <w:t xml:space="preserve">En kursbeskrivning kan se ut på olika sätt beroende på kursens </w:t>
      </w:r>
      <w:r w:rsidR="004A27BF" w:rsidRPr="00C64A9E">
        <w:rPr>
          <w:rFonts w:ascii="Cambria" w:hAnsi="Cambria"/>
        </w:rPr>
        <w:t xml:space="preserve">typ av </w:t>
      </w:r>
      <w:r w:rsidR="0027146D" w:rsidRPr="00C64A9E">
        <w:rPr>
          <w:rFonts w:ascii="Cambria" w:hAnsi="Cambria"/>
        </w:rPr>
        <w:t>innehåll, poängomfattning</w:t>
      </w:r>
      <w:r w:rsidR="004A27BF" w:rsidRPr="00C64A9E">
        <w:rPr>
          <w:rFonts w:ascii="Cambria" w:hAnsi="Cambria"/>
        </w:rPr>
        <w:t>, antal delkurser,</w:t>
      </w:r>
      <w:r w:rsidR="0027146D" w:rsidRPr="00C64A9E">
        <w:rPr>
          <w:rFonts w:ascii="Cambria" w:hAnsi="Cambria"/>
        </w:rPr>
        <w:t xml:space="preserve"> </w:t>
      </w:r>
      <w:r w:rsidR="004A27BF" w:rsidRPr="00C64A9E">
        <w:rPr>
          <w:rFonts w:ascii="Cambria" w:hAnsi="Cambria"/>
        </w:rPr>
        <w:t>antal studentgrupper m</w:t>
      </w:r>
      <w:r w:rsidR="00C855A4">
        <w:rPr>
          <w:rFonts w:ascii="Cambria" w:hAnsi="Cambria"/>
        </w:rPr>
        <w:t xml:space="preserve">ed </w:t>
      </w:r>
      <w:r w:rsidR="004A27BF" w:rsidRPr="00C64A9E">
        <w:rPr>
          <w:rFonts w:ascii="Cambria" w:hAnsi="Cambria"/>
        </w:rPr>
        <w:t>m</w:t>
      </w:r>
      <w:r w:rsidR="00C855A4">
        <w:rPr>
          <w:rFonts w:ascii="Cambria" w:hAnsi="Cambria"/>
        </w:rPr>
        <w:t>era</w:t>
      </w:r>
      <w:r w:rsidR="004A27BF" w:rsidRPr="00C64A9E">
        <w:rPr>
          <w:rFonts w:ascii="Cambria" w:hAnsi="Cambria"/>
        </w:rPr>
        <w:t>.</w:t>
      </w:r>
      <w:r w:rsidR="009D5F1A" w:rsidRPr="00C64A9E">
        <w:rPr>
          <w:rFonts w:ascii="Cambria" w:hAnsi="Cambria"/>
        </w:rPr>
        <w:t xml:space="preserve"> Inom en del kurser finns det en enda kurssajt </w:t>
      </w:r>
      <w:r w:rsidR="00262035">
        <w:rPr>
          <w:rFonts w:ascii="Cambria" w:hAnsi="Cambria"/>
        </w:rPr>
        <w:t>på</w:t>
      </w:r>
      <w:r w:rsidR="009D5F1A" w:rsidRPr="00C64A9E">
        <w:rPr>
          <w:rFonts w:ascii="Cambria" w:hAnsi="Cambria"/>
        </w:rPr>
        <w:t xml:space="preserve"> </w:t>
      </w:r>
      <w:r w:rsidR="00262035">
        <w:rPr>
          <w:rFonts w:ascii="Cambria" w:hAnsi="Cambria"/>
        </w:rPr>
        <w:t>lärplattformen</w:t>
      </w:r>
      <w:r w:rsidR="009D5F1A" w:rsidRPr="00C64A9E">
        <w:rPr>
          <w:rFonts w:ascii="Cambria" w:hAnsi="Cambria"/>
        </w:rPr>
        <w:t xml:space="preserve"> där delkurser samsas</w:t>
      </w:r>
      <w:r w:rsidR="009962E3">
        <w:rPr>
          <w:rFonts w:ascii="Cambria" w:hAnsi="Cambria"/>
        </w:rPr>
        <w:t xml:space="preserve"> medan a</w:t>
      </w:r>
      <w:r w:rsidR="009D5F1A" w:rsidRPr="00C64A9E">
        <w:rPr>
          <w:rFonts w:ascii="Cambria" w:hAnsi="Cambria"/>
        </w:rPr>
        <w:t xml:space="preserve">ndra kurser istället </w:t>
      </w:r>
      <w:r w:rsidR="009962E3" w:rsidRPr="00C64A9E">
        <w:rPr>
          <w:rFonts w:ascii="Cambria" w:hAnsi="Cambria"/>
        </w:rPr>
        <w:t xml:space="preserve">har </w:t>
      </w:r>
      <w:r w:rsidR="009D5F1A" w:rsidRPr="00C64A9E">
        <w:rPr>
          <w:rFonts w:ascii="Cambria" w:hAnsi="Cambria"/>
        </w:rPr>
        <w:t>separata delkurssajter.</w:t>
      </w:r>
      <w:r w:rsidR="009962E3">
        <w:rPr>
          <w:rFonts w:ascii="Cambria" w:hAnsi="Cambria"/>
        </w:rPr>
        <w:t xml:space="preserve"> (I det följande när orden ”kurs”, ”kursbeskrivning” etc</w:t>
      </w:r>
      <w:r w:rsidR="00ED0057">
        <w:rPr>
          <w:rFonts w:ascii="Cambria" w:hAnsi="Cambria"/>
        </w:rPr>
        <w:t>etera</w:t>
      </w:r>
      <w:r w:rsidR="009962E3">
        <w:rPr>
          <w:rFonts w:ascii="Cambria" w:hAnsi="Cambria"/>
        </w:rPr>
        <w:t xml:space="preserve"> används kan de även syfta på delkurser.) </w:t>
      </w:r>
      <w:r w:rsidR="00976493">
        <w:rPr>
          <w:rFonts w:ascii="Cambria" w:hAnsi="Cambria"/>
        </w:rPr>
        <w:t>I vilken</w:t>
      </w:r>
      <w:r w:rsidR="0095338C" w:rsidRPr="00C64A9E">
        <w:rPr>
          <w:rFonts w:ascii="Cambria" w:hAnsi="Cambria"/>
        </w:rPr>
        <w:t xml:space="preserve"> form kursbeskrivningen presenteras </w:t>
      </w:r>
      <w:r w:rsidR="00262035">
        <w:rPr>
          <w:rFonts w:ascii="Cambria" w:hAnsi="Cambria"/>
        </w:rPr>
        <w:t>på kurssajten</w:t>
      </w:r>
      <w:r w:rsidR="00FA6882" w:rsidRPr="00C64A9E">
        <w:rPr>
          <w:rFonts w:ascii="Cambria" w:hAnsi="Cambria"/>
        </w:rPr>
        <w:t xml:space="preserve"> kan variera</w:t>
      </w:r>
      <w:r w:rsidR="007C4038" w:rsidRPr="00C64A9E">
        <w:rPr>
          <w:rFonts w:ascii="Cambria" w:hAnsi="Cambria"/>
        </w:rPr>
        <w:t xml:space="preserve"> –</w:t>
      </w:r>
      <w:r w:rsidR="00FA6882" w:rsidRPr="00C64A9E">
        <w:rPr>
          <w:rFonts w:ascii="Cambria" w:hAnsi="Cambria"/>
        </w:rPr>
        <w:t xml:space="preserve"> vissa föredrar att ha informationen samlad i e</w:t>
      </w:r>
      <w:r w:rsidR="00A46E6B">
        <w:rPr>
          <w:rFonts w:ascii="Cambria" w:hAnsi="Cambria"/>
        </w:rPr>
        <w:t>tt</w:t>
      </w:r>
      <w:r w:rsidR="00FA6882" w:rsidRPr="00C64A9E">
        <w:rPr>
          <w:rFonts w:ascii="Cambria" w:hAnsi="Cambria"/>
        </w:rPr>
        <w:t xml:space="preserve"> </w:t>
      </w:r>
      <w:r w:rsidR="00262035">
        <w:rPr>
          <w:rFonts w:ascii="Cambria" w:hAnsi="Cambria"/>
        </w:rPr>
        <w:t xml:space="preserve">separat </w:t>
      </w:r>
      <w:r w:rsidR="00FA6882" w:rsidRPr="00C64A9E">
        <w:rPr>
          <w:rFonts w:ascii="Cambria" w:hAnsi="Cambria"/>
        </w:rPr>
        <w:t>dokument uppladda</w:t>
      </w:r>
      <w:r w:rsidR="00A46E6B">
        <w:rPr>
          <w:rFonts w:ascii="Cambria" w:hAnsi="Cambria"/>
        </w:rPr>
        <w:t>t</w:t>
      </w:r>
      <w:r w:rsidR="00FA6882" w:rsidRPr="00C64A9E">
        <w:rPr>
          <w:rFonts w:ascii="Cambria" w:hAnsi="Cambria"/>
        </w:rPr>
        <w:t xml:space="preserve"> i innehållsmappen, medan andra integrerar den i planeringsfunktionen.</w:t>
      </w:r>
      <w:r w:rsidR="00AC1E67" w:rsidRPr="00C64A9E">
        <w:rPr>
          <w:rFonts w:ascii="Cambria" w:hAnsi="Cambria"/>
        </w:rPr>
        <w:t xml:space="preserve"> </w:t>
      </w:r>
      <w:r w:rsidR="008E79A9" w:rsidRPr="00C64A9E">
        <w:rPr>
          <w:rFonts w:ascii="Cambria" w:hAnsi="Cambria"/>
        </w:rPr>
        <w:t>Hur omfattande en kursbeskrivning är och v</w:t>
      </w:r>
      <w:r w:rsidR="00AC1E67" w:rsidRPr="00C64A9E">
        <w:rPr>
          <w:rFonts w:ascii="Cambria" w:hAnsi="Cambria"/>
        </w:rPr>
        <w:t xml:space="preserve">ilken information som tas upp i </w:t>
      </w:r>
      <w:r w:rsidR="008E79A9" w:rsidRPr="00C64A9E">
        <w:rPr>
          <w:rFonts w:ascii="Cambria" w:hAnsi="Cambria"/>
        </w:rPr>
        <w:t xml:space="preserve">den </w:t>
      </w:r>
      <w:r w:rsidR="00AC1E67" w:rsidRPr="00C64A9E">
        <w:rPr>
          <w:rFonts w:ascii="Cambria" w:hAnsi="Cambria"/>
        </w:rPr>
        <w:t>kan också variera</w:t>
      </w:r>
      <w:r w:rsidR="008E79A9" w:rsidRPr="00C64A9E">
        <w:rPr>
          <w:rFonts w:ascii="Cambria" w:hAnsi="Cambria"/>
        </w:rPr>
        <w:t xml:space="preserve">. </w:t>
      </w:r>
      <w:r w:rsidR="001C214F">
        <w:rPr>
          <w:rFonts w:ascii="Cambria" w:hAnsi="Cambria"/>
        </w:rPr>
        <w:t>Exempelvis är det naturligt att informationen till en kurs som ligger i början av en utbildning är mer omfattande än andra, bl</w:t>
      </w:r>
      <w:r w:rsidR="00CC01B9">
        <w:rPr>
          <w:rFonts w:ascii="Cambria" w:hAnsi="Cambria"/>
        </w:rPr>
        <w:t xml:space="preserve">and </w:t>
      </w:r>
      <w:r w:rsidR="001C214F">
        <w:rPr>
          <w:rFonts w:ascii="Cambria" w:hAnsi="Cambria"/>
        </w:rPr>
        <w:t>a</w:t>
      </w:r>
      <w:r w:rsidR="00CC01B9">
        <w:rPr>
          <w:rFonts w:ascii="Cambria" w:hAnsi="Cambria"/>
        </w:rPr>
        <w:t>nnat</w:t>
      </w:r>
      <w:r w:rsidR="001C214F">
        <w:rPr>
          <w:rFonts w:ascii="Cambria" w:hAnsi="Cambria"/>
        </w:rPr>
        <w:t xml:space="preserve"> om bibliotek och andra allmänna resurser.</w:t>
      </w:r>
      <w:r w:rsidR="00340F09" w:rsidRPr="00340F09">
        <w:rPr>
          <w:rFonts w:ascii="Cambria" w:hAnsi="Cambria"/>
        </w:rPr>
        <w:t xml:space="preserve"> </w:t>
      </w:r>
      <w:r w:rsidR="00340F09">
        <w:rPr>
          <w:rFonts w:ascii="Cambria" w:hAnsi="Cambria"/>
        </w:rPr>
        <w:t>Det är brukligt med en inledande v</w:t>
      </w:r>
      <w:r w:rsidR="00340F09" w:rsidRPr="007E1336">
        <w:rPr>
          <w:rFonts w:ascii="Cambria" w:hAnsi="Cambria"/>
        </w:rPr>
        <w:t>älkomsthälsning</w:t>
      </w:r>
      <w:r w:rsidR="00340F09">
        <w:rPr>
          <w:rFonts w:ascii="Cambria" w:hAnsi="Cambria"/>
        </w:rPr>
        <w:t xml:space="preserve"> och en</w:t>
      </w:r>
      <w:r w:rsidR="00340F09" w:rsidRPr="007E1336">
        <w:rPr>
          <w:rFonts w:ascii="Cambria" w:hAnsi="Cambria"/>
        </w:rPr>
        <w:t xml:space="preserve"> övergripande introduktion av kursen</w:t>
      </w:r>
      <w:r w:rsidR="00340F09">
        <w:rPr>
          <w:rFonts w:ascii="Cambria" w:hAnsi="Cambria"/>
        </w:rPr>
        <w:t xml:space="preserve">. </w:t>
      </w:r>
      <w:r w:rsidR="00340F09" w:rsidRPr="00674DC7">
        <w:rPr>
          <w:rFonts w:ascii="Cambria" w:hAnsi="Cambria"/>
        </w:rPr>
        <w:t>Om detta finns i kursbeskrivningen eller någon annanstans (t</w:t>
      </w:r>
      <w:r w:rsidR="00CC01B9">
        <w:rPr>
          <w:rFonts w:ascii="Cambria" w:hAnsi="Cambria"/>
        </w:rPr>
        <w:t xml:space="preserve">ill </w:t>
      </w:r>
      <w:r w:rsidR="00340F09" w:rsidRPr="00674DC7">
        <w:rPr>
          <w:rFonts w:ascii="Cambria" w:hAnsi="Cambria"/>
        </w:rPr>
        <w:t>ex</w:t>
      </w:r>
      <w:r w:rsidR="00CC01B9">
        <w:rPr>
          <w:rFonts w:ascii="Cambria" w:hAnsi="Cambria"/>
        </w:rPr>
        <w:t>empel</w:t>
      </w:r>
      <w:r w:rsidR="00340F09" w:rsidRPr="00674DC7">
        <w:rPr>
          <w:rFonts w:ascii="Cambria" w:hAnsi="Cambria"/>
        </w:rPr>
        <w:t xml:space="preserve"> på startsidan till kurssajten på lärplattformen)</w:t>
      </w:r>
      <w:r w:rsidR="00340F09">
        <w:t xml:space="preserve"> är valfritt.</w:t>
      </w:r>
      <w:r w:rsidR="00340F09" w:rsidRPr="007E1336">
        <w:rPr>
          <w:rFonts w:ascii="Cambria" w:hAnsi="Cambria"/>
        </w:rPr>
        <w:t xml:space="preserve"> </w:t>
      </w:r>
      <w:r w:rsidR="00340F09">
        <w:rPr>
          <w:rFonts w:ascii="Cambria" w:hAnsi="Cambria"/>
        </w:rPr>
        <w:t xml:space="preserve">En kort orientering om </w:t>
      </w:r>
      <w:r w:rsidR="00340F09" w:rsidRPr="007E1336">
        <w:rPr>
          <w:rFonts w:ascii="Cambria" w:hAnsi="Cambria"/>
        </w:rPr>
        <w:t>kursbeskrivningen</w:t>
      </w:r>
      <w:r w:rsidR="00340F09">
        <w:rPr>
          <w:rFonts w:ascii="Cambria" w:hAnsi="Cambria"/>
        </w:rPr>
        <w:t xml:space="preserve">s struktur och dess </w:t>
      </w:r>
      <w:r w:rsidR="00340F09" w:rsidRPr="007E1336">
        <w:rPr>
          <w:rFonts w:ascii="Cambria" w:hAnsi="Cambria"/>
        </w:rPr>
        <w:t xml:space="preserve">syfte </w:t>
      </w:r>
      <w:r w:rsidR="00340F09">
        <w:rPr>
          <w:rFonts w:ascii="Cambria" w:hAnsi="Cambria"/>
        </w:rPr>
        <w:t>kan underlätta läsningen för kursdeltagarna och om kursbeskrivningen är lång (till exempel om det rör sig om en kurs med flera delkurser där all information är samlad till en kursbeskrivning) är en innehållsförteckning att rekommendera.</w:t>
      </w:r>
    </w:p>
    <w:p w14:paraId="50753525" w14:textId="77777777" w:rsidR="00340F09" w:rsidRPr="00A75A5D" w:rsidRDefault="00340F09" w:rsidP="00340F09">
      <w:pPr>
        <w:pStyle w:val="Rubrik2"/>
        <w:spacing w:line="240" w:lineRule="auto"/>
      </w:pPr>
      <w:r>
        <w:lastRenderedPageBreak/>
        <w:t>Information som måste ges</w:t>
      </w:r>
    </w:p>
    <w:p w14:paraId="3E5D58BE" w14:textId="12580BB5" w:rsidR="000D0FCC" w:rsidRPr="007E1336" w:rsidRDefault="008E79A9" w:rsidP="00253EB4">
      <w:pPr>
        <w:spacing w:after="120" w:line="240" w:lineRule="auto"/>
        <w:rPr>
          <w:rFonts w:ascii="Cambria" w:hAnsi="Cambria"/>
        </w:rPr>
      </w:pPr>
      <w:r w:rsidRPr="00C64A9E">
        <w:rPr>
          <w:rFonts w:ascii="Cambria" w:hAnsi="Cambria"/>
        </w:rPr>
        <w:t>V</w:t>
      </w:r>
      <w:r w:rsidR="00AC1E67" w:rsidRPr="00C64A9E">
        <w:rPr>
          <w:rFonts w:ascii="Cambria" w:hAnsi="Cambria"/>
        </w:rPr>
        <w:t xml:space="preserve">iss </w:t>
      </w:r>
      <w:r w:rsidRPr="00C64A9E">
        <w:rPr>
          <w:rFonts w:ascii="Cambria" w:hAnsi="Cambria"/>
        </w:rPr>
        <w:t>information är obligatorisk att förmedla till studenterna</w:t>
      </w:r>
      <w:r w:rsidR="001C214F">
        <w:rPr>
          <w:rFonts w:ascii="Cambria" w:hAnsi="Cambria"/>
        </w:rPr>
        <w:t xml:space="preserve"> i alla kurser</w:t>
      </w:r>
      <w:r w:rsidR="009962E3">
        <w:rPr>
          <w:rFonts w:ascii="Cambria" w:hAnsi="Cambria"/>
        </w:rPr>
        <w:t>,</w:t>
      </w:r>
      <w:r w:rsidRPr="00C64A9E">
        <w:rPr>
          <w:rFonts w:ascii="Cambria" w:hAnsi="Cambria"/>
        </w:rPr>
        <w:t xml:space="preserve"> både</w:t>
      </w:r>
      <w:r w:rsidR="00AE5C3C" w:rsidRPr="00AE5C3C">
        <w:rPr>
          <w:rFonts w:ascii="Cambria" w:hAnsi="Cambria"/>
        </w:rPr>
        <w:t xml:space="preserve"> </w:t>
      </w:r>
      <w:r w:rsidR="00AE5C3C" w:rsidRPr="00C64A9E">
        <w:rPr>
          <w:rFonts w:ascii="Cambria" w:hAnsi="Cambria"/>
        </w:rPr>
        <w:t>muntligt vid kursintroduktionen</w:t>
      </w:r>
      <w:r w:rsidR="009D5F1A" w:rsidRPr="00C64A9E">
        <w:rPr>
          <w:rFonts w:ascii="Cambria" w:hAnsi="Cambria"/>
        </w:rPr>
        <w:t xml:space="preserve"> </w:t>
      </w:r>
      <w:r w:rsidR="00AE5C3C" w:rsidRPr="00C64A9E">
        <w:rPr>
          <w:rFonts w:ascii="Cambria" w:hAnsi="Cambria"/>
        </w:rPr>
        <w:t xml:space="preserve">och </w:t>
      </w:r>
      <w:r w:rsidR="009D5F1A" w:rsidRPr="00C64A9E">
        <w:rPr>
          <w:rFonts w:ascii="Cambria" w:hAnsi="Cambria"/>
        </w:rPr>
        <w:t>skriftligt</w:t>
      </w:r>
      <w:r w:rsidRPr="00C64A9E">
        <w:rPr>
          <w:rFonts w:ascii="Cambria" w:hAnsi="Cambria"/>
        </w:rPr>
        <w:t>.</w:t>
      </w:r>
      <w:r w:rsidR="00CD4C83">
        <w:rPr>
          <w:rFonts w:ascii="Cambria" w:hAnsi="Cambria"/>
        </w:rPr>
        <w:t xml:space="preserve"> </w:t>
      </w:r>
      <w:r w:rsidR="00340F09">
        <w:rPr>
          <w:rFonts w:ascii="Cambria" w:hAnsi="Cambria"/>
        </w:rPr>
        <w:t>Här nedan</w:t>
      </w:r>
      <w:r w:rsidR="00045DF0">
        <w:rPr>
          <w:rFonts w:ascii="Cambria" w:hAnsi="Cambria"/>
        </w:rPr>
        <w:t xml:space="preserve"> </w:t>
      </w:r>
      <w:r w:rsidR="00D44E90">
        <w:rPr>
          <w:rFonts w:ascii="Cambria" w:hAnsi="Cambria"/>
        </w:rPr>
        <w:t>anges vilken information som måste förmedlas till studenterna.</w:t>
      </w:r>
      <w:r w:rsidR="004474E2">
        <w:rPr>
          <w:rFonts w:ascii="Cambria" w:hAnsi="Cambria"/>
        </w:rPr>
        <w:t xml:space="preserve"> </w:t>
      </w:r>
      <w:r w:rsidR="001D5EDA">
        <w:rPr>
          <w:rFonts w:ascii="Cambria" w:hAnsi="Cambria"/>
        </w:rPr>
        <w:t>K</w:t>
      </w:r>
      <w:r w:rsidR="004474E2">
        <w:rPr>
          <w:rFonts w:ascii="Cambria" w:hAnsi="Cambria"/>
        </w:rPr>
        <w:t xml:space="preserve">ursansvarig </w:t>
      </w:r>
      <w:r w:rsidR="001D5EDA">
        <w:rPr>
          <w:rFonts w:ascii="Cambria" w:hAnsi="Cambria"/>
        </w:rPr>
        <w:t xml:space="preserve">lärare kan </w:t>
      </w:r>
      <w:r w:rsidR="004474E2">
        <w:rPr>
          <w:rFonts w:ascii="Cambria" w:hAnsi="Cambria"/>
        </w:rPr>
        <w:t>välj</w:t>
      </w:r>
      <w:r w:rsidR="001D5EDA">
        <w:rPr>
          <w:rFonts w:ascii="Cambria" w:hAnsi="Cambria"/>
        </w:rPr>
        <w:t>a</w:t>
      </w:r>
      <w:r w:rsidR="004474E2">
        <w:rPr>
          <w:rFonts w:ascii="Cambria" w:hAnsi="Cambria"/>
        </w:rPr>
        <w:t xml:space="preserve"> att </w:t>
      </w:r>
      <w:r w:rsidR="001D5EDA">
        <w:rPr>
          <w:rFonts w:ascii="Cambria" w:hAnsi="Cambria"/>
        </w:rPr>
        <w:t xml:space="preserve">ge den obligatoriska skriftliga </w:t>
      </w:r>
      <w:r w:rsidR="004474E2">
        <w:rPr>
          <w:rFonts w:ascii="Cambria" w:hAnsi="Cambria"/>
        </w:rPr>
        <w:t xml:space="preserve">informationen </w:t>
      </w:r>
      <w:r w:rsidR="001D5EDA">
        <w:rPr>
          <w:rFonts w:ascii="Cambria" w:hAnsi="Cambria"/>
        </w:rPr>
        <w:t>i kursbeskrivningen</w:t>
      </w:r>
      <w:r w:rsidR="00D65285">
        <w:rPr>
          <w:rFonts w:ascii="Cambria" w:hAnsi="Cambria"/>
        </w:rPr>
        <w:t xml:space="preserve"> eller på annat ställe</w:t>
      </w:r>
      <w:r w:rsidR="003B1D9F">
        <w:rPr>
          <w:rFonts w:ascii="Cambria" w:hAnsi="Cambria"/>
        </w:rPr>
        <w:t xml:space="preserve">, men det </w:t>
      </w:r>
      <w:r w:rsidR="00D65285">
        <w:rPr>
          <w:rFonts w:ascii="Cambria" w:hAnsi="Cambria"/>
        </w:rPr>
        <w:t>bör</w:t>
      </w:r>
      <w:r w:rsidR="003B1D9F">
        <w:rPr>
          <w:rFonts w:ascii="Cambria" w:hAnsi="Cambria"/>
        </w:rPr>
        <w:t xml:space="preserve"> påpekas att det finns en fördel med att </w:t>
      </w:r>
      <w:r w:rsidR="006F6C3A">
        <w:rPr>
          <w:rFonts w:ascii="Cambria" w:hAnsi="Cambria"/>
        </w:rPr>
        <w:t xml:space="preserve">ha </w:t>
      </w:r>
      <w:r w:rsidR="003B1D9F">
        <w:rPr>
          <w:rFonts w:ascii="Cambria" w:hAnsi="Cambria"/>
        </w:rPr>
        <w:t xml:space="preserve">allt </w:t>
      </w:r>
      <w:r w:rsidR="006F6C3A">
        <w:rPr>
          <w:rFonts w:ascii="Cambria" w:hAnsi="Cambria"/>
        </w:rPr>
        <w:t>samlat</w:t>
      </w:r>
      <w:r w:rsidR="003B1D9F">
        <w:rPr>
          <w:rFonts w:ascii="Cambria" w:hAnsi="Cambria"/>
        </w:rPr>
        <w:t xml:space="preserve"> i ett och samma dokument. </w:t>
      </w:r>
      <w:r w:rsidR="00D65285">
        <w:rPr>
          <w:rFonts w:ascii="Cambria" w:hAnsi="Cambria"/>
        </w:rPr>
        <w:t>Notera att det i</w:t>
      </w:r>
      <w:r w:rsidR="003B1D9F">
        <w:rPr>
          <w:rFonts w:ascii="Cambria" w:hAnsi="Cambria"/>
        </w:rPr>
        <w:t xml:space="preserve"> fall där kursplanen hänvisa</w:t>
      </w:r>
      <w:r w:rsidR="00D65285">
        <w:rPr>
          <w:rFonts w:ascii="Cambria" w:hAnsi="Cambria"/>
        </w:rPr>
        <w:t>r</w:t>
      </w:r>
      <w:r w:rsidR="003B1D9F">
        <w:rPr>
          <w:rFonts w:ascii="Cambria" w:hAnsi="Cambria"/>
        </w:rPr>
        <w:t xml:space="preserve"> till kursbeskrivningen måste den information</w:t>
      </w:r>
      <w:r w:rsidR="008B326D">
        <w:rPr>
          <w:rFonts w:ascii="Cambria" w:hAnsi="Cambria"/>
        </w:rPr>
        <w:t xml:space="preserve"> som det hänvisas till</w:t>
      </w:r>
      <w:r w:rsidR="003B1D9F">
        <w:rPr>
          <w:rFonts w:ascii="Cambria" w:hAnsi="Cambria"/>
        </w:rPr>
        <w:t xml:space="preserve"> </w:t>
      </w:r>
      <w:r w:rsidR="00D23720">
        <w:rPr>
          <w:rFonts w:ascii="Cambria" w:hAnsi="Cambria"/>
        </w:rPr>
        <w:t xml:space="preserve">också </w:t>
      </w:r>
      <w:r w:rsidR="003B1D9F">
        <w:rPr>
          <w:rFonts w:ascii="Cambria" w:hAnsi="Cambria"/>
        </w:rPr>
        <w:t>återfinnas där.</w:t>
      </w:r>
      <w:r w:rsidR="00CD4C83">
        <w:rPr>
          <w:rFonts w:ascii="Cambria" w:hAnsi="Cambria"/>
        </w:rPr>
        <w:t xml:space="preserve"> </w:t>
      </w:r>
      <w:r w:rsidR="00273F19" w:rsidRPr="00932CBC">
        <w:rPr>
          <w:rFonts w:ascii="Cambria" w:hAnsi="Cambria"/>
        </w:rPr>
        <w:t xml:space="preserve">En del av de </w:t>
      </w:r>
      <w:r w:rsidR="009019EA">
        <w:rPr>
          <w:rFonts w:ascii="Cambria" w:hAnsi="Cambria"/>
        </w:rPr>
        <w:t>upplysningar</w:t>
      </w:r>
      <w:r w:rsidR="00273F19" w:rsidRPr="00932CBC">
        <w:rPr>
          <w:rFonts w:ascii="Cambria" w:hAnsi="Cambria"/>
        </w:rPr>
        <w:t xml:space="preserve"> som studenterna får genom välkomstbrevet till kursen</w:t>
      </w:r>
      <w:r w:rsidR="00273F19">
        <w:rPr>
          <w:rFonts w:ascii="Cambria" w:hAnsi="Cambria"/>
        </w:rPr>
        <w:t xml:space="preserve"> </w:t>
      </w:r>
      <w:r w:rsidR="00511B63">
        <w:rPr>
          <w:rFonts w:ascii="Cambria" w:hAnsi="Cambria"/>
        </w:rPr>
        <w:t xml:space="preserve">kan med fördel även stå med i kursbeskrivningen, med tanke på att det </w:t>
      </w:r>
      <w:r w:rsidR="006137A0">
        <w:rPr>
          <w:rFonts w:ascii="Cambria" w:hAnsi="Cambria"/>
        </w:rPr>
        <w:t>kan vara</w:t>
      </w:r>
      <w:r w:rsidR="00511B63">
        <w:rPr>
          <w:rFonts w:ascii="Cambria" w:hAnsi="Cambria"/>
        </w:rPr>
        <w:t xml:space="preserve"> bra om viss information följer med under kursens gång.</w:t>
      </w:r>
      <w:r w:rsidR="00D5028D">
        <w:rPr>
          <w:rFonts w:ascii="Cambria" w:hAnsi="Cambria"/>
        </w:rPr>
        <w:t xml:space="preserve"> Följande information ska studenterna få ta del av inför och vid kursstart:</w:t>
      </w:r>
    </w:p>
    <w:p w14:paraId="3CCDF214" w14:textId="486370BB" w:rsidR="00446CB1" w:rsidRPr="001B6626" w:rsidRDefault="00E47512" w:rsidP="0092507D">
      <w:pPr>
        <w:pStyle w:val="Punktlista"/>
        <w:spacing w:line="240" w:lineRule="auto"/>
      </w:pPr>
      <w:r w:rsidRPr="001B6626">
        <w:t>Kursens innehåll och förväntade studieresultat såsom de uttrycks i kursplanen</w:t>
      </w:r>
      <w:r w:rsidR="00D46C2A">
        <w:t>.</w:t>
      </w:r>
    </w:p>
    <w:p w14:paraId="0D97082C" w14:textId="29E899D1" w:rsidR="00E47512" w:rsidRPr="001B6626" w:rsidRDefault="00446CB1" w:rsidP="0092507D">
      <w:pPr>
        <w:pStyle w:val="Punktlista"/>
        <w:spacing w:line="240" w:lineRule="auto"/>
      </w:pPr>
      <w:r w:rsidRPr="001B6626">
        <w:t>I förekommande fall något om att godkänt betyg på kursen krävs för behörighet till kurser senare i utbildningen</w:t>
      </w:r>
      <w:r w:rsidR="00D46C2A">
        <w:t>.</w:t>
      </w:r>
    </w:p>
    <w:p w14:paraId="743C4759" w14:textId="5B619F45" w:rsidR="002002A9" w:rsidRPr="001B6626" w:rsidRDefault="002002A9" w:rsidP="0092507D">
      <w:pPr>
        <w:pStyle w:val="Punktlista"/>
        <w:spacing w:line="240" w:lineRule="auto"/>
      </w:pPr>
      <w:r w:rsidRPr="001B6626">
        <w:t>Kontaktuppgifter (namn</w:t>
      </w:r>
      <w:r w:rsidR="008A2709" w:rsidRPr="001B6626">
        <w:t>,</w:t>
      </w:r>
      <w:r w:rsidRPr="001B6626">
        <w:t xml:space="preserve"> e-postadress</w:t>
      </w:r>
      <w:r w:rsidR="008A2709" w:rsidRPr="001B6626">
        <w:t xml:space="preserve"> och ev. telefon</w:t>
      </w:r>
      <w:r w:rsidRPr="001B6626">
        <w:t xml:space="preserve">) till kursansvarig(a) lärare, undervisande lärare (kurslärare), </w:t>
      </w:r>
      <w:r w:rsidR="008951D0" w:rsidRPr="001B6626">
        <w:t>kur</w:t>
      </w:r>
      <w:r w:rsidRPr="001B6626">
        <w:t>sadministrat</w:t>
      </w:r>
      <w:r w:rsidR="008951D0" w:rsidRPr="001B6626">
        <w:t xml:space="preserve">ion (e-post: </w:t>
      </w:r>
      <w:hyperlink r:id="rId10" w:history="1">
        <w:r w:rsidR="008951D0" w:rsidRPr="001B6626">
          <w:rPr>
            <w:rStyle w:val="Hyperlnk"/>
            <w:color w:val="auto"/>
            <w:u w:val="none"/>
          </w:rPr>
          <w:t>kursadmin.did@su.se</w:t>
        </w:r>
      </w:hyperlink>
      <w:r w:rsidR="008951D0" w:rsidRPr="001B6626">
        <w:rPr>
          <w:rStyle w:val="Hyperlnk"/>
          <w:color w:val="auto"/>
          <w:u w:val="none"/>
        </w:rPr>
        <w:t>)</w:t>
      </w:r>
      <w:r w:rsidRPr="001B6626">
        <w:t>, studievägled</w:t>
      </w:r>
      <w:r w:rsidR="008951D0" w:rsidRPr="001B6626">
        <w:t xml:space="preserve">ning (e-post: </w:t>
      </w:r>
      <w:hyperlink r:id="rId11" w:history="1">
        <w:r w:rsidR="008951D0" w:rsidRPr="001B6626">
          <w:rPr>
            <w:rStyle w:val="Hyperlnk"/>
            <w:color w:val="auto"/>
            <w:u w:val="none"/>
          </w:rPr>
          <w:t>studievagledning.did@su.se</w:t>
        </w:r>
      </w:hyperlink>
      <w:r w:rsidR="00F96331" w:rsidRPr="001B6626">
        <w:rPr>
          <w:rStyle w:val="Hyperlnk"/>
          <w:color w:val="auto"/>
          <w:u w:val="none"/>
        </w:rPr>
        <w:t>)</w:t>
      </w:r>
      <w:r w:rsidRPr="001B6626">
        <w:t xml:space="preserve"> samt ansvarig studierektor (ämnesstudierektor</w:t>
      </w:r>
      <w:r w:rsidR="00903D27" w:rsidRPr="001B6626">
        <w:t xml:space="preserve">s </w:t>
      </w:r>
      <w:r w:rsidR="00744E3F" w:rsidRPr="001B6626">
        <w:t xml:space="preserve">namn och </w:t>
      </w:r>
      <w:r w:rsidR="00903D27" w:rsidRPr="001B6626">
        <w:t>e-postadress</w:t>
      </w:r>
      <w:r w:rsidRPr="001B6626">
        <w:t>)</w:t>
      </w:r>
      <w:r w:rsidR="00D46C2A">
        <w:t>.</w:t>
      </w:r>
    </w:p>
    <w:p w14:paraId="0090BA49" w14:textId="4B280AAF" w:rsidR="00446CB1" w:rsidRPr="001B6626" w:rsidRDefault="00446CB1" w:rsidP="0092507D">
      <w:pPr>
        <w:pStyle w:val="Punktlista"/>
        <w:spacing w:line="240" w:lineRule="auto"/>
      </w:pPr>
      <w:r w:rsidRPr="001B6626">
        <w:t>Allmän information om registrering</w:t>
      </w:r>
      <w:r w:rsidR="004778C6" w:rsidRPr="001B6626">
        <w:t>, intyg, poängutdrag och an</w:t>
      </w:r>
      <w:r w:rsidR="00242597" w:rsidRPr="001B6626">
        <w:t>dr</w:t>
      </w:r>
      <w:r w:rsidR="004778C6" w:rsidRPr="001B6626">
        <w:t>a praktisk</w:t>
      </w:r>
      <w:r w:rsidR="00242597" w:rsidRPr="001B6626">
        <w:t>a</w:t>
      </w:r>
      <w:r w:rsidR="004778C6" w:rsidRPr="001B6626">
        <w:t xml:space="preserve"> </w:t>
      </w:r>
      <w:r w:rsidR="00242597" w:rsidRPr="001B6626">
        <w:t>upplysningar</w:t>
      </w:r>
      <w:r w:rsidR="00D46C2A">
        <w:t>.</w:t>
      </w:r>
    </w:p>
    <w:p w14:paraId="5FA6471F" w14:textId="4CFB14CB" w:rsidR="00E47512" w:rsidRPr="001B6626" w:rsidRDefault="007E1336" w:rsidP="0092507D">
      <w:pPr>
        <w:pStyle w:val="Punktlista"/>
        <w:spacing w:line="240" w:lineRule="auto"/>
      </w:pPr>
      <w:r w:rsidRPr="001B6626">
        <w:t>B</w:t>
      </w:r>
      <w:r w:rsidR="00303E36" w:rsidRPr="001B6626">
        <w:t xml:space="preserve">etygskriterierna för kursen </w:t>
      </w:r>
      <w:r w:rsidRPr="001B6626">
        <w:t>eller en hänvisning till var de finns</w:t>
      </w:r>
      <w:r w:rsidR="00D46C2A">
        <w:t>.</w:t>
      </w:r>
    </w:p>
    <w:p w14:paraId="1A5B0B92" w14:textId="57597CC5" w:rsidR="00F96331" w:rsidRPr="001B6626" w:rsidRDefault="00F96331" w:rsidP="0092507D">
      <w:pPr>
        <w:pStyle w:val="Punktlista"/>
        <w:spacing w:line="240" w:lineRule="auto"/>
      </w:pPr>
      <w:r w:rsidRPr="001B6626">
        <w:t>Information om samtliga obligatoriska och examinerande moment och uppgifter som är obligatoriska för att man ska uppnå ett godkänt resultat på kursen/delkursen samt vad som gäller beträffande eventuell komplettering</w:t>
      </w:r>
      <w:r w:rsidR="00D46C2A">
        <w:t>.</w:t>
      </w:r>
    </w:p>
    <w:p w14:paraId="4A173A83" w14:textId="09B16151" w:rsidR="00AC7C1F" w:rsidRPr="001B6626" w:rsidRDefault="00AC7C1F" w:rsidP="0092507D">
      <w:pPr>
        <w:pStyle w:val="Punktlista"/>
        <w:spacing w:line="240" w:lineRule="auto"/>
      </w:pPr>
      <w:r w:rsidRPr="001B6626">
        <w:t>Precisering av hur bedömningen av olika delar av kursen går till och hur resultat</w:t>
      </w:r>
      <w:r w:rsidR="00932159" w:rsidRPr="001B6626">
        <w:t>en</w:t>
      </w:r>
      <w:r w:rsidRPr="001B6626">
        <w:t xml:space="preserve"> sammanvägs i förhållande till betygskriterierna</w:t>
      </w:r>
      <w:r w:rsidR="002002A9" w:rsidRPr="001B6626">
        <w:t xml:space="preserve">, samt, i förekommande fall, </w:t>
      </w:r>
      <w:r w:rsidR="00932159" w:rsidRPr="001B6626">
        <w:t xml:space="preserve">ett </w:t>
      </w:r>
      <w:r w:rsidR="00EE404C" w:rsidRPr="001B6626">
        <w:t>klargörande</w:t>
      </w:r>
      <w:r w:rsidR="002002A9" w:rsidRPr="001B6626">
        <w:t xml:space="preserve"> om </w:t>
      </w:r>
      <w:r w:rsidRPr="001B6626">
        <w:t>att bedömning är individuell vid examination av par- och gruppuppgifter etc</w:t>
      </w:r>
      <w:r w:rsidR="00A20C64">
        <w:t>etera</w:t>
      </w:r>
      <w:r w:rsidRPr="001B6626">
        <w:t xml:space="preserve">. </w:t>
      </w:r>
      <w:r w:rsidR="00F96331" w:rsidRPr="001B6626">
        <w:t xml:space="preserve">Detta är särskilt viktigt om det inte </w:t>
      </w:r>
      <w:r w:rsidR="00127A91" w:rsidRPr="001B6626">
        <w:t>ange</w:t>
      </w:r>
      <w:r w:rsidR="00F96331" w:rsidRPr="001B6626">
        <w:t>s i kursplanen.</w:t>
      </w:r>
    </w:p>
    <w:p w14:paraId="39483DD6" w14:textId="1F148748" w:rsidR="00F96331" w:rsidRPr="001B6626" w:rsidRDefault="00F96331" w:rsidP="0092507D">
      <w:pPr>
        <w:pStyle w:val="Punktlista"/>
        <w:spacing w:line="240" w:lineRule="auto"/>
      </w:pPr>
      <w:r w:rsidRPr="001B6626">
        <w:t>Precisering i förhållande till vad som står i kursplanen beträffande närvarokrav (om sådana finns) och vad som gäller när dessa inte uppfylls</w:t>
      </w:r>
      <w:r w:rsidR="00D46C2A">
        <w:t>.</w:t>
      </w:r>
    </w:p>
    <w:p w14:paraId="125F67ED" w14:textId="71969657" w:rsidR="00FE2701" w:rsidRPr="001B6626" w:rsidRDefault="00FE2701" w:rsidP="0092507D">
      <w:pPr>
        <w:pStyle w:val="Punktlista"/>
        <w:spacing w:line="240" w:lineRule="auto"/>
      </w:pPr>
      <w:r w:rsidRPr="001B6626">
        <w:t>Information om språkliga krav för godkänt resultat på skriftliga och muntliga uppgifter och prov (bör även anges i respektive uppgiftsformulering)</w:t>
      </w:r>
      <w:r w:rsidR="00D46C2A">
        <w:t>.</w:t>
      </w:r>
    </w:p>
    <w:p w14:paraId="449D3B28" w14:textId="391288DC" w:rsidR="00A46E6B" w:rsidRPr="001B6626" w:rsidRDefault="00A46E6B" w:rsidP="0092507D">
      <w:pPr>
        <w:pStyle w:val="Punktlista"/>
        <w:spacing w:line="240" w:lineRule="auto"/>
      </w:pPr>
      <w:r w:rsidRPr="001B6626">
        <w:t>Hänvisning till var litteraturlistan för kursen finns</w:t>
      </w:r>
      <w:r w:rsidR="00B537D9" w:rsidRPr="001B6626">
        <w:t xml:space="preserve"> (kan även ingå i kursbeskrivningen)</w:t>
      </w:r>
      <w:r w:rsidR="00D46C2A">
        <w:t>.</w:t>
      </w:r>
    </w:p>
    <w:p w14:paraId="728846CD" w14:textId="17192023" w:rsidR="00380EBE" w:rsidRPr="001B6626" w:rsidRDefault="00380EBE" w:rsidP="0092507D">
      <w:pPr>
        <w:pStyle w:val="Punktlista"/>
        <w:spacing w:line="240" w:lineRule="auto"/>
      </w:pPr>
      <w:r w:rsidRPr="001B6626">
        <w:t>Läsanvisningar eller hänvisning till var de</w:t>
      </w:r>
      <w:r w:rsidR="002002A9" w:rsidRPr="001B6626">
        <w:t>ssa</w:t>
      </w:r>
      <w:r w:rsidRPr="001B6626">
        <w:t xml:space="preserve"> </w:t>
      </w:r>
      <w:r w:rsidR="004142B5" w:rsidRPr="001B6626">
        <w:t>åter</w:t>
      </w:r>
      <w:r w:rsidRPr="001B6626">
        <w:t>finns på kurssajten</w:t>
      </w:r>
      <w:r w:rsidR="00D46C2A">
        <w:t>.</w:t>
      </w:r>
    </w:p>
    <w:p w14:paraId="23FA29B5" w14:textId="547FC3B7" w:rsidR="003A5F09" w:rsidRPr="001B6626" w:rsidRDefault="003A5F09" w:rsidP="0092507D">
      <w:pPr>
        <w:pStyle w:val="Punktlista"/>
        <w:spacing w:line="240" w:lineRule="auto"/>
      </w:pPr>
      <w:r w:rsidRPr="001B6626">
        <w:t>Upplysningar om salstent</w:t>
      </w:r>
      <w:r w:rsidR="00D4328D" w:rsidRPr="001B6626">
        <w:t>or</w:t>
      </w:r>
      <w:r w:rsidRPr="001B6626">
        <w:t xml:space="preserve"> (inklusive </w:t>
      </w:r>
      <w:r w:rsidR="00F96331" w:rsidRPr="001B6626">
        <w:t xml:space="preserve">vad som gäller för </w:t>
      </w:r>
      <w:r w:rsidRPr="001B6626">
        <w:t>anmälan till de</w:t>
      </w:r>
      <w:r w:rsidR="00D4328D" w:rsidRPr="001B6626">
        <w:t>m</w:t>
      </w:r>
      <w:r w:rsidRPr="001B6626">
        <w:t>), deadlines för hemtent</w:t>
      </w:r>
      <w:r w:rsidR="00D4328D" w:rsidRPr="001B6626">
        <w:t>or</w:t>
      </w:r>
      <w:r w:rsidRPr="001B6626">
        <w:t xml:space="preserve">, inlämningsuppgifter </w:t>
      </w:r>
      <w:r w:rsidR="00932159" w:rsidRPr="001B6626">
        <w:t>etc</w:t>
      </w:r>
      <w:r w:rsidR="00513476">
        <w:t>etera</w:t>
      </w:r>
      <w:r w:rsidRPr="001B6626">
        <w:t xml:space="preserve"> samt vad som gäller om deadline inte hålls</w:t>
      </w:r>
      <w:r w:rsidR="00D46C2A">
        <w:t>.</w:t>
      </w:r>
    </w:p>
    <w:p w14:paraId="54A764CD" w14:textId="2DB36760" w:rsidR="00350295" w:rsidRDefault="00350295" w:rsidP="0092507D">
      <w:pPr>
        <w:pStyle w:val="Punktlista"/>
        <w:spacing w:line="240" w:lineRule="auto"/>
      </w:pPr>
      <w:r w:rsidRPr="001B6626">
        <w:t>Information om fusk, plagiat och användande av AI vid examination (”vilseledande vid prov”) – definition samt konsekvenser vid misstanke om detta</w:t>
      </w:r>
      <w:r w:rsidR="00D46C2A">
        <w:t>.</w:t>
      </w:r>
    </w:p>
    <w:p w14:paraId="6EBF2635" w14:textId="06D33E4E" w:rsidR="00203EEC" w:rsidRPr="00A107E5" w:rsidRDefault="00203EEC" w:rsidP="0092507D">
      <w:pPr>
        <w:pStyle w:val="Punktlista"/>
        <w:spacing w:line="240" w:lineRule="auto"/>
      </w:pPr>
      <w:r w:rsidRPr="00A107E5">
        <w:t>Explicit information om att samarbete är otillåtet vid individuella hemtentamina och examinationsuppgifter (om så är fallet)</w:t>
      </w:r>
      <w:r w:rsidR="00A107E5">
        <w:t>.</w:t>
      </w:r>
    </w:p>
    <w:p w14:paraId="69AA37C5" w14:textId="56918F10" w:rsidR="001D0A82" w:rsidRPr="001B6626" w:rsidRDefault="00350295" w:rsidP="0092507D">
      <w:pPr>
        <w:pStyle w:val="Punktlista"/>
        <w:spacing w:line="240" w:lineRule="auto"/>
      </w:pPr>
      <w:r w:rsidRPr="001B6626">
        <w:t xml:space="preserve">Information om studier vid funktionsvariation samt </w:t>
      </w:r>
      <w:r w:rsidR="001D0A82" w:rsidRPr="001B6626">
        <w:t>om vilka former av riktat stöd som är tillåtna</w:t>
      </w:r>
      <w:r w:rsidR="000A0366" w:rsidRPr="001B6626">
        <w:t>/förbjudna</w:t>
      </w:r>
      <w:r w:rsidR="001D0A82" w:rsidRPr="001B6626">
        <w:t xml:space="preserve"> vid examination</w:t>
      </w:r>
      <w:r w:rsidR="005807B6" w:rsidRPr="001B6626">
        <w:t xml:space="preserve"> –</w:t>
      </w:r>
      <w:r w:rsidR="001D0A82" w:rsidRPr="001B6626">
        <w:t xml:space="preserve"> exempelvis vid salstentamen</w:t>
      </w:r>
      <w:r w:rsidR="005807B6" w:rsidRPr="001B6626">
        <w:t xml:space="preserve"> –</w:t>
      </w:r>
      <w:r w:rsidR="001D0A82" w:rsidRPr="001B6626">
        <w:t xml:space="preserve"> på den specifika kursen, gärna med en motivering</w:t>
      </w:r>
      <w:r w:rsidR="00D46C2A">
        <w:t>.</w:t>
      </w:r>
    </w:p>
    <w:p w14:paraId="3DE754D3" w14:textId="292A33B4" w:rsidR="00350295" w:rsidRPr="001B6626" w:rsidRDefault="00350295" w:rsidP="0092507D">
      <w:pPr>
        <w:pStyle w:val="Punktlista"/>
        <w:spacing w:line="240" w:lineRule="auto"/>
      </w:pPr>
      <w:r w:rsidRPr="001B6626">
        <w:t>Information om stöd under studierna med länkar till studentstödsfunktioner</w:t>
      </w:r>
      <w:r w:rsidR="00D46C2A">
        <w:t>.</w:t>
      </w:r>
    </w:p>
    <w:p w14:paraId="082F94FC" w14:textId="3E9137EA" w:rsidR="00EA7963" w:rsidRPr="001B6626" w:rsidRDefault="00EA7963" w:rsidP="0092507D">
      <w:pPr>
        <w:pStyle w:val="Punktlista"/>
        <w:spacing w:line="240" w:lineRule="auto"/>
      </w:pPr>
      <w:r w:rsidRPr="001B6626">
        <w:t xml:space="preserve">Information om vart man som student vänder sig om man anser sig ha blivit </w:t>
      </w:r>
      <w:r w:rsidR="003D2F07" w:rsidRPr="001B6626">
        <w:t xml:space="preserve">utsatt för </w:t>
      </w:r>
      <w:r w:rsidRPr="001B6626">
        <w:t>orättvis behandl</w:t>
      </w:r>
      <w:r w:rsidR="003D2F07" w:rsidRPr="001B6626">
        <w:t>ing</w:t>
      </w:r>
      <w:r w:rsidRPr="001B6626">
        <w:t>, diskriminer</w:t>
      </w:r>
      <w:r w:rsidR="003D2F07" w:rsidRPr="001B6626">
        <w:t>ing</w:t>
      </w:r>
      <w:r w:rsidRPr="001B6626">
        <w:t xml:space="preserve"> eller trakasserier</w:t>
      </w:r>
      <w:r w:rsidR="00544DAA" w:rsidRPr="001B6626">
        <w:t xml:space="preserve"> (</w:t>
      </w:r>
      <w:r w:rsidR="00DF1A6C" w:rsidRPr="001B6626">
        <w:t>bl</w:t>
      </w:r>
      <w:r w:rsidR="00F94196">
        <w:t xml:space="preserve">and </w:t>
      </w:r>
      <w:r w:rsidR="00DF1A6C" w:rsidRPr="001B6626">
        <w:t>a</w:t>
      </w:r>
      <w:r w:rsidR="00F94196">
        <w:t>nnat</w:t>
      </w:r>
      <w:r w:rsidR="00DF1A6C" w:rsidRPr="001B6626">
        <w:t xml:space="preserve"> länk</w:t>
      </w:r>
      <w:r w:rsidR="00544DAA" w:rsidRPr="001B6626">
        <w:t xml:space="preserve"> till </w:t>
      </w:r>
      <w:proofErr w:type="gramStart"/>
      <w:r w:rsidR="00DF1A6C" w:rsidRPr="001B6626">
        <w:rPr>
          <w:i/>
          <w:iCs/>
        </w:rPr>
        <w:t>Utbildning</w:t>
      </w:r>
      <w:r w:rsidR="00DF1A6C" w:rsidRPr="001B6626">
        <w:t xml:space="preserve"> &gt;</w:t>
      </w:r>
      <w:proofErr w:type="gramEnd"/>
      <w:r w:rsidR="00DF1A6C" w:rsidRPr="001B6626">
        <w:t xml:space="preserve"> </w:t>
      </w:r>
      <w:r w:rsidR="00DF1A6C" w:rsidRPr="001B6626">
        <w:rPr>
          <w:i/>
          <w:iCs/>
        </w:rPr>
        <w:t>Under utbildningen</w:t>
      </w:r>
      <w:r w:rsidR="00DF1A6C" w:rsidRPr="001B6626">
        <w:t xml:space="preserve"> &gt; </w:t>
      </w:r>
      <w:r w:rsidR="00DF1A6C" w:rsidRPr="001B6626">
        <w:rPr>
          <w:i/>
          <w:iCs/>
        </w:rPr>
        <w:t>Dina rättigheter och skyldigheter</w:t>
      </w:r>
      <w:r w:rsidR="00DF1A6C" w:rsidRPr="001B6626">
        <w:t xml:space="preserve"> &gt; </w:t>
      </w:r>
      <w:r w:rsidR="00DF1A6C" w:rsidRPr="001B6626">
        <w:rPr>
          <w:i/>
          <w:iCs/>
        </w:rPr>
        <w:t>Jämlikhet och lika villkor</w:t>
      </w:r>
      <w:r w:rsidR="00DF1A6C" w:rsidRPr="001B6626">
        <w:t xml:space="preserve">) på </w:t>
      </w:r>
      <w:proofErr w:type="spellStart"/>
      <w:r w:rsidR="00DF1A6C" w:rsidRPr="001B6626">
        <w:t>IÄD:s</w:t>
      </w:r>
      <w:proofErr w:type="spellEnd"/>
      <w:r w:rsidR="00DF1A6C" w:rsidRPr="001B6626">
        <w:t xml:space="preserve"> webb</w:t>
      </w:r>
      <w:r w:rsidR="00D46C2A">
        <w:t>.</w:t>
      </w:r>
    </w:p>
    <w:p w14:paraId="371441FF" w14:textId="64CE6776" w:rsidR="0084292D" w:rsidRPr="001B6626" w:rsidRDefault="0084292D" w:rsidP="0092507D">
      <w:pPr>
        <w:pStyle w:val="Punktlista"/>
        <w:spacing w:line="240" w:lineRule="auto"/>
      </w:pPr>
      <w:r w:rsidRPr="001B6626">
        <w:t>Information om kursvärdering</w:t>
      </w:r>
      <w:r w:rsidR="00D46C2A">
        <w:t>.</w:t>
      </w:r>
    </w:p>
    <w:p w14:paraId="7AC6AE53" w14:textId="0CC6E4A1" w:rsidR="007F1A3E" w:rsidRDefault="00B25B1F" w:rsidP="00A01EF7">
      <w:pPr>
        <w:spacing w:before="120" w:line="240" w:lineRule="auto"/>
      </w:pPr>
      <w:r>
        <w:rPr>
          <w:rFonts w:ascii="Cambria" w:hAnsi="Cambria"/>
        </w:rPr>
        <w:lastRenderedPageBreak/>
        <w:t>Utöver ovanstående kan naturligtvis också</w:t>
      </w:r>
      <w:r w:rsidR="00CD0E81">
        <w:rPr>
          <w:rFonts w:ascii="Cambria" w:hAnsi="Cambria"/>
        </w:rPr>
        <w:t xml:space="preserve"> annan information ingå i kursbeskrivningen, men </w:t>
      </w:r>
      <w:r w:rsidR="00D96DFA">
        <w:rPr>
          <w:rFonts w:ascii="Cambria" w:hAnsi="Cambria"/>
        </w:rPr>
        <w:t xml:space="preserve">man bör </w:t>
      </w:r>
      <w:r>
        <w:rPr>
          <w:rFonts w:ascii="Cambria" w:hAnsi="Cambria"/>
        </w:rPr>
        <w:t>sträva efter</w:t>
      </w:r>
      <w:r w:rsidR="00CD0E81">
        <w:rPr>
          <w:rFonts w:ascii="Cambria" w:hAnsi="Cambria"/>
        </w:rPr>
        <w:t xml:space="preserve"> att hålla d</w:t>
      </w:r>
      <w:r>
        <w:rPr>
          <w:rFonts w:ascii="Cambria" w:hAnsi="Cambria"/>
        </w:rPr>
        <w:t>okum</w:t>
      </w:r>
      <w:r w:rsidR="00CD0E81">
        <w:rPr>
          <w:rFonts w:ascii="Cambria" w:hAnsi="Cambria"/>
        </w:rPr>
        <w:t>en</w:t>
      </w:r>
      <w:r>
        <w:rPr>
          <w:rFonts w:ascii="Cambria" w:hAnsi="Cambria"/>
        </w:rPr>
        <w:t>tet</w:t>
      </w:r>
      <w:r w:rsidR="00CD0E81">
        <w:rPr>
          <w:rFonts w:ascii="Cambria" w:hAnsi="Cambria"/>
        </w:rPr>
        <w:t xml:space="preserve"> </w:t>
      </w:r>
      <w:r w:rsidR="00961A55">
        <w:rPr>
          <w:rFonts w:ascii="Cambria" w:hAnsi="Cambria"/>
        </w:rPr>
        <w:t xml:space="preserve">så </w:t>
      </w:r>
      <w:r w:rsidR="00CD0E81">
        <w:rPr>
          <w:rFonts w:ascii="Cambria" w:hAnsi="Cambria"/>
        </w:rPr>
        <w:t>överskådlig</w:t>
      </w:r>
      <w:r>
        <w:rPr>
          <w:rFonts w:ascii="Cambria" w:hAnsi="Cambria"/>
        </w:rPr>
        <w:t>t</w:t>
      </w:r>
      <w:r w:rsidR="00961A55">
        <w:rPr>
          <w:rFonts w:ascii="Cambria" w:hAnsi="Cambria"/>
        </w:rPr>
        <w:t xml:space="preserve"> som möjligt</w:t>
      </w:r>
      <w:r w:rsidR="00CD0E81">
        <w:rPr>
          <w:rFonts w:ascii="Cambria" w:hAnsi="Cambria"/>
        </w:rPr>
        <w:t>.</w:t>
      </w:r>
    </w:p>
    <w:p w14:paraId="0CCE596C" w14:textId="615AFDC7" w:rsidR="009D1237" w:rsidRDefault="00C87EF1" w:rsidP="00572C78">
      <w:pPr>
        <w:pStyle w:val="Rubrik2"/>
        <w:spacing w:line="240" w:lineRule="auto"/>
      </w:pPr>
      <w:r>
        <w:t>Förslag på formuleringar</w:t>
      </w:r>
    </w:p>
    <w:p w14:paraId="1514D125" w14:textId="76309946" w:rsidR="00C87EF1" w:rsidRDefault="007F1A3E" w:rsidP="00572C78">
      <w:pPr>
        <w:spacing w:line="240" w:lineRule="auto"/>
        <w:rPr>
          <w:rFonts w:ascii="Cambria" w:hAnsi="Cambria"/>
        </w:rPr>
      </w:pPr>
      <w:r>
        <w:rPr>
          <w:rFonts w:ascii="Cambria" w:hAnsi="Cambria"/>
        </w:rPr>
        <w:t>Här nedan</w:t>
      </w:r>
      <w:r w:rsidR="00F62BE9" w:rsidRPr="00F62BE9">
        <w:rPr>
          <w:rFonts w:ascii="Cambria" w:hAnsi="Cambria"/>
        </w:rPr>
        <w:t xml:space="preserve"> </w:t>
      </w:r>
      <w:r w:rsidR="00F62BE9">
        <w:rPr>
          <w:rFonts w:ascii="Cambria" w:hAnsi="Cambria"/>
        </w:rPr>
        <w:t xml:space="preserve">ges </w:t>
      </w:r>
      <w:r w:rsidR="006D3D7F">
        <w:rPr>
          <w:rFonts w:ascii="Cambria" w:hAnsi="Cambria"/>
        </w:rPr>
        <w:t>exempel på</w:t>
      </w:r>
      <w:r w:rsidR="00F62BE9">
        <w:rPr>
          <w:rFonts w:ascii="Cambria" w:hAnsi="Cambria"/>
        </w:rPr>
        <w:t xml:space="preserve"> </w:t>
      </w:r>
      <w:r w:rsidR="00644497">
        <w:rPr>
          <w:rFonts w:ascii="Cambria" w:hAnsi="Cambria"/>
        </w:rPr>
        <w:t>hur kurs</w:t>
      </w:r>
      <w:r w:rsidR="00242597">
        <w:rPr>
          <w:rFonts w:ascii="Cambria" w:hAnsi="Cambria"/>
        </w:rPr>
        <w:t xml:space="preserve">information </w:t>
      </w:r>
      <w:r w:rsidR="00644497">
        <w:rPr>
          <w:rFonts w:ascii="Cambria" w:hAnsi="Cambria"/>
        </w:rPr>
        <w:t xml:space="preserve">kan formuleras. </w:t>
      </w:r>
      <w:r w:rsidR="00242597">
        <w:rPr>
          <w:rFonts w:ascii="Cambria" w:hAnsi="Cambria"/>
        </w:rPr>
        <w:t>Exemplen</w:t>
      </w:r>
      <w:r w:rsidR="0002646F">
        <w:rPr>
          <w:rFonts w:ascii="Cambria" w:hAnsi="Cambria"/>
        </w:rPr>
        <w:t xml:space="preserve"> ska ses som förslag och behöv</w:t>
      </w:r>
      <w:r w:rsidR="00771860">
        <w:rPr>
          <w:rFonts w:ascii="Cambria" w:hAnsi="Cambria"/>
        </w:rPr>
        <w:t>er i många fall</w:t>
      </w:r>
      <w:r w:rsidR="0002646F">
        <w:rPr>
          <w:rFonts w:ascii="Cambria" w:hAnsi="Cambria"/>
        </w:rPr>
        <w:t xml:space="preserve"> anpassas</w:t>
      </w:r>
      <w:r w:rsidR="008F6879">
        <w:rPr>
          <w:rFonts w:ascii="Cambria" w:hAnsi="Cambria"/>
        </w:rPr>
        <w:t xml:space="preserve"> eller ersättas</w:t>
      </w:r>
      <w:r w:rsidR="0002646F">
        <w:rPr>
          <w:rFonts w:ascii="Cambria" w:hAnsi="Cambria"/>
        </w:rPr>
        <w:t xml:space="preserve"> beroende på vad det rör sig om för kurs.</w:t>
      </w:r>
      <w:r w:rsidR="00901CF0">
        <w:rPr>
          <w:rFonts w:ascii="Cambria" w:hAnsi="Cambria"/>
        </w:rPr>
        <w:t xml:space="preserve"> Notera att det kan finnas överlappning mellan formulering</w:t>
      </w:r>
      <w:r w:rsidR="00034183">
        <w:rPr>
          <w:rFonts w:ascii="Cambria" w:hAnsi="Cambria"/>
        </w:rPr>
        <w:t>sförslagen</w:t>
      </w:r>
      <w:r w:rsidR="00901CF0">
        <w:rPr>
          <w:rFonts w:ascii="Cambria" w:hAnsi="Cambria"/>
        </w:rPr>
        <w:t xml:space="preserve">. </w:t>
      </w:r>
      <w:r w:rsidR="00A74B28">
        <w:rPr>
          <w:rFonts w:ascii="Cambria" w:hAnsi="Cambria"/>
        </w:rPr>
        <w:t xml:space="preserve">I den mån det </w:t>
      </w:r>
      <w:r w:rsidR="001576B1">
        <w:rPr>
          <w:rFonts w:ascii="Cambria" w:hAnsi="Cambria"/>
        </w:rPr>
        <w:t>varit</w:t>
      </w:r>
      <w:r w:rsidR="00A74B28">
        <w:rPr>
          <w:rFonts w:ascii="Cambria" w:hAnsi="Cambria"/>
        </w:rPr>
        <w:t xml:space="preserve"> möjligt har formuleringarna </w:t>
      </w:r>
      <w:r w:rsidR="00BE1EFB">
        <w:rPr>
          <w:rFonts w:ascii="Cambria" w:hAnsi="Cambria"/>
        </w:rPr>
        <w:t>gruppera</w:t>
      </w:r>
      <w:r w:rsidR="00A74B28">
        <w:rPr>
          <w:rFonts w:ascii="Cambria" w:hAnsi="Cambria"/>
        </w:rPr>
        <w:t>ts</w:t>
      </w:r>
      <w:r w:rsidR="00F62BE9">
        <w:rPr>
          <w:rFonts w:ascii="Cambria" w:hAnsi="Cambria"/>
        </w:rPr>
        <w:t xml:space="preserve"> </w:t>
      </w:r>
      <w:r w:rsidR="00A74B28">
        <w:rPr>
          <w:rFonts w:ascii="Cambria" w:hAnsi="Cambria"/>
        </w:rPr>
        <w:t>tematiskt under olika rubriker.</w:t>
      </w:r>
      <w:r w:rsidR="00242597">
        <w:rPr>
          <w:rFonts w:ascii="Cambria" w:hAnsi="Cambria"/>
        </w:rPr>
        <w:t xml:space="preserve"> </w:t>
      </w:r>
      <w:r w:rsidR="00644497">
        <w:rPr>
          <w:rFonts w:ascii="Cambria" w:hAnsi="Cambria"/>
        </w:rPr>
        <w:t>N</w:t>
      </w:r>
      <w:r w:rsidR="002B5084">
        <w:rPr>
          <w:rFonts w:ascii="Cambria" w:hAnsi="Cambria"/>
        </w:rPr>
        <w:t>ågra</w:t>
      </w:r>
      <w:r w:rsidR="00242597">
        <w:rPr>
          <w:rFonts w:ascii="Cambria" w:hAnsi="Cambria"/>
        </w:rPr>
        <w:t xml:space="preserve"> förslag på kursspecifik information</w:t>
      </w:r>
      <w:r w:rsidR="00644497" w:rsidRPr="00644497">
        <w:rPr>
          <w:rFonts w:ascii="Cambria" w:hAnsi="Cambria"/>
        </w:rPr>
        <w:t xml:space="preserve"> </w:t>
      </w:r>
      <w:r w:rsidR="00644497">
        <w:rPr>
          <w:rFonts w:ascii="Cambria" w:hAnsi="Cambria"/>
        </w:rPr>
        <w:t>ges inte här</w:t>
      </w:r>
      <w:r w:rsidR="008F6879">
        <w:rPr>
          <w:rFonts w:ascii="Cambria" w:hAnsi="Cambria"/>
        </w:rPr>
        <w:t>.</w:t>
      </w:r>
      <w:r w:rsidR="00AC63A7">
        <w:rPr>
          <w:rFonts w:ascii="Cambria" w:hAnsi="Cambria"/>
        </w:rPr>
        <w:t xml:space="preserve"> </w:t>
      </w:r>
    </w:p>
    <w:p w14:paraId="77B74373" w14:textId="06536522" w:rsidR="00AC63A7" w:rsidRPr="00F62BE9" w:rsidRDefault="00AC63A7" w:rsidP="007A7122">
      <w:pPr>
        <w:spacing w:after="120" w:line="240" w:lineRule="auto"/>
        <w:rPr>
          <w:rFonts w:ascii="Cambria" w:hAnsi="Cambria"/>
        </w:rPr>
      </w:pPr>
      <w:r>
        <w:rPr>
          <w:rFonts w:ascii="Cambria" w:hAnsi="Cambria"/>
        </w:rPr>
        <w:t xml:space="preserve">I förslagen </w:t>
      </w:r>
      <w:r w:rsidR="005A2578">
        <w:rPr>
          <w:rFonts w:ascii="Cambria" w:hAnsi="Cambria"/>
        </w:rPr>
        <w:t xml:space="preserve">hänvisas </w:t>
      </w:r>
      <w:r>
        <w:rPr>
          <w:rFonts w:ascii="Cambria" w:hAnsi="Cambria"/>
        </w:rPr>
        <w:t xml:space="preserve">på en del ställen </w:t>
      </w:r>
      <w:r w:rsidR="005A2578">
        <w:rPr>
          <w:rFonts w:ascii="Cambria" w:hAnsi="Cambria"/>
        </w:rPr>
        <w:t xml:space="preserve">till </w:t>
      </w:r>
      <w:r w:rsidR="00D779F3">
        <w:rPr>
          <w:rFonts w:ascii="Cambria" w:hAnsi="Cambria"/>
        </w:rPr>
        <w:t>webb</w:t>
      </w:r>
      <w:r>
        <w:rPr>
          <w:rFonts w:ascii="Cambria" w:hAnsi="Cambria"/>
        </w:rPr>
        <w:t xml:space="preserve">länkar. </w:t>
      </w:r>
      <w:r w:rsidR="005A2578">
        <w:rPr>
          <w:rFonts w:ascii="Cambria" w:hAnsi="Cambria"/>
        </w:rPr>
        <w:t xml:space="preserve">Länkar kan förändras och bli inaktuella, och </w:t>
      </w:r>
      <w:r w:rsidR="0022017F">
        <w:rPr>
          <w:rFonts w:ascii="Cambria" w:hAnsi="Cambria"/>
        </w:rPr>
        <w:t xml:space="preserve">i detta dokument </w:t>
      </w:r>
      <w:r w:rsidR="005A2578">
        <w:rPr>
          <w:rFonts w:ascii="Cambria" w:hAnsi="Cambria"/>
        </w:rPr>
        <w:t>anges</w:t>
      </w:r>
      <w:r w:rsidR="0022017F" w:rsidRPr="0022017F">
        <w:rPr>
          <w:rFonts w:ascii="Cambria" w:hAnsi="Cambria"/>
        </w:rPr>
        <w:t xml:space="preserve"> </w:t>
      </w:r>
      <w:r w:rsidR="0022017F">
        <w:rPr>
          <w:rFonts w:ascii="Cambria" w:hAnsi="Cambria"/>
        </w:rPr>
        <w:t>därför</w:t>
      </w:r>
      <w:r w:rsidR="005A2578">
        <w:rPr>
          <w:rFonts w:ascii="Cambria" w:hAnsi="Cambria"/>
        </w:rPr>
        <w:t xml:space="preserve"> på de flesta ställen endast ”[länk]”. Några länkar som kan anses som tämligen oföränderliga</w:t>
      </w:r>
      <w:r w:rsidR="00D34232">
        <w:rPr>
          <w:rFonts w:ascii="Cambria" w:hAnsi="Cambria"/>
        </w:rPr>
        <w:t>, b</w:t>
      </w:r>
      <w:r w:rsidR="0004022D">
        <w:rPr>
          <w:rFonts w:ascii="Cambria" w:hAnsi="Cambria"/>
        </w:rPr>
        <w:t>and annat</w:t>
      </w:r>
      <w:r w:rsidR="00D34232">
        <w:rPr>
          <w:rFonts w:ascii="Cambria" w:hAnsi="Cambria"/>
        </w:rPr>
        <w:t xml:space="preserve"> </w:t>
      </w:r>
      <w:r w:rsidR="00AF7D27">
        <w:rPr>
          <w:rFonts w:ascii="Cambria" w:hAnsi="Cambria"/>
        </w:rPr>
        <w:t xml:space="preserve">vissa </w:t>
      </w:r>
      <w:r w:rsidR="00D34232">
        <w:rPr>
          <w:rFonts w:ascii="Cambria" w:hAnsi="Cambria"/>
        </w:rPr>
        <w:t>e-postlänkar,</w:t>
      </w:r>
      <w:r w:rsidR="005A2578">
        <w:rPr>
          <w:rFonts w:ascii="Cambria" w:hAnsi="Cambria"/>
        </w:rPr>
        <w:t xml:space="preserve"> </w:t>
      </w:r>
      <w:r w:rsidR="00D34232">
        <w:rPr>
          <w:rFonts w:ascii="Cambria" w:hAnsi="Cambria"/>
        </w:rPr>
        <w:t>skrivs dock ut</w:t>
      </w:r>
      <w:r w:rsidR="00A2633D">
        <w:rPr>
          <w:rFonts w:ascii="Cambria" w:hAnsi="Cambria"/>
        </w:rPr>
        <w:t>.</w:t>
      </w:r>
      <w:r w:rsidR="005A2578">
        <w:rPr>
          <w:rFonts w:ascii="Cambria" w:hAnsi="Cambria"/>
        </w:rPr>
        <w:t xml:space="preserve"> </w:t>
      </w:r>
      <w:r>
        <w:rPr>
          <w:rFonts w:ascii="Cambria" w:hAnsi="Cambria"/>
        </w:rPr>
        <w:t xml:space="preserve">Var noga med att inför varje kurstillfälle </w:t>
      </w:r>
      <w:r w:rsidRPr="00AC63A7">
        <w:rPr>
          <w:rFonts w:ascii="Cambria" w:hAnsi="Cambria"/>
          <w:b/>
          <w:bCs/>
          <w:i/>
          <w:iCs/>
        </w:rPr>
        <w:t>kolla att alla länkar är aktuella</w:t>
      </w:r>
      <w:r>
        <w:rPr>
          <w:rFonts w:ascii="Cambria" w:hAnsi="Cambria"/>
        </w:rPr>
        <w:t xml:space="preserve"> innan du publicerar en kursbeskrivning!</w:t>
      </w:r>
    </w:p>
    <w:p w14:paraId="002E0D9C" w14:textId="1AA0B80D" w:rsidR="00C87EF1" w:rsidRPr="00F62BE9" w:rsidRDefault="00AB3736" w:rsidP="007A7122">
      <w:pPr>
        <w:pStyle w:val="Rubrik3"/>
        <w:spacing w:before="240" w:line="240" w:lineRule="auto"/>
      </w:pPr>
      <w:r>
        <w:t>Allmän information</w:t>
      </w:r>
    </w:p>
    <w:tbl>
      <w:tblPr>
        <w:tblStyle w:val="Tabellrutnt"/>
        <w:tblW w:w="9072" w:type="dxa"/>
        <w:tblLook w:val="04A0" w:firstRow="1" w:lastRow="0" w:firstColumn="1" w:lastColumn="0" w:noHBand="0" w:noVBand="1"/>
      </w:tblPr>
      <w:tblGrid>
        <w:gridCol w:w="9072"/>
      </w:tblGrid>
      <w:tr w:rsidR="008C7AAC" w:rsidRPr="00115568" w14:paraId="4F87582B" w14:textId="77777777" w:rsidTr="00D136A7">
        <w:trPr>
          <w:cnfStyle w:val="100000000000" w:firstRow="1" w:lastRow="0" w:firstColumn="0" w:lastColumn="0" w:oddVBand="0" w:evenVBand="0" w:oddHBand="0" w:evenHBand="0" w:firstRowFirstColumn="0" w:firstRowLastColumn="0" w:lastRowFirstColumn="0" w:lastRowLastColumn="0"/>
        </w:trPr>
        <w:tc>
          <w:tcPr>
            <w:tcW w:w="9072" w:type="dxa"/>
          </w:tcPr>
          <w:p w14:paraId="7C908691" w14:textId="7C02D408" w:rsidR="008C7AAC" w:rsidRPr="00FC355A" w:rsidRDefault="00D0562C" w:rsidP="00FC355A">
            <w:pPr>
              <w:spacing w:before="120" w:after="120" w:line="240" w:lineRule="auto"/>
              <w:rPr>
                <w:rFonts w:asciiTheme="minorHAnsi" w:hAnsiTheme="minorHAnsi" w:cstheme="minorHAnsi"/>
                <w:b w:val="0"/>
                <w:bCs/>
              </w:rPr>
            </w:pPr>
            <w:r w:rsidRPr="00E323C2">
              <w:rPr>
                <w:rFonts w:asciiTheme="minorHAnsi" w:hAnsiTheme="minorHAnsi" w:cstheme="minorHAnsi"/>
                <w:b w:val="0"/>
                <w:bCs/>
              </w:rPr>
              <w:t xml:space="preserve">Som student vid Stockholms universitet ansvarar du för din egen utbildning. Som en del i ditt ansvar ingår att känna till de regler som finns för studier, examination och för att vistas i lokaler och utnyttja resurser. Se även universitetets allmänna etiska riktlinjer (finns i innehållsmappen på </w:t>
            </w:r>
            <w:r w:rsidR="00143927" w:rsidRPr="00E323C2">
              <w:rPr>
                <w:rFonts w:asciiTheme="minorHAnsi" w:hAnsiTheme="minorHAnsi" w:cstheme="minorHAnsi"/>
                <w:b w:val="0"/>
                <w:bCs/>
              </w:rPr>
              <w:t>[</w:t>
            </w:r>
            <w:proofErr w:type="spellStart"/>
            <w:r w:rsidR="00143927" w:rsidRPr="00E323C2">
              <w:rPr>
                <w:rFonts w:asciiTheme="minorHAnsi" w:hAnsiTheme="minorHAnsi" w:cstheme="minorHAnsi"/>
                <w:b w:val="0"/>
                <w:bCs/>
              </w:rPr>
              <w:t>lärplattformens</w:t>
            </w:r>
            <w:proofErr w:type="spellEnd"/>
            <w:r w:rsidR="00143927" w:rsidRPr="00E323C2">
              <w:rPr>
                <w:rFonts w:asciiTheme="minorHAnsi" w:hAnsiTheme="minorHAnsi" w:cstheme="minorHAnsi"/>
                <w:b w:val="0"/>
                <w:bCs/>
              </w:rPr>
              <w:t xml:space="preserve"> namn]</w:t>
            </w:r>
            <w:r w:rsidRPr="00E323C2">
              <w:rPr>
                <w:rFonts w:asciiTheme="minorHAnsi" w:hAnsiTheme="minorHAnsi" w:cstheme="minorHAnsi"/>
                <w:b w:val="0"/>
                <w:bCs/>
              </w:rPr>
              <w:t>).</w:t>
            </w:r>
          </w:p>
        </w:tc>
      </w:tr>
    </w:tbl>
    <w:p w14:paraId="3B7AB6ED" w14:textId="77777777" w:rsidR="008C7AAC" w:rsidRDefault="008C7AAC" w:rsidP="00572C78">
      <w:pPr>
        <w:spacing w:after="0" w:line="240" w:lineRule="auto"/>
      </w:pPr>
    </w:p>
    <w:tbl>
      <w:tblPr>
        <w:tblStyle w:val="Tabellrutnt"/>
        <w:tblW w:w="9072" w:type="dxa"/>
        <w:tblLook w:val="04A0" w:firstRow="1" w:lastRow="0" w:firstColumn="1" w:lastColumn="0" w:noHBand="0" w:noVBand="1"/>
      </w:tblPr>
      <w:tblGrid>
        <w:gridCol w:w="9072"/>
      </w:tblGrid>
      <w:tr w:rsidR="00D0562C" w:rsidRPr="00D0562C" w14:paraId="5C4DC91A" w14:textId="77777777" w:rsidTr="00D136A7">
        <w:trPr>
          <w:cnfStyle w:val="100000000000" w:firstRow="1" w:lastRow="0" w:firstColumn="0" w:lastColumn="0" w:oddVBand="0" w:evenVBand="0" w:oddHBand="0" w:evenHBand="0" w:firstRowFirstColumn="0" w:firstRowLastColumn="0" w:lastRowFirstColumn="0" w:lastRowLastColumn="0"/>
        </w:trPr>
        <w:tc>
          <w:tcPr>
            <w:tcW w:w="9072" w:type="dxa"/>
          </w:tcPr>
          <w:p w14:paraId="7A745780" w14:textId="09C0E955" w:rsidR="00D0562C" w:rsidRPr="00FC355A" w:rsidRDefault="00D0562C" w:rsidP="00FC355A">
            <w:pPr>
              <w:spacing w:before="120" w:after="120" w:line="240" w:lineRule="auto"/>
              <w:rPr>
                <w:rFonts w:asciiTheme="minorHAnsi" w:hAnsiTheme="minorHAnsi" w:cstheme="minorHAnsi"/>
                <w:i/>
                <w:iCs/>
              </w:rPr>
            </w:pPr>
            <w:r w:rsidRPr="00E323C2">
              <w:rPr>
                <w:rFonts w:asciiTheme="minorHAnsi" w:hAnsiTheme="minorHAnsi" w:cstheme="minorHAnsi"/>
                <w:b w:val="0"/>
                <w:bCs/>
              </w:rPr>
              <w:t xml:space="preserve">För att vara behörig till </w:t>
            </w:r>
            <w:r w:rsidR="001D4D7C" w:rsidRPr="00E323C2">
              <w:rPr>
                <w:rFonts w:asciiTheme="minorHAnsi" w:hAnsiTheme="minorHAnsi" w:cstheme="minorHAnsi"/>
                <w:b w:val="0"/>
                <w:bCs/>
              </w:rPr>
              <w:t>[namn</w:t>
            </w:r>
            <w:r w:rsidR="00996049">
              <w:rPr>
                <w:rFonts w:asciiTheme="minorHAnsi" w:hAnsiTheme="minorHAnsi" w:cstheme="minorHAnsi"/>
                <w:b w:val="0"/>
                <w:bCs/>
              </w:rPr>
              <w:t xml:space="preserve"> på </w:t>
            </w:r>
            <w:r w:rsidR="00996049" w:rsidRPr="00E323C2">
              <w:rPr>
                <w:rFonts w:asciiTheme="minorHAnsi" w:hAnsiTheme="minorHAnsi" w:cstheme="minorHAnsi"/>
                <w:b w:val="0"/>
                <w:bCs/>
              </w:rPr>
              <w:t>kurs</w:t>
            </w:r>
            <w:r w:rsidR="00996049">
              <w:rPr>
                <w:rFonts w:asciiTheme="minorHAnsi" w:hAnsiTheme="minorHAnsi" w:cstheme="minorHAnsi"/>
                <w:b w:val="0"/>
                <w:bCs/>
              </w:rPr>
              <w:t xml:space="preserve"> senare i utbildningen</w:t>
            </w:r>
            <w:r w:rsidR="001D4D7C" w:rsidRPr="00E323C2">
              <w:rPr>
                <w:rFonts w:asciiTheme="minorHAnsi" w:hAnsiTheme="minorHAnsi" w:cstheme="minorHAnsi"/>
                <w:b w:val="0"/>
                <w:bCs/>
              </w:rPr>
              <w:t xml:space="preserve">] </w:t>
            </w:r>
            <w:r w:rsidRPr="00E323C2">
              <w:rPr>
                <w:rFonts w:asciiTheme="minorHAnsi" w:hAnsiTheme="minorHAnsi" w:cstheme="minorHAnsi"/>
                <w:b w:val="0"/>
                <w:bCs/>
              </w:rPr>
              <w:t>behöver du ha ett godkänt betyg på denna kurs.</w:t>
            </w:r>
            <w:r w:rsidR="001C04F0" w:rsidRPr="00E323C2">
              <w:rPr>
                <w:rFonts w:asciiTheme="minorHAnsi" w:hAnsiTheme="minorHAnsi" w:cstheme="minorHAnsi"/>
                <w:b w:val="0"/>
                <w:bCs/>
              </w:rPr>
              <w:t xml:space="preserve"> </w:t>
            </w:r>
            <w:r w:rsidR="001C04F0" w:rsidRPr="00E323C2">
              <w:rPr>
                <w:rFonts w:asciiTheme="minorHAnsi" w:hAnsiTheme="minorHAnsi" w:cstheme="minorHAnsi"/>
                <w:b w:val="0"/>
                <w:bCs/>
                <w:i/>
                <w:iCs/>
              </w:rPr>
              <w:t>(</w:t>
            </w:r>
            <w:r w:rsidR="00A34108" w:rsidRPr="00E323C2">
              <w:rPr>
                <w:rFonts w:asciiTheme="minorHAnsi" w:hAnsiTheme="minorHAnsi" w:cstheme="minorHAnsi"/>
                <w:b w:val="0"/>
                <w:bCs/>
                <w:i/>
                <w:iCs/>
              </w:rPr>
              <w:t xml:space="preserve">Detta </w:t>
            </w:r>
            <w:r w:rsidR="00E949DD">
              <w:rPr>
                <w:rFonts w:asciiTheme="minorHAnsi" w:hAnsiTheme="minorHAnsi" w:cstheme="minorHAnsi"/>
                <w:b w:val="0"/>
                <w:bCs/>
                <w:i/>
                <w:iCs/>
              </w:rPr>
              <w:t>kan vara</w:t>
            </w:r>
            <w:r w:rsidR="00A34108" w:rsidRPr="00E323C2">
              <w:rPr>
                <w:rFonts w:asciiTheme="minorHAnsi" w:hAnsiTheme="minorHAnsi" w:cstheme="minorHAnsi"/>
                <w:b w:val="0"/>
                <w:bCs/>
                <w:i/>
                <w:iCs/>
              </w:rPr>
              <w:t xml:space="preserve"> t</w:t>
            </w:r>
            <w:r w:rsidR="001C04F0" w:rsidRPr="00E323C2">
              <w:rPr>
                <w:rFonts w:asciiTheme="minorHAnsi" w:hAnsiTheme="minorHAnsi" w:cstheme="minorHAnsi"/>
                <w:b w:val="0"/>
                <w:bCs/>
                <w:i/>
                <w:iCs/>
              </w:rPr>
              <w:t xml:space="preserve">illämpligt om det </w:t>
            </w:r>
            <w:r w:rsidR="00A34108" w:rsidRPr="00E323C2">
              <w:rPr>
                <w:rFonts w:asciiTheme="minorHAnsi" w:hAnsiTheme="minorHAnsi" w:cstheme="minorHAnsi"/>
                <w:b w:val="0"/>
                <w:bCs/>
                <w:i/>
                <w:iCs/>
              </w:rPr>
              <w:t>rö</w:t>
            </w:r>
            <w:r w:rsidR="001C04F0" w:rsidRPr="00E323C2">
              <w:rPr>
                <w:rFonts w:asciiTheme="minorHAnsi" w:hAnsiTheme="minorHAnsi" w:cstheme="minorHAnsi"/>
                <w:b w:val="0"/>
                <w:bCs/>
                <w:i/>
                <w:iCs/>
              </w:rPr>
              <w:t>r</w:t>
            </w:r>
            <w:r w:rsidR="00A34108" w:rsidRPr="00E323C2">
              <w:rPr>
                <w:rFonts w:asciiTheme="minorHAnsi" w:hAnsiTheme="minorHAnsi" w:cstheme="minorHAnsi"/>
                <w:b w:val="0"/>
                <w:bCs/>
                <w:i/>
                <w:iCs/>
              </w:rPr>
              <w:t xml:space="preserve"> sig om</w:t>
            </w:r>
            <w:r w:rsidR="001C04F0" w:rsidRPr="00E323C2">
              <w:rPr>
                <w:rFonts w:asciiTheme="minorHAnsi" w:hAnsiTheme="minorHAnsi" w:cstheme="minorHAnsi"/>
                <w:b w:val="0"/>
                <w:bCs/>
                <w:i/>
                <w:iCs/>
              </w:rPr>
              <w:t xml:space="preserve"> en programkurs som utgör förkunskapskrav för en kurs senare i programmet</w:t>
            </w:r>
            <w:r w:rsidR="00275E13">
              <w:rPr>
                <w:rFonts w:asciiTheme="minorHAnsi" w:hAnsiTheme="minorHAnsi" w:cstheme="minorHAnsi"/>
                <w:b w:val="0"/>
                <w:bCs/>
                <w:i/>
                <w:iCs/>
              </w:rPr>
              <w:t>, t</w:t>
            </w:r>
            <w:r w:rsidR="002B23B8">
              <w:rPr>
                <w:rFonts w:asciiTheme="minorHAnsi" w:hAnsiTheme="minorHAnsi" w:cstheme="minorHAnsi"/>
                <w:b w:val="0"/>
                <w:bCs/>
                <w:i/>
                <w:iCs/>
              </w:rPr>
              <w:t xml:space="preserve">ill </w:t>
            </w:r>
            <w:r w:rsidR="00275E13">
              <w:rPr>
                <w:rFonts w:asciiTheme="minorHAnsi" w:hAnsiTheme="minorHAnsi" w:cstheme="minorHAnsi"/>
                <w:b w:val="0"/>
                <w:bCs/>
                <w:i/>
                <w:iCs/>
              </w:rPr>
              <w:t>ex</w:t>
            </w:r>
            <w:r w:rsidR="002B23B8">
              <w:rPr>
                <w:rFonts w:asciiTheme="minorHAnsi" w:hAnsiTheme="minorHAnsi" w:cstheme="minorHAnsi"/>
                <w:b w:val="0"/>
                <w:bCs/>
                <w:i/>
                <w:iCs/>
              </w:rPr>
              <w:t>empel</w:t>
            </w:r>
            <w:r w:rsidR="00275E13">
              <w:rPr>
                <w:rFonts w:asciiTheme="minorHAnsi" w:hAnsiTheme="minorHAnsi" w:cstheme="minorHAnsi"/>
                <w:b w:val="0"/>
                <w:bCs/>
                <w:i/>
                <w:iCs/>
              </w:rPr>
              <w:t xml:space="preserve"> Matematik </w:t>
            </w:r>
            <w:proofErr w:type="gramStart"/>
            <w:r w:rsidR="00275E13">
              <w:rPr>
                <w:rFonts w:asciiTheme="minorHAnsi" w:hAnsiTheme="minorHAnsi" w:cstheme="minorHAnsi"/>
                <w:b w:val="0"/>
                <w:bCs/>
                <w:i/>
                <w:iCs/>
              </w:rPr>
              <w:t>I</w:t>
            </w:r>
            <w:r w:rsidR="00C00100">
              <w:rPr>
                <w:rFonts w:asciiTheme="minorHAnsi" w:hAnsiTheme="minorHAnsi" w:cstheme="minorHAnsi"/>
                <w:b w:val="0"/>
                <w:bCs/>
                <w:i/>
                <w:iCs/>
              </w:rPr>
              <w:t xml:space="preserve"> &gt;</w:t>
            </w:r>
            <w:proofErr w:type="gramEnd"/>
            <w:r w:rsidR="00275E13">
              <w:rPr>
                <w:rFonts w:asciiTheme="minorHAnsi" w:hAnsiTheme="minorHAnsi" w:cstheme="minorHAnsi"/>
                <w:b w:val="0"/>
                <w:bCs/>
                <w:i/>
                <w:iCs/>
              </w:rPr>
              <w:t xml:space="preserve"> Matematik II</w:t>
            </w:r>
            <w:r w:rsidR="001C04F0" w:rsidRPr="00E323C2">
              <w:rPr>
                <w:rFonts w:asciiTheme="minorHAnsi" w:hAnsiTheme="minorHAnsi" w:cstheme="minorHAnsi"/>
                <w:b w:val="0"/>
                <w:bCs/>
                <w:i/>
                <w:iCs/>
              </w:rPr>
              <w:t>.)</w:t>
            </w:r>
          </w:p>
        </w:tc>
      </w:tr>
    </w:tbl>
    <w:p w14:paraId="768589A4" w14:textId="77777777" w:rsidR="00D136A7" w:rsidRDefault="00D136A7" w:rsidP="00572C78">
      <w:pPr>
        <w:spacing w:after="0" w:line="240" w:lineRule="auto"/>
      </w:pPr>
    </w:p>
    <w:tbl>
      <w:tblPr>
        <w:tblStyle w:val="Tabellrutnt"/>
        <w:tblW w:w="9072" w:type="dxa"/>
        <w:tblLook w:val="04A0" w:firstRow="1" w:lastRow="0" w:firstColumn="1" w:lastColumn="0" w:noHBand="0" w:noVBand="1"/>
      </w:tblPr>
      <w:tblGrid>
        <w:gridCol w:w="9072"/>
      </w:tblGrid>
      <w:tr w:rsidR="009D1237" w14:paraId="4066A4FF" w14:textId="77777777" w:rsidTr="00D0562C">
        <w:trPr>
          <w:cnfStyle w:val="100000000000" w:firstRow="1" w:lastRow="0" w:firstColumn="0" w:lastColumn="0" w:oddVBand="0" w:evenVBand="0" w:oddHBand="0" w:evenHBand="0" w:firstRowFirstColumn="0" w:firstRowLastColumn="0" w:lastRowFirstColumn="0" w:lastRowLastColumn="0"/>
        </w:trPr>
        <w:tc>
          <w:tcPr>
            <w:tcW w:w="9072" w:type="dxa"/>
          </w:tcPr>
          <w:p w14:paraId="05C54357" w14:textId="3B404146" w:rsidR="009D1237" w:rsidRPr="006C1233" w:rsidRDefault="009D1237" w:rsidP="00FC355A">
            <w:pPr>
              <w:pStyle w:val="Rubrik4"/>
              <w:spacing w:before="120"/>
              <w:outlineLvl w:val="3"/>
              <w:rPr>
                <w:b/>
              </w:rPr>
            </w:pPr>
            <w:r w:rsidRPr="006C1233">
              <w:rPr>
                <w:b/>
              </w:rPr>
              <w:t>Förväntningar</w:t>
            </w:r>
          </w:p>
          <w:p w14:paraId="6E5FC952" w14:textId="03FC4F03" w:rsidR="009D1237" w:rsidRPr="00E323C2" w:rsidRDefault="000A5DA0" w:rsidP="00460FFD">
            <w:pPr>
              <w:spacing w:after="120" w:line="240" w:lineRule="auto"/>
              <w:rPr>
                <w:rFonts w:asciiTheme="minorHAnsi" w:hAnsiTheme="minorHAnsi" w:cstheme="minorHAnsi"/>
                <w:b w:val="0"/>
                <w:bCs/>
              </w:rPr>
            </w:pPr>
            <w:r w:rsidRPr="000A5DA0">
              <w:rPr>
                <w:rFonts w:asciiTheme="minorHAnsi" w:hAnsiTheme="minorHAnsi" w:cstheme="minorHAnsi"/>
                <w:b w:val="0"/>
                <w:bCs/>
              </w:rPr>
              <w:t>L</w:t>
            </w:r>
            <w:r w:rsidR="009D1237" w:rsidRPr="000A5DA0">
              <w:rPr>
                <w:rFonts w:asciiTheme="minorHAnsi" w:hAnsiTheme="minorHAnsi" w:cstheme="minorHAnsi"/>
                <w:b w:val="0"/>
                <w:bCs/>
              </w:rPr>
              <w:t xml:space="preserve">yckade seminarier bygger på goda förberedelser från både lärare och studenter. Det ställs </w:t>
            </w:r>
            <w:r w:rsidRPr="000A5DA0">
              <w:rPr>
                <w:rFonts w:asciiTheme="minorHAnsi" w:hAnsiTheme="minorHAnsi" w:cstheme="minorHAnsi"/>
                <w:b w:val="0"/>
                <w:bCs/>
              </w:rPr>
              <w:t>därför</w:t>
            </w:r>
            <w:r>
              <w:rPr>
                <w:rFonts w:asciiTheme="minorHAnsi" w:hAnsiTheme="minorHAnsi" w:cstheme="minorHAnsi"/>
                <w:b w:val="0"/>
                <w:bCs/>
              </w:rPr>
              <w:t xml:space="preserve"> </w:t>
            </w:r>
            <w:r w:rsidR="009D1237" w:rsidRPr="00E323C2">
              <w:rPr>
                <w:rFonts w:asciiTheme="minorHAnsi" w:hAnsiTheme="minorHAnsi" w:cstheme="minorHAnsi"/>
                <w:b w:val="0"/>
                <w:bCs/>
              </w:rPr>
              <w:t>höga förväntningar på oss lärare och i gengäld har vi förväntningar på att du:</w:t>
            </w:r>
          </w:p>
          <w:p w14:paraId="6BBB513D" w14:textId="77777777" w:rsidR="009D1237" w:rsidRPr="00460FFD" w:rsidRDefault="009D1237" w:rsidP="00EC317D">
            <w:pPr>
              <w:pStyle w:val="Punktlista"/>
              <w:spacing w:line="240" w:lineRule="auto"/>
              <w:rPr>
                <w:rFonts w:asciiTheme="minorHAnsi" w:hAnsiTheme="minorHAnsi" w:cstheme="minorHAnsi"/>
                <w:b w:val="0"/>
              </w:rPr>
            </w:pPr>
            <w:r w:rsidRPr="00460FFD">
              <w:rPr>
                <w:rFonts w:asciiTheme="minorHAnsi" w:hAnsiTheme="minorHAnsi" w:cstheme="minorHAnsi"/>
                <w:b w:val="0"/>
              </w:rPr>
              <w:t>är förberedd inför seminarierna, exempelvis genom att göra seminarieuppgifter</w:t>
            </w:r>
          </w:p>
          <w:p w14:paraId="0C287425" w14:textId="77777777" w:rsidR="009D1237" w:rsidRPr="00460FFD" w:rsidRDefault="009D1237" w:rsidP="00EC317D">
            <w:pPr>
              <w:pStyle w:val="Punktlista"/>
              <w:spacing w:line="240" w:lineRule="auto"/>
              <w:rPr>
                <w:rFonts w:asciiTheme="minorHAnsi" w:hAnsiTheme="minorHAnsi" w:cstheme="minorHAnsi"/>
                <w:b w:val="0"/>
              </w:rPr>
            </w:pPr>
            <w:r w:rsidRPr="00460FFD">
              <w:rPr>
                <w:rFonts w:asciiTheme="minorHAnsi" w:hAnsiTheme="minorHAnsi" w:cstheme="minorHAnsi"/>
                <w:b w:val="0"/>
              </w:rPr>
              <w:t>har med dig aktuell kurslitteratur till seminarierna</w:t>
            </w:r>
          </w:p>
          <w:p w14:paraId="06FC60F9" w14:textId="30FEA8CE" w:rsidR="009D1237" w:rsidRPr="00460FFD" w:rsidRDefault="009D1237" w:rsidP="00EC317D">
            <w:pPr>
              <w:pStyle w:val="Punktlista"/>
              <w:spacing w:line="240" w:lineRule="auto"/>
              <w:rPr>
                <w:rFonts w:asciiTheme="minorHAnsi" w:hAnsiTheme="minorHAnsi" w:cstheme="minorHAnsi"/>
                <w:b w:val="0"/>
              </w:rPr>
            </w:pPr>
            <w:r w:rsidRPr="00460FFD">
              <w:rPr>
                <w:rFonts w:asciiTheme="minorHAnsi" w:hAnsiTheme="minorHAnsi" w:cstheme="minorHAnsi"/>
                <w:b w:val="0"/>
              </w:rPr>
              <w:t xml:space="preserve">läser den information som läggs ut på </w:t>
            </w:r>
            <w:r w:rsidR="00411FC9" w:rsidRPr="00460FFD">
              <w:rPr>
                <w:rFonts w:asciiTheme="minorHAnsi" w:hAnsiTheme="minorHAnsi" w:cstheme="minorHAnsi"/>
                <w:b w:val="0"/>
              </w:rPr>
              <w:t>[lärplattformens namn]</w:t>
            </w:r>
          </w:p>
          <w:p w14:paraId="1B20E668" w14:textId="77777777" w:rsidR="009D1237" w:rsidRPr="00460FFD" w:rsidRDefault="009D1237" w:rsidP="00EC317D">
            <w:pPr>
              <w:pStyle w:val="Punktlista"/>
              <w:spacing w:line="240" w:lineRule="auto"/>
              <w:rPr>
                <w:rFonts w:asciiTheme="minorHAnsi" w:hAnsiTheme="minorHAnsi" w:cstheme="minorHAnsi"/>
                <w:b w:val="0"/>
              </w:rPr>
            </w:pPr>
            <w:r w:rsidRPr="00460FFD">
              <w:rPr>
                <w:rFonts w:asciiTheme="minorHAnsi" w:hAnsiTheme="minorHAnsi" w:cstheme="minorHAnsi"/>
                <w:b w:val="0"/>
              </w:rPr>
              <w:t>har en fungerande SU-mejl</w:t>
            </w:r>
          </w:p>
          <w:p w14:paraId="2BBB02C9" w14:textId="447FF5BB" w:rsidR="009D1237" w:rsidRPr="00FC355A" w:rsidRDefault="009D1237" w:rsidP="00FC355A">
            <w:pPr>
              <w:pStyle w:val="Punktlista"/>
              <w:spacing w:after="120" w:line="240" w:lineRule="auto"/>
              <w:rPr>
                <w:rFonts w:asciiTheme="minorHAnsi" w:hAnsiTheme="minorHAnsi" w:cstheme="minorHAnsi"/>
                <w:b w:val="0"/>
              </w:rPr>
            </w:pPr>
            <w:r w:rsidRPr="00460FFD">
              <w:rPr>
                <w:rFonts w:asciiTheme="minorHAnsi" w:hAnsiTheme="minorHAnsi" w:cstheme="minorHAnsi"/>
                <w:b w:val="0"/>
              </w:rPr>
              <w:t xml:space="preserve">vid all mejlkontakt anger </w:t>
            </w:r>
            <w:r w:rsidRPr="00460FFD">
              <w:rPr>
                <w:rFonts w:asciiTheme="minorHAnsi" w:hAnsiTheme="minorHAnsi" w:cstheme="minorHAnsi"/>
                <w:b w:val="0"/>
                <w:i/>
                <w:iCs/>
              </w:rPr>
              <w:t>kurs och grupp</w:t>
            </w:r>
          </w:p>
        </w:tc>
      </w:tr>
    </w:tbl>
    <w:p w14:paraId="129D91E5" w14:textId="41F2AD3F" w:rsidR="00CD4F5F" w:rsidRPr="009D1237" w:rsidRDefault="00372C07" w:rsidP="007A7122">
      <w:pPr>
        <w:pStyle w:val="Rubrik3"/>
        <w:spacing w:before="240" w:line="240" w:lineRule="auto"/>
      </w:pPr>
      <w:r w:rsidRPr="009D1237">
        <w:t>Kursens upplägg</w:t>
      </w:r>
    </w:p>
    <w:tbl>
      <w:tblPr>
        <w:tblStyle w:val="Tabellrutnt"/>
        <w:tblW w:w="9072" w:type="dxa"/>
        <w:tblLook w:val="04A0" w:firstRow="1" w:lastRow="0" w:firstColumn="1" w:lastColumn="0" w:noHBand="0" w:noVBand="1"/>
      </w:tblPr>
      <w:tblGrid>
        <w:gridCol w:w="9072"/>
      </w:tblGrid>
      <w:tr w:rsidR="009D1237" w:rsidRPr="00E323C2" w14:paraId="0B1F9352" w14:textId="77777777" w:rsidTr="00E37CE4">
        <w:trPr>
          <w:cnfStyle w:val="100000000000" w:firstRow="1" w:lastRow="0" w:firstColumn="0" w:lastColumn="0" w:oddVBand="0" w:evenVBand="0" w:oddHBand="0" w:evenHBand="0" w:firstRowFirstColumn="0" w:firstRowLastColumn="0" w:lastRowFirstColumn="0" w:lastRowLastColumn="0"/>
        </w:trPr>
        <w:tc>
          <w:tcPr>
            <w:tcW w:w="9072" w:type="dxa"/>
          </w:tcPr>
          <w:p w14:paraId="119B3A7D" w14:textId="7D772192" w:rsidR="009D1237" w:rsidRPr="00FC355A" w:rsidRDefault="009D1237" w:rsidP="00FC355A">
            <w:pPr>
              <w:spacing w:before="120" w:after="120" w:line="240" w:lineRule="auto"/>
              <w:rPr>
                <w:rFonts w:asciiTheme="minorHAnsi" w:hAnsiTheme="minorHAnsi" w:cstheme="minorHAnsi"/>
                <w:bCs/>
              </w:rPr>
            </w:pPr>
            <w:r w:rsidRPr="00E323C2">
              <w:rPr>
                <w:rFonts w:asciiTheme="minorHAnsi" w:hAnsiTheme="minorHAnsi" w:cstheme="minorHAnsi"/>
                <w:b w:val="0"/>
                <w:bCs/>
              </w:rPr>
              <w:t xml:space="preserve">En detaljerad studieplanering finns på din kurssajt i </w:t>
            </w:r>
            <w:r w:rsidR="00411FC9" w:rsidRPr="00E323C2">
              <w:rPr>
                <w:rFonts w:asciiTheme="minorHAnsi" w:hAnsiTheme="minorHAnsi" w:cstheme="minorHAnsi"/>
                <w:b w:val="0"/>
                <w:bCs/>
              </w:rPr>
              <w:t>[lärplattformens namn]</w:t>
            </w:r>
            <w:r w:rsidRPr="00E323C2">
              <w:rPr>
                <w:rFonts w:asciiTheme="minorHAnsi" w:hAnsiTheme="minorHAnsi" w:cstheme="minorHAnsi"/>
                <w:b w:val="0"/>
                <w:bCs/>
              </w:rPr>
              <w:t>, som du kommer åt när du har registrerat dig på kursen. Studieplaneringen visar hur undervisningen är uppbyggd. Där anges också hur du behöver förbereda dig inför undervisningstillfällena, exempelvis genom att läsa viss litteratur eller göra en uppgift.</w:t>
            </w:r>
          </w:p>
        </w:tc>
      </w:tr>
    </w:tbl>
    <w:p w14:paraId="79C73DA5" w14:textId="77777777" w:rsidR="00E37CE4" w:rsidRPr="00E323C2" w:rsidRDefault="00E37CE4" w:rsidP="00572C78">
      <w:pPr>
        <w:spacing w:after="0" w:line="240" w:lineRule="auto"/>
        <w:rPr>
          <w:rFonts w:cstheme="minorHAnsi"/>
        </w:rPr>
      </w:pPr>
    </w:p>
    <w:tbl>
      <w:tblPr>
        <w:tblStyle w:val="Tabellrutnt"/>
        <w:tblW w:w="9072" w:type="dxa"/>
        <w:tblLook w:val="04A0" w:firstRow="1" w:lastRow="0" w:firstColumn="1" w:lastColumn="0" w:noHBand="0" w:noVBand="1"/>
      </w:tblPr>
      <w:tblGrid>
        <w:gridCol w:w="9072"/>
      </w:tblGrid>
      <w:tr w:rsidR="009D1237" w:rsidRPr="00E323C2" w14:paraId="0C6C5587" w14:textId="77777777" w:rsidTr="00E37CE4">
        <w:trPr>
          <w:cnfStyle w:val="100000000000" w:firstRow="1" w:lastRow="0" w:firstColumn="0" w:lastColumn="0" w:oddVBand="0" w:evenVBand="0" w:oddHBand="0" w:evenHBand="0" w:firstRowFirstColumn="0" w:firstRowLastColumn="0" w:lastRowFirstColumn="0" w:lastRowLastColumn="0"/>
        </w:trPr>
        <w:tc>
          <w:tcPr>
            <w:tcW w:w="9072" w:type="dxa"/>
          </w:tcPr>
          <w:p w14:paraId="65E602B4" w14:textId="77777777" w:rsidR="00106587" w:rsidRPr="00E323C2" w:rsidRDefault="009D1237" w:rsidP="00FC355A">
            <w:pPr>
              <w:pStyle w:val="Rubrik4"/>
              <w:spacing w:before="120" w:line="240" w:lineRule="auto"/>
              <w:outlineLvl w:val="3"/>
              <w:rPr>
                <w:rFonts w:asciiTheme="minorHAnsi" w:hAnsiTheme="minorHAnsi" w:cstheme="minorHAnsi"/>
                <w:b/>
              </w:rPr>
            </w:pPr>
            <w:r w:rsidRPr="00E323C2">
              <w:rPr>
                <w:rFonts w:asciiTheme="minorHAnsi" w:hAnsiTheme="minorHAnsi" w:cstheme="minorHAnsi"/>
                <w:b/>
              </w:rPr>
              <w:lastRenderedPageBreak/>
              <w:t xml:space="preserve">Läsanvisningar och uppgifter att göra inför och efter seminarierna </w:t>
            </w:r>
          </w:p>
          <w:p w14:paraId="41239087" w14:textId="2DB4280D" w:rsidR="009D1237" w:rsidRPr="00E323C2" w:rsidRDefault="009D1237" w:rsidP="00FC355A">
            <w:pPr>
              <w:spacing w:after="120" w:line="240" w:lineRule="auto"/>
              <w:rPr>
                <w:rFonts w:asciiTheme="minorHAnsi" w:hAnsiTheme="minorHAnsi" w:cstheme="minorHAnsi"/>
              </w:rPr>
            </w:pPr>
            <w:r w:rsidRPr="00E323C2">
              <w:rPr>
                <w:rFonts w:asciiTheme="minorHAnsi" w:hAnsiTheme="minorHAnsi" w:cstheme="minorHAnsi"/>
                <w:b w:val="0"/>
                <w:bCs/>
              </w:rPr>
              <w:t xml:space="preserve">Läsanvisningar för respektive kurstillfälle finner du i fliken </w:t>
            </w:r>
            <w:r w:rsidRPr="00E323C2">
              <w:rPr>
                <w:rFonts w:asciiTheme="minorHAnsi" w:hAnsiTheme="minorHAnsi" w:cstheme="minorHAnsi"/>
                <w:b w:val="0"/>
                <w:bCs/>
                <w:i/>
                <w:iCs/>
              </w:rPr>
              <w:t xml:space="preserve">Planering </w:t>
            </w:r>
            <w:r w:rsidRPr="00E323C2">
              <w:rPr>
                <w:rFonts w:asciiTheme="minorHAnsi" w:hAnsiTheme="minorHAnsi" w:cstheme="minorHAnsi"/>
                <w:b w:val="0"/>
                <w:bCs/>
              </w:rPr>
              <w:t xml:space="preserve">på </w:t>
            </w:r>
            <w:r w:rsidR="0077238B">
              <w:rPr>
                <w:rFonts w:asciiTheme="minorHAnsi" w:hAnsiTheme="minorHAnsi" w:cstheme="minorHAnsi"/>
                <w:b w:val="0"/>
                <w:bCs/>
              </w:rPr>
              <w:t>kurssajten i</w:t>
            </w:r>
            <w:r w:rsidR="00115568" w:rsidRPr="00E323C2">
              <w:rPr>
                <w:rFonts w:asciiTheme="minorHAnsi" w:hAnsiTheme="minorHAnsi" w:cstheme="minorHAnsi"/>
                <w:b w:val="0"/>
                <w:bCs/>
              </w:rPr>
              <w:t xml:space="preserve"> [lärplattformens namn]</w:t>
            </w:r>
            <w:r w:rsidRPr="00E323C2">
              <w:rPr>
                <w:rFonts w:asciiTheme="minorHAnsi" w:hAnsiTheme="minorHAnsi" w:cstheme="minorHAnsi"/>
                <w:b w:val="0"/>
                <w:bCs/>
              </w:rPr>
              <w:t>. Där ser du också om du har en inlämnings- eller övningsuppgift kopplad till det aktuella tillfället.</w:t>
            </w:r>
          </w:p>
        </w:tc>
      </w:tr>
    </w:tbl>
    <w:p w14:paraId="615C9907" w14:textId="77777777" w:rsidR="00E37CE4" w:rsidRPr="00E323C2" w:rsidRDefault="00E37CE4" w:rsidP="00572C78">
      <w:pPr>
        <w:spacing w:after="0" w:line="240" w:lineRule="auto"/>
        <w:rPr>
          <w:rFonts w:cstheme="minorHAnsi"/>
        </w:rPr>
      </w:pPr>
    </w:p>
    <w:tbl>
      <w:tblPr>
        <w:tblStyle w:val="Tabellrutnt"/>
        <w:tblW w:w="9072" w:type="dxa"/>
        <w:tblLook w:val="04A0" w:firstRow="1" w:lastRow="0" w:firstColumn="1" w:lastColumn="0" w:noHBand="0" w:noVBand="1"/>
      </w:tblPr>
      <w:tblGrid>
        <w:gridCol w:w="9072"/>
      </w:tblGrid>
      <w:tr w:rsidR="001B17D2" w:rsidRPr="00E323C2" w14:paraId="5851B485" w14:textId="77777777" w:rsidTr="00E37CE4">
        <w:trPr>
          <w:cnfStyle w:val="100000000000" w:firstRow="1" w:lastRow="0" w:firstColumn="0" w:lastColumn="0" w:oddVBand="0" w:evenVBand="0" w:oddHBand="0" w:evenHBand="0" w:firstRowFirstColumn="0" w:firstRowLastColumn="0" w:lastRowFirstColumn="0" w:lastRowLastColumn="0"/>
        </w:trPr>
        <w:tc>
          <w:tcPr>
            <w:tcW w:w="9072" w:type="dxa"/>
          </w:tcPr>
          <w:p w14:paraId="552D01B4" w14:textId="1084793A" w:rsidR="001B17D2" w:rsidRPr="00E323C2" w:rsidRDefault="001B17D2" w:rsidP="00FC355A">
            <w:pPr>
              <w:pStyle w:val="Rubrik4"/>
              <w:spacing w:before="120" w:line="240" w:lineRule="auto"/>
              <w:outlineLvl w:val="3"/>
              <w:rPr>
                <w:rFonts w:asciiTheme="minorHAnsi" w:hAnsiTheme="minorHAnsi" w:cstheme="minorHAnsi"/>
                <w:b/>
                <w:bCs/>
              </w:rPr>
            </w:pPr>
            <w:r w:rsidRPr="00E323C2">
              <w:rPr>
                <w:rFonts w:asciiTheme="minorHAnsi" w:hAnsiTheme="minorHAnsi" w:cstheme="minorHAnsi"/>
                <w:b/>
                <w:bCs/>
              </w:rPr>
              <w:t xml:space="preserve">Seminarier </w:t>
            </w:r>
          </w:p>
          <w:p w14:paraId="59EE3CE1" w14:textId="5A8A0F3B" w:rsidR="001B17D2" w:rsidRPr="00FC355A" w:rsidRDefault="001B17D2" w:rsidP="00FC355A">
            <w:pPr>
              <w:spacing w:after="120" w:line="240" w:lineRule="auto"/>
              <w:rPr>
                <w:rFonts w:asciiTheme="minorHAnsi" w:hAnsiTheme="minorHAnsi" w:cstheme="minorHAnsi"/>
                <w:bCs/>
              </w:rPr>
            </w:pPr>
            <w:r w:rsidRPr="00E323C2">
              <w:rPr>
                <w:rFonts w:asciiTheme="minorHAnsi" w:hAnsiTheme="minorHAnsi" w:cstheme="minorHAnsi"/>
                <w:b w:val="0"/>
                <w:bCs/>
              </w:rPr>
              <w:t>Undervisningen sker främst genom seminarier. Ett seminarium ska inte förväxlas med en föreläsning där en föreläsare just föreläser om ett ämne inför en mer eller mindre aktiv åhörarskara. Ett seminarium är en undervisningsform där du som student är aktiv genom att exempelvis delta i olika typer av samtal, i en analys av något material tillsammans med några medstudenter eller kanske redovisa något enskilt eller i grupp. Seminariet leds av en kurslärare. Ett seminarium skiljer sig något från en lektion, då lärandet under ett seminarium i högre grad bygger på studentens egen förberedelse inför och interaktion med sina medstudenter under seminariet, jämfört med vad som förväntas av en elev under en lektion.</w:t>
            </w:r>
          </w:p>
          <w:p w14:paraId="06647E66" w14:textId="71C50094" w:rsidR="001B17D2" w:rsidRPr="00FC355A" w:rsidRDefault="001B17D2" w:rsidP="00FC355A">
            <w:pPr>
              <w:spacing w:after="120" w:line="240" w:lineRule="auto"/>
              <w:rPr>
                <w:rFonts w:asciiTheme="minorHAnsi" w:hAnsiTheme="minorHAnsi" w:cstheme="minorHAnsi"/>
                <w:b w:val="0"/>
                <w:bCs/>
              </w:rPr>
            </w:pPr>
            <w:r w:rsidRPr="00E323C2">
              <w:rPr>
                <w:rFonts w:asciiTheme="minorHAnsi" w:hAnsiTheme="minorHAnsi" w:cstheme="minorHAnsi"/>
                <w:b w:val="0"/>
                <w:bCs/>
                <w:i/>
                <w:iCs/>
              </w:rPr>
              <w:t xml:space="preserve">Inför ett seminarium förväntas </w:t>
            </w:r>
            <w:r w:rsidRPr="00E323C2">
              <w:rPr>
                <w:rFonts w:asciiTheme="minorHAnsi" w:hAnsiTheme="minorHAnsi" w:cstheme="minorHAnsi"/>
                <w:b w:val="0"/>
                <w:bCs/>
              </w:rPr>
              <w:t xml:space="preserve">du läsa in dig på för tillfället </w:t>
            </w:r>
            <w:r w:rsidR="008D403E">
              <w:rPr>
                <w:rFonts w:asciiTheme="minorHAnsi" w:hAnsiTheme="minorHAnsi" w:cstheme="minorHAnsi"/>
                <w:b w:val="0"/>
                <w:bCs/>
              </w:rPr>
              <w:t>anvisad</w:t>
            </w:r>
            <w:r w:rsidRPr="00E323C2">
              <w:rPr>
                <w:rFonts w:asciiTheme="minorHAnsi" w:hAnsiTheme="minorHAnsi" w:cstheme="minorHAnsi"/>
                <w:b w:val="0"/>
                <w:bCs/>
              </w:rPr>
              <w:t xml:space="preserve"> litteratur och/eller förbereda en uppgift. </w:t>
            </w:r>
            <w:r w:rsidRPr="00E323C2">
              <w:rPr>
                <w:rFonts w:asciiTheme="minorHAnsi" w:hAnsiTheme="minorHAnsi" w:cstheme="minorHAnsi"/>
                <w:b w:val="0"/>
                <w:bCs/>
                <w:i/>
                <w:iCs/>
              </w:rPr>
              <w:t xml:space="preserve">Under </w:t>
            </w:r>
            <w:r w:rsidRPr="00E323C2">
              <w:rPr>
                <w:rFonts w:asciiTheme="minorHAnsi" w:hAnsiTheme="minorHAnsi" w:cstheme="minorHAnsi"/>
                <w:b w:val="0"/>
                <w:bCs/>
              </w:rPr>
              <w:t xml:space="preserve">seminariet bearbetas sedan litteraturen och uppgiften på olika vis. Du förutsätts delta aktivt </w:t>
            </w:r>
            <w:r w:rsidR="007864D5">
              <w:rPr>
                <w:rFonts w:asciiTheme="minorHAnsi" w:hAnsiTheme="minorHAnsi" w:cstheme="minorHAnsi"/>
                <w:b w:val="0"/>
                <w:bCs/>
              </w:rPr>
              <w:t>genom att</w:t>
            </w:r>
            <w:r w:rsidRPr="00E323C2">
              <w:rPr>
                <w:rFonts w:asciiTheme="minorHAnsi" w:hAnsiTheme="minorHAnsi" w:cstheme="minorHAnsi"/>
                <w:b w:val="0"/>
                <w:bCs/>
              </w:rPr>
              <w:t xml:space="preserve"> bidra med dina tankar och funderingar kring ämnet. </w:t>
            </w:r>
            <w:r w:rsidRPr="00E323C2">
              <w:rPr>
                <w:rFonts w:asciiTheme="minorHAnsi" w:hAnsiTheme="minorHAnsi" w:cstheme="minorHAnsi"/>
                <w:b w:val="0"/>
                <w:bCs/>
                <w:i/>
                <w:iCs/>
              </w:rPr>
              <w:t xml:space="preserve">Efter </w:t>
            </w:r>
            <w:r w:rsidRPr="00E323C2">
              <w:rPr>
                <w:rFonts w:asciiTheme="minorHAnsi" w:hAnsiTheme="minorHAnsi" w:cstheme="minorHAnsi"/>
                <w:b w:val="0"/>
                <w:bCs/>
              </w:rPr>
              <w:t>ett seminarium får du ibland med dig en uppgift att bearbeta enskilt eller tillsammans med andra. Ett seminarium är med andra ord ett lärtillfälle för dig att aktivt samlas runt innehållet i kursen tillsammans med dina medstudenter med stöd och under ledning av en kurslärare.</w:t>
            </w:r>
          </w:p>
        </w:tc>
      </w:tr>
    </w:tbl>
    <w:p w14:paraId="45867F9B" w14:textId="390A2129" w:rsidR="00F752A5" w:rsidRPr="00E323C2" w:rsidRDefault="00F752A5" w:rsidP="007A7122">
      <w:pPr>
        <w:pStyle w:val="Rubrik3"/>
        <w:spacing w:before="240" w:line="240" w:lineRule="auto"/>
        <w:rPr>
          <w:rFonts w:asciiTheme="minorHAnsi" w:hAnsiTheme="minorHAnsi" w:cstheme="minorHAnsi"/>
        </w:rPr>
      </w:pPr>
      <w:bookmarkStart w:id="3" w:name="_Toc141187179"/>
      <w:r w:rsidRPr="00E323C2">
        <w:rPr>
          <w:rFonts w:asciiTheme="minorHAnsi" w:hAnsiTheme="minorHAnsi" w:cstheme="minorHAnsi"/>
        </w:rPr>
        <w:t>Registrering, poängutdrag, intyg m</w:t>
      </w:r>
      <w:r w:rsidR="003413B4">
        <w:rPr>
          <w:rFonts w:asciiTheme="minorHAnsi" w:hAnsiTheme="minorHAnsi" w:cstheme="minorHAnsi"/>
        </w:rPr>
        <w:t xml:space="preserve">ed </w:t>
      </w:r>
      <w:r w:rsidRPr="00E323C2">
        <w:rPr>
          <w:rFonts w:asciiTheme="minorHAnsi" w:hAnsiTheme="minorHAnsi" w:cstheme="minorHAnsi"/>
        </w:rPr>
        <w:t>m</w:t>
      </w:r>
      <w:bookmarkEnd w:id="3"/>
      <w:r w:rsidR="003413B4">
        <w:rPr>
          <w:rFonts w:asciiTheme="minorHAnsi" w:hAnsiTheme="minorHAnsi" w:cstheme="minorHAnsi"/>
        </w:rPr>
        <w:t>era</w:t>
      </w:r>
    </w:p>
    <w:tbl>
      <w:tblPr>
        <w:tblStyle w:val="Tabellrutnt"/>
        <w:tblW w:w="9072" w:type="dxa"/>
        <w:tblLook w:val="04A0" w:firstRow="1" w:lastRow="0" w:firstColumn="1" w:lastColumn="0" w:noHBand="0" w:noVBand="1"/>
      </w:tblPr>
      <w:tblGrid>
        <w:gridCol w:w="9072"/>
      </w:tblGrid>
      <w:tr w:rsidR="001163E8" w:rsidRPr="00E323C2" w14:paraId="24668DEC" w14:textId="77777777" w:rsidTr="00854FC7">
        <w:trPr>
          <w:cnfStyle w:val="100000000000" w:firstRow="1" w:lastRow="0" w:firstColumn="0" w:lastColumn="0" w:oddVBand="0" w:evenVBand="0" w:oddHBand="0" w:evenHBand="0" w:firstRowFirstColumn="0" w:firstRowLastColumn="0" w:lastRowFirstColumn="0" w:lastRowLastColumn="0"/>
        </w:trPr>
        <w:tc>
          <w:tcPr>
            <w:tcW w:w="9072" w:type="dxa"/>
          </w:tcPr>
          <w:p w14:paraId="7780D489" w14:textId="3D9755D7" w:rsidR="001163E8" w:rsidRPr="00FC355A" w:rsidRDefault="001163E8" w:rsidP="00FC355A">
            <w:pPr>
              <w:spacing w:before="120" w:after="120" w:line="240" w:lineRule="auto"/>
              <w:rPr>
                <w:rFonts w:asciiTheme="minorHAnsi" w:hAnsiTheme="minorHAnsi" w:cstheme="minorHAnsi"/>
                <w:b w:val="0"/>
                <w:bCs/>
                <w:strike/>
                <w:color w:val="0000FF" w:themeColor="hyperlink"/>
                <w:u w:val="single"/>
              </w:rPr>
            </w:pPr>
            <w:r w:rsidRPr="00FC355A">
              <w:rPr>
                <w:rFonts w:asciiTheme="minorHAnsi" w:hAnsiTheme="minorHAnsi" w:cstheme="minorHAnsi"/>
                <w:b w:val="0"/>
                <w:bCs/>
              </w:rPr>
              <w:t xml:space="preserve">För att få studera </w:t>
            </w:r>
            <w:r w:rsidR="004F78CD" w:rsidRPr="00FC355A">
              <w:rPr>
                <w:rFonts w:asciiTheme="minorHAnsi" w:hAnsiTheme="minorHAnsi" w:cstheme="minorHAnsi"/>
                <w:b w:val="0"/>
                <w:bCs/>
              </w:rPr>
              <w:t xml:space="preserve">på </w:t>
            </w:r>
            <w:r w:rsidRPr="00FC355A">
              <w:rPr>
                <w:rFonts w:asciiTheme="minorHAnsi" w:hAnsiTheme="minorHAnsi" w:cstheme="minorHAnsi"/>
                <w:b w:val="0"/>
                <w:bCs/>
              </w:rPr>
              <w:t>en kurs vid universitetet måste du vara registrerad på den. Registreringen innebär att du bekräftar din antagning och att du vill behålla din plats på kursen. För registrering krävs det att du har ett universitetskonto. Det kan du själv aktivera via</w:t>
            </w:r>
            <w:r w:rsidR="007F13BC" w:rsidRPr="00FC355A">
              <w:rPr>
                <w:rFonts w:asciiTheme="minorHAnsi" w:hAnsiTheme="minorHAnsi" w:cstheme="minorHAnsi"/>
                <w:b w:val="0"/>
                <w:bCs/>
              </w:rPr>
              <w:t xml:space="preserve"> </w:t>
            </w:r>
            <w:hyperlink r:id="rId12" w:history="1">
              <w:r w:rsidR="00FC355A" w:rsidRPr="00FC355A">
                <w:rPr>
                  <w:rStyle w:val="Hyperlnk"/>
                  <w:rFonts w:asciiTheme="minorHAnsi" w:hAnsiTheme="minorHAnsi" w:cstheme="minorHAnsi"/>
                  <w:b w:val="0"/>
                  <w:bCs/>
                </w:rPr>
                <w:t>aktivera.su.se</w:t>
              </w:r>
            </w:hyperlink>
            <w:r w:rsidR="00FC355A" w:rsidRPr="00FC355A">
              <w:rPr>
                <w:rFonts w:asciiTheme="minorHAnsi" w:hAnsiTheme="minorHAnsi" w:cstheme="minorHAnsi"/>
                <w:b w:val="0"/>
                <w:bCs/>
              </w:rPr>
              <w:t xml:space="preserve"> e</w:t>
            </w:r>
            <w:r w:rsidRPr="00FC355A">
              <w:rPr>
                <w:rFonts w:asciiTheme="minorHAnsi" w:hAnsiTheme="minorHAnsi" w:cstheme="minorHAnsi"/>
                <w:b w:val="0"/>
                <w:bCs/>
              </w:rPr>
              <w:t xml:space="preserve">ller via </w:t>
            </w:r>
            <w:hyperlink r:id="rId13" w:history="1">
              <w:r w:rsidR="00FC355A" w:rsidRPr="00FC355A">
                <w:rPr>
                  <w:rStyle w:val="Hyperlnk"/>
                  <w:rFonts w:asciiTheme="minorHAnsi" w:hAnsiTheme="minorHAnsi" w:cstheme="minorHAnsi"/>
                  <w:b w:val="0"/>
                  <w:bCs/>
                </w:rPr>
                <w:t>www.su.se</w:t>
              </w:r>
            </w:hyperlink>
            <w:r w:rsidR="00FC355A" w:rsidRPr="00FC355A">
              <w:rPr>
                <w:rFonts w:asciiTheme="minorHAnsi" w:hAnsiTheme="minorHAnsi" w:cstheme="minorHAnsi"/>
                <w:b w:val="0"/>
                <w:bCs/>
              </w:rPr>
              <w:t xml:space="preserve"> </w:t>
            </w:r>
            <w:r w:rsidR="00FC355A" w:rsidRPr="00FC355A">
              <w:rPr>
                <w:rFonts w:asciiTheme="minorHAnsi" w:hAnsiTheme="minorHAnsi" w:cstheme="minorHAnsi"/>
                <w:b w:val="0"/>
              </w:rPr>
              <w:t>v</w:t>
            </w:r>
            <w:r w:rsidRPr="00FC355A">
              <w:rPr>
                <w:rFonts w:asciiTheme="minorHAnsi" w:hAnsiTheme="minorHAnsi" w:cstheme="minorHAnsi"/>
                <w:b w:val="0"/>
                <w:bCs/>
              </w:rPr>
              <w:t xml:space="preserve">älj Aktivera universitetskonto. Vid eventuella problem med universitetskontot kontaktar du studentsupport </w:t>
            </w:r>
            <w:hyperlink r:id="rId14" w:history="1">
              <w:r w:rsidR="00FC355A" w:rsidRPr="00FC355A">
                <w:rPr>
                  <w:rStyle w:val="Hyperlnk"/>
                  <w:rFonts w:asciiTheme="minorHAnsi" w:hAnsiTheme="minorHAnsi" w:cstheme="minorHAnsi"/>
                  <w:b w:val="0"/>
                  <w:bCs/>
                </w:rPr>
                <w:t>www.su.se/utbildning/it-för-studenter</w:t>
              </w:r>
            </w:hyperlink>
            <w:r w:rsidR="00B00158" w:rsidRPr="00FC355A">
              <w:rPr>
                <w:rFonts w:asciiTheme="minorHAnsi" w:hAnsiTheme="minorHAnsi" w:cstheme="minorHAnsi"/>
                <w:b w:val="0"/>
                <w:bCs/>
              </w:rPr>
              <w:t xml:space="preserve">. </w:t>
            </w:r>
            <w:r w:rsidRPr="00FC355A">
              <w:rPr>
                <w:rFonts w:asciiTheme="minorHAnsi" w:hAnsiTheme="minorHAnsi" w:cstheme="minorHAnsi"/>
                <w:b w:val="0"/>
                <w:bCs/>
              </w:rPr>
              <w:t>Du registrerar dig på kursen genom att logga in på</w:t>
            </w:r>
            <w:r w:rsidR="007F13BC" w:rsidRPr="00FC355A">
              <w:rPr>
                <w:rFonts w:asciiTheme="minorHAnsi" w:hAnsiTheme="minorHAnsi" w:cstheme="minorHAnsi"/>
                <w:b w:val="0"/>
                <w:bCs/>
              </w:rPr>
              <w:t xml:space="preserve"> </w:t>
            </w:r>
            <w:hyperlink r:id="rId15" w:history="1">
              <w:r w:rsidR="007F13BC" w:rsidRPr="00FC355A">
                <w:rPr>
                  <w:rStyle w:val="Hyperlnk"/>
                  <w:rFonts w:asciiTheme="minorHAnsi" w:hAnsiTheme="minorHAnsi" w:cstheme="minorHAnsi"/>
                  <w:b w:val="0"/>
                  <w:bCs/>
                </w:rPr>
                <w:t>www.student.ladok.se</w:t>
              </w:r>
            </w:hyperlink>
            <w:r w:rsidR="003A1BC1" w:rsidRPr="00FC355A">
              <w:rPr>
                <w:rFonts w:asciiTheme="minorHAnsi" w:hAnsiTheme="minorHAnsi" w:cstheme="minorHAnsi"/>
                <w:b w:val="0"/>
              </w:rPr>
              <w:t>.</w:t>
            </w:r>
            <w:hyperlink r:id="rId16">
              <w:r w:rsidRPr="00FC355A">
                <w:rPr>
                  <w:rStyle w:val="Hyperlnk"/>
                  <w:rFonts w:asciiTheme="minorHAnsi" w:hAnsiTheme="minorHAnsi" w:cstheme="minorHAnsi"/>
                  <w:b w:val="0"/>
                  <w:bCs/>
                  <w:u w:val="none"/>
                </w:rPr>
                <w:t xml:space="preserve"> </w:t>
              </w:r>
            </w:hyperlink>
            <w:r w:rsidRPr="00FC355A">
              <w:rPr>
                <w:rFonts w:asciiTheme="minorHAnsi" w:hAnsiTheme="minorHAnsi" w:cstheme="minorHAnsi"/>
                <w:b w:val="0"/>
                <w:bCs/>
              </w:rPr>
              <w:t>Om du av något skäl inte kommer att gå kursen eller avbryter kursen måste du snarast meddela detta till kursadministratören</w:t>
            </w:r>
            <w:r w:rsidR="00B923B5" w:rsidRPr="00FC355A">
              <w:rPr>
                <w:rFonts w:asciiTheme="minorHAnsi" w:hAnsiTheme="minorHAnsi" w:cstheme="minorHAnsi"/>
                <w:b w:val="0"/>
                <w:bCs/>
              </w:rPr>
              <w:t xml:space="preserve"> via </w:t>
            </w:r>
            <w:hyperlink r:id="rId17" w:history="1">
              <w:r w:rsidR="00B923B5" w:rsidRPr="00FC355A">
                <w:rPr>
                  <w:rStyle w:val="Hyperlnk"/>
                  <w:rFonts w:asciiTheme="minorHAnsi" w:hAnsiTheme="minorHAnsi" w:cstheme="minorHAnsi"/>
                  <w:b w:val="0"/>
                  <w:bCs/>
                </w:rPr>
                <w:t>kursadmin.did@su.se</w:t>
              </w:r>
            </w:hyperlink>
            <w:r w:rsidRPr="00FC355A">
              <w:rPr>
                <w:rFonts w:asciiTheme="minorHAnsi" w:hAnsiTheme="minorHAnsi" w:cstheme="minorHAnsi"/>
                <w:b w:val="0"/>
                <w:bCs/>
              </w:rPr>
              <w:t>.</w:t>
            </w:r>
            <w:r w:rsidR="00B923B5" w:rsidRPr="00FC355A">
              <w:rPr>
                <w:rFonts w:asciiTheme="minorHAnsi" w:hAnsiTheme="minorHAnsi" w:cstheme="minorHAnsi"/>
                <w:b w:val="0"/>
                <w:bCs/>
              </w:rPr>
              <w:t xml:space="preserve"> </w:t>
            </w:r>
            <w:r w:rsidRPr="00FC355A">
              <w:rPr>
                <w:rFonts w:asciiTheme="minorHAnsi" w:hAnsiTheme="minorHAnsi" w:cstheme="minorHAnsi"/>
                <w:b w:val="0"/>
                <w:bCs/>
              </w:rPr>
              <w:t xml:space="preserve"> Om du behöver göra studieuppehåll ska du</w:t>
            </w:r>
            <w:r w:rsidR="00B923B5" w:rsidRPr="00FC355A">
              <w:rPr>
                <w:rFonts w:asciiTheme="minorHAnsi" w:hAnsiTheme="minorHAnsi" w:cstheme="minorHAnsi"/>
                <w:b w:val="0"/>
                <w:bCs/>
              </w:rPr>
              <w:t xml:space="preserve"> vända dig till institutionens studievägledare, </w:t>
            </w:r>
            <w:hyperlink r:id="rId18" w:history="1">
              <w:r w:rsidR="003A1BC1" w:rsidRPr="00FC355A">
                <w:rPr>
                  <w:rStyle w:val="Hyperlnk"/>
                  <w:rFonts w:asciiTheme="minorHAnsi" w:hAnsiTheme="minorHAnsi" w:cstheme="minorHAnsi"/>
                  <w:b w:val="0"/>
                </w:rPr>
                <w:t>studievagledning.did@su.se</w:t>
              </w:r>
            </w:hyperlink>
            <w:r w:rsidRPr="00FC355A">
              <w:rPr>
                <w:rFonts w:asciiTheme="minorHAnsi" w:hAnsiTheme="minorHAnsi" w:cstheme="minorHAnsi"/>
                <w:b w:val="0"/>
                <w:bCs/>
              </w:rPr>
              <w:t xml:space="preserve">. Via </w:t>
            </w:r>
            <w:hyperlink r:id="rId19" w:history="1">
              <w:r w:rsidR="005D3A7F" w:rsidRPr="00FC355A">
                <w:rPr>
                  <w:rStyle w:val="Hyperlnk"/>
                  <w:rFonts w:asciiTheme="minorHAnsi" w:hAnsiTheme="minorHAnsi" w:cstheme="minorHAnsi"/>
                  <w:b w:val="0"/>
                  <w:bCs/>
                </w:rPr>
                <w:t>www.student.ladok.se</w:t>
              </w:r>
            </w:hyperlink>
            <w:r w:rsidR="00FC355A" w:rsidRPr="00FC355A">
              <w:rPr>
                <w:rFonts w:asciiTheme="minorHAnsi" w:hAnsiTheme="minorHAnsi" w:cstheme="minorHAnsi"/>
                <w:b w:val="0"/>
                <w:bCs/>
              </w:rPr>
              <w:t xml:space="preserve"> k</w:t>
            </w:r>
            <w:r w:rsidRPr="00FC355A">
              <w:rPr>
                <w:rFonts w:asciiTheme="minorHAnsi" w:hAnsiTheme="minorHAnsi" w:cstheme="minorHAnsi"/>
                <w:b w:val="0"/>
                <w:bCs/>
              </w:rPr>
              <w:t>an du också skriva ut poängutdrag, registerintyg och göra adressändringar.</w:t>
            </w:r>
          </w:p>
        </w:tc>
      </w:tr>
    </w:tbl>
    <w:p w14:paraId="2CD6BBAA" w14:textId="1A6D0329" w:rsidR="00854FC7" w:rsidRPr="005A5101" w:rsidRDefault="00854FC7" w:rsidP="007A7122">
      <w:pPr>
        <w:spacing w:before="120" w:after="0" w:line="240" w:lineRule="auto"/>
        <w:rPr>
          <w:rFonts w:ascii="Cambria" w:hAnsi="Cambria" w:cstheme="minorHAnsi"/>
          <w:i/>
          <w:iCs/>
          <w:sz w:val="20"/>
          <w:szCs w:val="20"/>
        </w:rPr>
      </w:pPr>
      <w:r w:rsidRPr="008657D2">
        <w:rPr>
          <w:rFonts w:ascii="Cambria" w:hAnsi="Cambria" w:cstheme="minorHAnsi"/>
          <w:b/>
          <w:i/>
          <w:sz w:val="20"/>
          <w:szCs w:val="20"/>
        </w:rPr>
        <w:t>Kommentar till formuleringen om studieuppehåll:</w:t>
      </w:r>
      <w:r w:rsidRPr="005A5101">
        <w:rPr>
          <w:rFonts w:ascii="Cambria" w:hAnsi="Cambria" w:cstheme="minorHAnsi"/>
          <w:i/>
          <w:iCs/>
          <w:sz w:val="20"/>
          <w:szCs w:val="20"/>
        </w:rPr>
        <w:t xml:space="preserve"> </w:t>
      </w:r>
      <w:r>
        <w:rPr>
          <w:rFonts w:ascii="Cambria" w:hAnsi="Cambria" w:cstheme="minorHAnsi"/>
          <w:i/>
          <w:iCs/>
          <w:sz w:val="20"/>
          <w:szCs w:val="20"/>
        </w:rPr>
        <w:t>När det gäller kurser inom program kan denna mening vara överflödig. Däremot kan informationen vara relevant för studenter på längre fristående kurser och inom kurspaket</w:t>
      </w:r>
      <w:r w:rsidRPr="005A5101">
        <w:rPr>
          <w:rFonts w:ascii="Cambria" w:hAnsi="Cambria" w:cstheme="minorHAnsi"/>
          <w:i/>
          <w:iCs/>
          <w:sz w:val="20"/>
          <w:szCs w:val="20"/>
        </w:rPr>
        <w:t>.</w:t>
      </w:r>
    </w:p>
    <w:p w14:paraId="79FC8291" w14:textId="5C6B4146" w:rsidR="00F752A5" w:rsidRPr="00E323C2" w:rsidRDefault="001163E8" w:rsidP="007A7122">
      <w:pPr>
        <w:pStyle w:val="Rubrik3"/>
        <w:spacing w:before="240" w:line="240" w:lineRule="auto"/>
        <w:rPr>
          <w:rFonts w:asciiTheme="minorHAnsi" w:hAnsiTheme="minorHAnsi" w:cstheme="minorHAnsi"/>
        </w:rPr>
      </w:pPr>
      <w:r w:rsidRPr="00E323C2">
        <w:rPr>
          <w:rFonts w:asciiTheme="minorHAnsi" w:hAnsiTheme="minorHAnsi" w:cstheme="minorHAnsi"/>
        </w:rPr>
        <w:t>Information om lärplattformen och kurssajten</w:t>
      </w:r>
    </w:p>
    <w:tbl>
      <w:tblPr>
        <w:tblStyle w:val="Tabellrutnt"/>
        <w:tblW w:w="9072" w:type="dxa"/>
        <w:tblLook w:val="04A0" w:firstRow="1" w:lastRow="0" w:firstColumn="1" w:lastColumn="0" w:noHBand="0" w:noVBand="1"/>
      </w:tblPr>
      <w:tblGrid>
        <w:gridCol w:w="9072"/>
      </w:tblGrid>
      <w:tr w:rsidR="001163E8" w:rsidRPr="00E323C2" w14:paraId="79662C33" w14:textId="77777777" w:rsidTr="00E37CE4">
        <w:trPr>
          <w:cnfStyle w:val="100000000000" w:firstRow="1" w:lastRow="0" w:firstColumn="0" w:lastColumn="0" w:oddVBand="0" w:evenVBand="0" w:oddHBand="0" w:evenHBand="0" w:firstRowFirstColumn="0" w:firstRowLastColumn="0" w:lastRowFirstColumn="0" w:lastRowLastColumn="0"/>
        </w:trPr>
        <w:tc>
          <w:tcPr>
            <w:tcW w:w="9072" w:type="dxa"/>
          </w:tcPr>
          <w:p w14:paraId="4804C0D3" w14:textId="677B1892" w:rsidR="001163E8" w:rsidRPr="000E13D0" w:rsidRDefault="001163E8" w:rsidP="000E13D0">
            <w:pPr>
              <w:spacing w:before="120" w:after="120" w:line="240" w:lineRule="auto"/>
              <w:rPr>
                <w:rFonts w:asciiTheme="minorHAnsi" w:hAnsiTheme="minorHAnsi" w:cstheme="minorHAnsi"/>
                <w:bCs/>
              </w:rPr>
            </w:pPr>
            <w:r w:rsidRPr="00E323C2">
              <w:rPr>
                <w:rFonts w:asciiTheme="minorHAnsi" w:hAnsiTheme="minorHAnsi" w:cstheme="minorHAnsi"/>
                <w:b w:val="0"/>
                <w:bCs/>
              </w:rPr>
              <w:t>Studiehandledning, seminarieplaneringar, läsanvisningar, inspelat material, zoomlänkar och övrig information finns på</w:t>
            </w:r>
            <w:r w:rsidR="00A93B77" w:rsidRPr="00E323C2">
              <w:rPr>
                <w:rFonts w:asciiTheme="minorHAnsi" w:hAnsiTheme="minorHAnsi" w:cstheme="minorHAnsi"/>
                <w:b w:val="0"/>
                <w:bCs/>
              </w:rPr>
              <w:t xml:space="preserve"> </w:t>
            </w:r>
            <w:r w:rsidRPr="00E323C2">
              <w:rPr>
                <w:rFonts w:asciiTheme="minorHAnsi" w:hAnsiTheme="minorHAnsi" w:cstheme="minorHAnsi"/>
                <w:b w:val="0"/>
                <w:bCs/>
              </w:rPr>
              <w:t xml:space="preserve">kurssajten </w:t>
            </w:r>
            <w:r w:rsidR="00F60DAE">
              <w:rPr>
                <w:rFonts w:asciiTheme="minorHAnsi" w:hAnsiTheme="minorHAnsi" w:cstheme="minorHAnsi"/>
                <w:b w:val="0"/>
                <w:bCs/>
              </w:rPr>
              <w:t>i</w:t>
            </w:r>
            <w:r w:rsidRPr="00E323C2">
              <w:rPr>
                <w:rFonts w:asciiTheme="minorHAnsi" w:hAnsiTheme="minorHAnsi" w:cstheme="minorHAnsi"/>
                <w:b w:val="0"/>
                <w:bCs/>
              </w:rPr>
              <w:t xml:space="preserve"> [lärplattformens namn]. Om du har problem med ditt studentkonto eller inloggning på [lärplattformens namn] kontaktar du studentsupport. Det är viktigt att du kan använda denna lärplattform, eftersom den används som informationskanal för kurslärare och studenter, samlingsplats för dokument och studentarbetslagens gemensamma arbete etc</w:t>
            </w:r>
            <w:r w:rsidR="006163A2">
              <w:rPr>
                <w:rFonts w:asciiTheme="minorHAnsi" w:hAnsiTheme="minorHAnsi" w:cstheme="minorHAnsi"/>
                <w:b w:val="0"/>
                <w:bCs/>
              </w:rPr>
              <w:t>etera,</w:t>
            </w:r>
            <w:r w:rsidRPr="00E323C2">
              <w:rPr>
                <w:rFonts w:asciiTheme="minorHAnsi" w:hAnsiTheme="minorHAnsi" w:cstheme="minorHAnsi"/>
                <w:b w:val="0"/>
                <w:bCs/>
              </w:rPr>
              <w:t xml:space="preserve"> samt för inlämning av uppgifter.</w:t>
            </w:r>
          </w:p>
        </w:tc>
      </w:tr>
    </w:tbl>
    <w:p w14:paraId="771757B3" w14:textId="77777777" w:rsidR="00E37CE4" w:rsidRPr="00E323C2" w:rsidRDefault="00E37CE4" w:rsidP="00572C78">
      <w:pPr>
        <w:spacing w:after="0" w:line="240" w:lineRule="auto"/>
        <w:rPr>
          <w:rFonts w:cstheme="minorHAnsi"/>
        </w:rPr>
      </w:pPr>
    </w:p>
    <w:p w14:paraId="1F68F8F0" w14:textId="0FC26D50" w:rsidR="00E00C94" w:rsidRPr="00E323C2" w:rsidRDefault="002F0F3D" w:rsidP="009869AC">
      <w:pPr>
        <w:pStyle w:val="Rubrik3"/>
        <w:spacing w:before="240" w:line="240" w:lineRule="auto"/>
        <w:rPr>
          <w:rFonts w:asciiTheme="minorHAnsi" w:hAnsiTheme="minorHAnsi" w:cstheme="minorHAnsi"/>
        </w:rPr>
      </w:pPr>
      <w:r w:rsidRPr="00E323C2">
        <w:rPr>
          <w:rFonts w:asciiTheme="minorHAnsi" w:hAnsiTheme="minorHAnsi" w:cstheme="minorHAnsi"/>
        </w:rPr>
        <w:lastRenderedPageBreak/>
        <w:t>Fusk och plagiat</w:t>
      </w:r>
    </w:p>
    <w:tbl>
      <w:tblPr>
        <w:tblStyle w:val="Tabellrutnt"/>
        <w:tblW w:w="9072" w:type="dxa"/>
        <w:tblLook w:val="04A0" w:firstRow="1" w:lastRow="0" w:firstColumn="1" w:lastColumn="0" w:noHBand="0" w:noVBand="1"/>
      </w:tblPr>
      <w:tblGrid>
        <w:gridCol w:w="9072"/>
      </w:tblGrid>
      <w:tr w:rsidR="002F0F3D" w:rsidRPr="005A5101" w14:paraId="6D7E52CC" w14:textId="77777777" w:rsidTr="00E323C2">
        <w:trPr>
          <w:cnfStyle w:val="100000000000" w:firstRow="1" w:lastRow="0" w:firstColumn="0" w:lastColumn="0" w:oddVBand="0" w:evenVBand="0" w:oddHBand="0" w:evenHBand="0" w:firstRowFirstColumn="0" w:firstRowLastColumn="0" w:lastRowFirstColumn="0" w:lastRowLastColumn="0"/>
        </w:trPr>
        <w:tc>
          <w:tcPr>
            <w:tcW w:w="9072" w:type="dxa"/>
          </w:tcPr>
          <w:p w14:paraId="10EF0900" w14:textId="77777777" w:rsidR="004034E5" w:rsidRPr="0011369A" w:rsidRDefault="004034E5" w:rsidP="000E13D0">
            <w:pPr>
              <w:pStyle w:val="Rubrik4"/>
              <w:spacing w:before="120" w:line="240" w:lineRule="auto"/>
              <w:outlineLvl w:val="3"/>
              <w:rPr>
                <w:rFonts w:asciiTheme="minorHAnsi" w:hAnsiTheme="minorHAnsi" w:cstheme="minorHAnsi"/>
                <w:b/>
              </w:rPr>
            </w:pPr>
            <w:r w:rsidRPr="0011369A">
              <w:rPr>
                <w:rFonts w:asciiTheme="minorHAnsi" w:hAnsiTheme="minorHAnsi" w:cstheme="minorHAnsi"/>
                <w:b/>
              </w:rPr>
              <w:t>Fusk vid salstentamen</w:t>
            </w:r>
          </w:p>
          <w:p w14:paraId="3D390E5B" w14:textId="77777777" w:rsidR="004034E5" w:rsidRPr="0011369A" w:rsidRDefault="004034E5" w:rsidP="00557E9A">
            <w:pPr>
              <w:pStyle w:val="Brdtext"/>
              <w:rPr>
                <w:rFonts w:asciiTheme="minorHAnsi" w:hAnsiTheme="minorHAnsi" w:cstheme="minorHAnsi"/>
                <w:b w:val="0"/>
                <w:iCs/>
                <w:sz w:val="22"/>
                <w:szCs w:val="22"/>
              </w:rPr>
            </w:pPr>
            <w:r w:rsidRPr="0011369A">
              <w:rPr>
                <w:rFonts w:asciiTheme="minorHAnsi" w:hAnsiTheme="minorHAnsi" w:cstheme="minorHAnsi"/>
                <w:b w:val="0"/>
                <w:iCs/>
                <w:sz w:val="22"/>
                <w:szCs w:val="22"/>
              </w:rPr>
              <w:t>Endast hjälpmedel som på förhand medgivits av examinator får medföras till en salstentamen. Mobiltelefon är aldrig ett tillåtet hjälpmedel. Medförande av otillåtet hjälpmedel betraktas som försök till vilseledande vid prov, och anmäls som fusk. Anmälan sker även om det otillåtna hjälpmedlet beslagtas innan det hunnit utnyttjas. Samtal mellan tentander betraktas också som fusk.</w:t>
            </w:r>
          </w:p>
          <w:p w14:paraId="67EF3B45" w14:textId="77777777" w:rsidR="002F0F3D" w:rsidRPr="0011369A" w:rsidRDefault="002F0F3D" w:rsidP="00557E9A">
            <w:pPr>
              <w:pStyle w:val="Rubrik4"/>
              <w:spacing w:before="240" w:line="240" w:lineRule="auto"/>
              <w:outlineLvl w:val="3"/>
              <w:rPr>
                <w:rFonts w:asciiTheme="minorHAnsi" w:hAnsiTheme="minorHAnsi" w:cstheme="minorHAnsi"/>
                <w:b/>
              </w:rPr>
            </w:pPr>
            <w:r w:rsidRPr="0011369A">
              <w:rPr>
                <w:rFonts w:asciiTheme="minorHAnsi" w:hAnsiTheme="minorHAnsi" w:cstheme="minorHAnsi"/>
                <w:b/>
              </w:rPr>
              <w:t>Plagiat vid skriftligt prov eller annan examinerande inlämningsuppgift</w:t>
            </w:r>
          </w:p>
          <w:p w14:paraId="44299C12" w14:textId="62592F12" w:rsidR="004034E5" w:rsidRPr="0011369A" w:rsidRDefault="002F0F3D" w:rsidP="004034E5">
            <w:pPr>
              <w:pStyle w:val="Brdtext"/>
              <w:rPr>
                <w:rFonts w:asciiTheme="minorHAnsi" w:hAnsiTheme="minorHAnsi" w:cstheme="minorHAnsi"/>
                <w:iCs/>
                <w:sz w:val="22"/>
                <w:szCs w:val="22"/>
              </w:rPr>
            </w:pPr>
            <w:r w:rsidRPr="0011369A">
              <w:rPr>
                <w:rFonts w:asciiTheme="minorHAnsi" w:hAnsiTheme="minorHAnsi" w:cstheme="minorHAnsi"/>
                <w:b w:val="0"/>
                <w:iCs/>
                <w:sz w:val="22"/>
                <w:szCs w:val="22"/>
              </w:rPr>
              <w:t>Vid individuell, skriftlig examination förväntas du som student skriva en egen text, utan hjälp från någon annan. Att kopiera, skriva av eller använda ett kortare eller längre avsnitt av någon annans text som förlaga och ange sig själv som författare till texten är plagiat och betraktas som försök till vilseledande vid prov. Detta gäller även om du ändrar i texten, lägger till egna formuleringar, flyttar om stycken etc. Andras text kan exempelvis utgöras av kurslitteratur och/eller texter du funnit på nätet, och i värsta fall till och med en studiekamrats hemtentamen. När du använder dig av kurslitteratur eller publicerade texter på nätet ska du alltid referera till källan, och skriver du av ett kortare textstycke anger du att det är ett citat (med citattecken, ”</w:t>
            </w:r>
            <w:r w:rsidR="00F01670">
              <w:rPr>
                <w:rFonts w:asciiTheme="minorHAnsi" w:hAnsiTheme="minorHAnsi" w:cstheme="minorHAnsi"/>
                <w:b w:val="0"/>
                <w:iCs/>
                <w:sz w:val="22"/>
                <w:szCs w:val="22"/>
              </w:rPr>
              <w:t xml:space="preserve">   </w:t>
            </w:r>
            <w:r w:rsidRPr="0011369A">
              <w:rPr>
                <w:rFonts w:asciiTheme="minorHAnsi" w:hAnsiTheme="minorHAnsi" w:cstheme="minorHAnsi"/>
                <w:b w:val="0"/>
                <w:iCs/>
                <w:sz w:val="22"/>
                <w:szCs w:val="22"/>
              </w:rPr>
              <w:t xml:space="preserve">”). Du kan inte använda texter från tidigare hemtentamina som du funnit på nätet eller fått av en studiekamrat även om du anger källa eller anger att det är citat eftersom examinationsuppgifter är individuella. Man har alltså inte rätt att använda andras texter för den egna uppgiften. Sådan användning klassificeras som försök till vilseledande vid prov. Även självplagiat, alltså att plagiera sådant som du tidigare skrivit </w:t>
            </w:r>
            <w:r w:rsidR="003E3370">
              <w:rPr>
                <w:rFonts w:asciiTheme="minorHAnsi" w:hAnsiTheme="minorHAnsi" w:cstheme="minorHAnsi"/>
                <w:b w:val="0"/>
                <w:iCs/>
                <w:sz w:val="22"/>
                <w:szCs w:val="22"/>
              </w:rPr>
              <w:t>och</w:t>
            </w:r>
            <w:r w:rsidRPr="0011369A">
              <w:rPr>
                <w:rFonts w:asciiTheme="minorHAnsi" w:hAnsiTheme="minorHAnsi" w:cstheme="minorHAnsi"/>
                <w:b w:val="0"/>
                <w:iCs/>
                <w:sz w:val="22"/>
                <w:szCs w:val="22"/>
              </w:rPr>
              <w:t xml:space="preserve"> </w:t>
            </w:r>
            <w:r w:rsidR="005A5101" w:rsidRPr="0011369A">
              <w:rPr>
                <w:rFonts w:asciiTheme="minorHAnsi" w:hAnsiTheme="minorHAnsi" w:cstheme="minorHAnsi"/>
                <w:b w:val="0"/>
                <w:iCs/>
                <w:sz w:val="22"/>
                <w:szCs w:val="22"/>
              </w:rPr>
              <w:t>fått godkänt vid examination på denna eller en annan kurs</w:t>
            </w:r>
            <w:r w:rsidRPr="0011369A">
              <w:rPr>
                <w:rFonts w:asciiTheme="minorHAnsi" w:hAnsiTheme="minorHAnsi" w:cstheme="minorHAnsi"/>
                <w:b w:val="0"/>
                <w:iCs/>
                <w:sz w:val="22"/>
                <w:szCs w:val="22"/>
              </w:rPr>
              <w:t xml:space="preserve">, ses som försök till vilseledande vid prov </w:t>
            </w:r>
            <w:r w:rsidR="00BA052D">
              <w:rPr>
                <w:rFonts w:asciiTheme="minorHAnsi" w:hAnsiTheme="minorHAnsi" w:cstheme="minorHAnsi"/>
                <w:b w:val="0"/>
                <w:iCs/>
                <w:sz w:val="22"/>
                <w:szCs w:val="22"/>
              </w:rPr>
              <w:t>såvida</w:t>
            </w:r>
            <w:r w:rsidRPr="0011369A">
              <w:rPr>
                <w:rFonts w:asciiTheme="minorHAnsi" w:hAnsiTheme="minorHAnsi" w:cstheme="minorHAnsi"/>
                <w:b w:val="0"/>
                <w:iCs/>
                <w:sz w:val="22"/>
                <w:szCs w:val="22"/>
              </w:rPr>
              <w:t xml:space="preserve"> du inte korrekt har angett att det är återanvändning och markerat tydligt som citat och hänvisning.</w:t>
            </w:r>
          </w:p>
          <w:p w14:paraId="7D579ADE" w14:textId="08CB383E" w:rsidR="004034E5" w:rsidRPr="0011369A" w:rsidRDefault="004E58E0" w:rsidP="004034E5">
            <w:pPr>
              <w:pStyle w:val="Brdtext"/>
              <w:rPr>
                <w:rFonts w:asciiTheme="minorHAnsi" w:hAnsiTheme="minorHAnsi" w:cstheme="minorHAnsi"/>
                <w:b w:val="0"/>
                <w:iCs/>
                <w:sz w:val="22"/>
                <w:szCs w:val="22"/>
              </w:rPr>
            </w:pPr>
            <w:r w:rsidRPr="0011369A">
              <w:rPr>
                <w:rFonts w:asciiTheme="minorHAnsi" w:hAnsiTheme="minorHAnsi" w:cstheme="minorHAnsi"/>
                <w:b w:val="0"/>
                <w:iCs/>
                <w:sz w:val="22"/>
                <w:szCs w:val="22"/>
              </w:rPr>
              <w:t>Det finns verktyg på nätet, så kallade AI-chatbottar, som bland annat kan generera text. Att använda AI-verktyg för att skapa eller generera text är strikt förbjudet. Det likställs med plagiat och räknas som fusk.</w:t>
            </w:r>
          </w:p>
          <w:p w14:paraId="6B9C7D43" w14:textId="0AD1C219" w:rsidR="002F0F3D" w:rsidRPr="000E13D0" w:rsidRDefault="001D7AF1" w:rsidP="000E13D0">
            <w:pPr>
              <w:spacing w:after="120" w:line="240" w:lineRule="auto"/>
              <w:rPr>
                <w:rFonts w:asciiTheme="minorHAnsi" w:hAnsiTheme="minorHAnsi" w:cstheme="minorHAnsi"/>
                <w:bCs/>
              </w:rPr>
            </w:pPr>
            <w:r w:rsidRPr="0011369A">
              <w:rPr>
                <w:rFonts w:asciiTheme="minorHAnsi" w:hAnsiTheme="minorHAnsi" w:cstheme="minorHAnsi"/>
                <w:b w:val="0"/>
                <w:bCs/>
              </w:rPr>
              <w:t>Alla inlämningar på kurssajten i [lärplattformens namn] passerar en plagiatkontroll. Detta innebär att en rapport bifogas till den inlämnade uppgiften där eventuellt plagierade avsnitt markeras samt uppgifter om varifrån. Det är viktigt att du tänker på att källor anges med referenser och att citat ska anges på ett korrekt sätt för att inte betraktas som plagiat. Mer om plagiat kan du läsa om i Studenthandboken som du hittar på SU:s webb [länk].</w:t>
            </w:r>
          </w:p>
        </w:tc>
      </w:tr>
    </w:tbl>
    <w:p w14:paraId="10561A6A" w14:textId="5FBB449C" w:rsidR="00334D10" w:rsidRPr="005A5101" w:rsidRDefault="00334D10" w:rsidP="009869AC">
      <w:pPr>
        <w:spacing w:before="120" w:after="0" w:line="240" w:lineRule="auto"/>
        <w:rPr>
          <w:rFonts w:ascii="Cambria" w:hAnsi="Cambria" w:cstheme="minorHAnsi"/>
          <w:i/>
          <w:iCs/>
          <w:sz w:val="20"/>
          <w:szCs w:val="20"/>
        </w:rPr>
      </w:pPr>
      <w:r w:rsidRPr="00C020F6">
        <w:rPr>
          <w:rFonts w:ascii="Cambria" w:hAnsi="Cambria" w:cstheme="minorHAnsi"/>
          <w:b/>
          <w:i/>
          <w:sz w:val="20"/>
          <w:szCs w:val="20"/>
        </w:rPr>
        <w:t xml:space="preserve">Kommentar till formuleringen </w:t>
      </w:r>
      <w:r w:rsidR="002F5AF4" w:rsidRPr="00C020F6">
        <w:rPr>
          <w:rFonts w:ascii="Cambria" w:hAnsi="Cambria" w:cstheme="minorHAnsi"/>
          <w:b/>
          <w:i/>
          <w:sz w:val="20"/>
          <w:szCs w:val="20"/>
        </w:rPr>
        <w:t>om</w:t>
      </w:r>
      <w:r w:rsidRPr="00C020F6">
        <w:rPr>
          <w:rFonts w:ascii="Cambria" w:hAnsi="Cambria" w:cstheme="minorHAnsi"/>
          <w:b/>
          <w:i/>
          <w:sz w:val="20"/>
          <w:szCs w:val="20"/>
        </w:rPr>
        <w:t xml:space="preserve"> AI-användning:</w:t>
      </w:r>
      <w:r w:rsidRPr="005A5101">
        <w:rPr>
          <w:rFonts w:ascii="Cambria" w:hAnsi="Cambria" w:cstheme="minorHAnsi"/>
          <w:i/>
          <w:iCs/>
          <w:sz w:val="20"/>
          <w:szCs w:val="20"/>
        </w:rPr>
        <w:t xml:space="preserve"> Olika kurser har olika stoff och examinationsformer </w:t>
      </w:r>
      <w:r w:rsidR="002F5AF4" w:rsidRPr="005A5101">
        <w:rPr>
          <w:rFonts w:ascii="Cambria" w:hAnsi="Cambria" w:cstheme="minorHAnsi"/>
          <w:i/>
          <w:iCs/>
          <w:sz w:val="20"/>
          <w:szCs w:val="20"/>
        </w:rPr>
        <w:t xml:space="preserve">och det kan därför skilja sig åt i vilken utsträckning examinator anser att man ska få använda AI-verktyg. Huvudprincipen bör dock vara att om användning av AI är tillåten ska det anges på vilket sätt </w:t>
      </w:r>
      <w:r w:rsidR="009F7830" w:rsidRPr="005A5101">
        <w:rPr>
          <w:rFonts w:ascii="Cambria" w:hAnsi="Cambria" w:cstheme="minorHAnsi"/>
          <w:i/>
          <w:iCs/>
          <w:sz w:val="20"/>
          <w:szCs w:val="20"/>
        </w:rPr>
        <w:t xml:space="preserve">det görs </w:t>
      </w:r>
      <w:r w:rsidR="002F5AF4" w:rsidRPr="005A5101">
        <w:rPr>
          <w:rFonts w:ascii="Cambria" w:hAnsi="Cambria" w:cstheme="minorHAnsi"/>
          <w:i/>
          <w:iCs/>
          <w:sz w:val="20"/>
          <w:szCs w:val="20"/>
        </w:rPr>
        <w:t>och hur det redovisas samt att all övrig användning är förbjuden.</w:t>
      </w:r>
    </w:p>
    <w:tbl>
      <w:tblPr>
        <w:tblStyle w:val="Tabellrutnt"/>
        <w:tblW w:w="9072" w:type="dxa"/>
        <w:tblLook w:val="04A0" w:firstRow="1" w:lastRow="0" w:firstColumn="1" w:lastColumn="0" w:noHBand="0" w:noVBand="1"/>
      </w:tblPr>
      <w:tblGrid>
        <w:gridCol w:w="9072"/>
      </w:tblGrid>
      <w:tr w:rsidR="004034E5" w:rsidRPr="00E323C2" w14:paraId="72C52BFE" w14:textId="77777777" w:rsidTr="00325739">
        <w:trPr>
          <w:cnfStyle w:val="100000000000" w:firstRow="1" w:lastRow="0" w:firstColumn="0" w:lastColumn="0" w:oddVBand="0" w:evenVBand="0" w:oddHBand="0" w:evenHBand="0" w:firstRowFirstColumn="0" w:firstRowLastColumn="0" w:lastRowFirstColumn="0" w:lastRowLastColumn="0"/>
        </w:trPr>
        <w:tc>
          <w:tcPr>
            <w:tcW w:w="9072" w:type="dxa"/>
          </w:tcPr>
          <w:p w14:paraId="0229FF26" w14:textId="77777777" w:rsidR="004E58E0" w:rsidRPr="0011369A" w:rsidRDefault="004E58E0" w:rsidP="00C14580">
            <w:pPr>
              <w:pStyle w:val="Rubrik4"/>
              <w:spacing w:before="120" w:line="240" w:lineRule="auto"/>
              <w:outlineLvl w:val="3"/>
              <w:rPr>
                <w:rFonts w:asciiTheme="minorHAnsi" w:hAnsiTheme="minorHAnsi" w:cstheme="minorHAnsi"/>
                <w:b/>
              </w:rPr>
            </w:pPr>
            <w:r w:rsidRPr="0011369A">
              <w:rPr>
                <w:rFonts w:asciiTheme="minorHAnsi" w:hAnsiTheme="minorHAnsi" w:cstheme="minorHAnsi"/>
                <w:b/>
              </w:rPr>
              <w:lastRenderedPageBreak/>
              <w:t>Konsekvenser av vilseledande vid examination</w:t>
            </w:r>
          </w:p>
          <w:p w14:paraId="21510036" w14:textId="358BD41B" w:rsidR="004E58E0" w:rsidRPr="00822B5B" w:rsidRDefault="004E58E0" w:rsidP="00C14580">
            <w:pPr>
              <w:spacing w:after="120" w:line="240" w:lineRule="auto"/>
              <w:rPr>
                <w:rFonts w:asciiTheme="minorHAnsi" w:hAnsiTheme="minorHAnsi" w:cstheme="minorHAnsi"/>
                <w:iCs/>
              </w:rPr>
            </w:pPr>
            <w:r w:rsidRPr="0011369A">
              <w:rPr>
                <w:rFonts w:asciiTheme="minorHAnsi" w:hAnsiTheme="minorHAnsi" w:cstheme="minorHAnsi"/>
                <w:b w:val="0"/>
                <w:iCs/>
              </w:rPr>
              <w:t>Alla misstankar om vilseledande vid prov anmäls till ansvarig studierektor som utreder det inträffade. Om misstanke om fusk/plagiat inte kan uteslutas lämnar institutionen anmälan vidare till Rättssekretariatet vid Stockholms universitet. Om misstanken kvarstår förs ärendet vidare till Disciplinnämnden för beslut. Påföljden vid försök till vilseledande vid prov är vanligtvis 1–3 (och som mest 6) månaders avstängning från studier vid Stockholms universitet. En avstängd student får inte delta i undervisning, prov eller annan verksamhet på universitetet och förlorar tillgång till tjänster som Universitetskontot, riktat pedagogiskt stöd och Studie- och språkverkstaden. Avstängning kan påverka rätten till studiemedel, studentboende m</w:t>
            </w:r>
            <w:r w:rsidR="00DB6557">
              <w:rPr>
                <w:rFonts w:asciiTheme="minorHAnsi" w:hAnsiTheme="minorHAnsi" w:cstheme="minorHAnsi"/>
                <w:b w:val="0"/>
                <w:iCs/>
              </w:rPr>
              <w:t xml:space="preserve">ed </w:t>
            </w:r>
            <w:r w:rsidRPr="0011369A">
              <w:rPr>
                <w:rFonts w:asciiTheme="minorHAnsi" w:hAnsiTheme="minorHAnsi" w:cstheme="minorHAnsi"/>
                <w:b w:val="0"/>
                <w:iCs/>
              </w:rPr>
              <w:t>m</w:t>
            </w:r>
            <w:r w:rsidR="00DB6557">
              <w:rPr>
                <w:rFonts w:asciiTheme="minorHAnsi" w:hAnsiTheme="minorHAnsi" w:cstheme="minorHAnsi"/>
                <w:b w:val="0"/>
                <w:iCs/>
              </w:rPr>
              <w:t>era</w:t>
            </w:r>
            <w:r w:rsidRPr="0011369A">
              <w:rPr>
                <w:rFonts w:asciiTheme="minorHAnsi" w:hAnsiTheme="minorHAnsi" w:cstheme="minorHAnsi"/>
                <w:b w:val="0"/>
                <w:iCs/>
              </w:rPr>
              <w:t>.</w:t>
            </w:r>
          </w:p>
          <w:p w14:paraId="00AEE2FC" w14:textId="4BFFF1DD" w:rsidR="004E58E0" w:rsidRPr="0011369A" w:rsidRDefault="004E58E0" w:rsidP="00C14580">
            <w:pPr>
              <w:adjustRightInd w:val="0"/>
              <w:snapToGrid w:val="0"/>
              <w:spacing w:after="120" w:line="240" w:lineRule="auto"/>
              <w:rPr>
                <w:rFonts w:asciiTheme="minorHAnsi" w:hAnsiTheme="minorHAnsi" w:cstheme="minorHAnsi"/>
                <w:b w:val="0"/>
                <w:bCs/>
                <w:szCs w:val="24"/>
              </w:rPr>
            </w:pPr>
            <w:r w:rsidRPr="0011369A">
              <w:rPr>
                <w:rFonts w:asciiTheme="minorHAnsi" w:hAnsiTheme="minorHAnsi" w:cstheme="minorHAnsi"/>
                <w:b w:val="0"/>
                <w:bCs/>
                <w:noProof/>
              </w:rPr>
              <w:t>Se även länk rörande fusk och plagiat vid Stockholms universitet: [länk].</w:t>
            </w:r>
          </w:p>
          <w:p w14:paraId="24B94628" w14:textId="34EE881F" w:rsidR="004034E5" w:rsidRPr="00E323C2" w:rsidRDefault="004E58E0" w:rsidP="00C14580">
            <w:pPr>
              <w:spacing w:after="120" w:line="240" w:lineRule="auto"/>
              <w:rPr>
                <w:rFonts w:asciiTheme="minorHAnsi" w:hAnsiTheme="minorHAnsi" w:cstheme="minorHAnsi"/>
                <w:b w:val="0"/>
                <w:bCs/>
                <w:noProof/>
              </w:rPr>
            </w:pPr>
            <w:r w:rsidRPr="0011369A">
              <w:rPr>
                <w:rFonts w:asciiTheme="minorHAnsi" w:hAnsiTheme="minorHAnsi" w:cstheme="minorHAnsi"/>
                <w:b w:val="0"/>
                <w:bCs/>
              </w:rPr>
              <w:t xml:space="preserve">Information om plagiering finns även i filmen </w:t>
            </w:r>
            <w:r w:rsidRPr="0011369A">
              <w:rPr>
                <w:rFonts w:asciiTheme="minorHAnsi" w:hAnsiTheme="minorHAnsi" w:cstheme="minorHAnsi"/>
                <w:b w:val="0"/>
                <w:bCs/>
                <w:i/>
              </w:rPr>
              <w:t>Kursstart</w:t>
            </w:r>
            <w:r w:rsidRPr="0011369A">
              <w:rPr>
                <w:rFonts w:asciiTheme="minorHAnsi" w:hAnsiTheme="minorHAnsi" w:cstheme="minorHAnsi"/>
                <w:b w:val="0"/>
                <w:bCs/>
              </w:rPr>
              <w:t>. Se [länk/hänvisning].</w:t>
            </w:r>
          </w:p>
        </w:tc>
      </w:tr>
    </w:tbl>
    <w:tbl>
      <w:tblPr>
        <w:tblStyle w:val="Tabellrutnt"/>
        <w:tblpPr w:leftFromText="141" w:rightFromText="141" w:vertAnchor="text" w:horzAnchor="margin" w:tblpY="284"/>
        <w:tblW w:w="0" w:type="auto"/>
        <w:tblLook w:val="04A0" w:firstRow="1" w:lastRow="0" w:firstColumn="1" w:lastColumn="0" w:noHBand="0" w:noVBand="1"/>
      </w:tblPr>
      <w:tblGrid>
        <w:gridCol w:w="9060"/>
      </w:tblGrid>
      <w:tr w:rsidR="00914D84" w:rsidRPr="004F3663" w14:paraId="262BDE8D" w14:textId="77777777" w:rsidTr="00046E3F">
        <w:trPr>
          <w:cnfStyle w:val="100000000000" w:firstRow="1" w:lastRow="0" w:firstColumn="0" w:lastColumn="0" w:oddVBand="0" w:evenVBand="0" w:oddHBand="0" w:evenHBand="0" w:firstRowFirstColumn="0" w:firstRowLastColumn="0" w:lastRowFirstColumn="0" w:lastRowLastColumn="0"/>
        </w:trPr>
        <w:tc>
          <w:tcPr>
            <w:tcW w:w="9060" w:type="dxa"/>
          </w:tcPr>
          <w:p w14:paraId="376ACF17" w14:textId="1D75B427" w:rsidR="00914D84" w:rsidRPr="004F3663" w:rsidRDefault="00914D84" w:rsidP="00046E3F">
            <w:pPr>
              <w:pStyle w:val="Rubrik4"/>
              <w:spacing w:before="120"/>
              <w:outlineLvl w:val="3"/>
              <w:rPr>
                <w:rFonts w:asciiTheme="minorHAnsi" w:hAnsiTheme="minorHAnsi" w:cstheme="minorHAnsi"/>
                <w:b/>
                <w:bCs/>
              </w:rPr>
            </w:pPr>
            <w:bookmarkStart w:id="4" w:name="_Toc270957229"/>
            <w:bookmarkStart w:id="5" w:name="_Toc333906657"/>
            <w:bookmarkStart w:id="6" w:name="_Toc333907101"/>
            <w:bookmarkStart w:id="7" w:name="_Toc333910093"/>
            <w:bookmarkStart w:id="8" w:name="_Toc333911345"/>
            <w:bookmarkStart w:id="9" w:name="_Toc333911694"/>
            <w:bookmarkStart w:id="10" w:name="_Toc146547924"/>
            <w:bookmarkStart w:id="11" w:name="_Toc270957233"/>
            <w:r w:rsidRPr="004F3663">
              <w:rPr>
                <w:rFonts w:asciiTheme="minorHAnsi" w:hAnsiTheme="minorHAnsi" w:cstheme="minorHAnsi"/>
                <w:b/>
                <w:bCs/>
              </w:rPr>
              <w:t>Individuella inlämningar</w:t>
            </w:r>
          </w:p>
          <w:p w14:paraId="179765DF" w14:textId="5FA520FD" w:rsidR="00914D84" w:rsidRPr="004F3663" w:rsidRDefault="00914D84" w:rsidP="00DD050F">
            <w:pPr>
              <w:widowControl w:val="0"/>
              <w:autoSpaceDE w:val="0"/>
              <w:autoSpaceDN w:val="0"/>
              <w:adjustRightInd w:val="0"/>
              <w:spacing w:after="120" w:line="240" w:lineRule="auto"/>
              <w:rPr>
                <w:rFonts w:asciiTheme="minorHAnsi" w:hAnsiTheme="minorHAnsi" w:cstheme="minorHAnsi"/>
                <w:b w:val="0"/>
                <w:bCs/>
              </w:rPr>
            </w:pPr>
            <w:r w:rsidRPr="004F3663">
              <w:rPr>
                <w:rFonts w:asciiTheme="minorHAnsi" w:hAnsiTheme="minorHAnsi" w:cstheme="minorHAnsi"/>
                <w:b w:val="0"/>
                <w:bCs/>
              </w:rPr>
              <w:t>Alla examinationsinlämningar/Hemtentan är individuell[a] och granskas för plagiat. Samarbete eller samskrivning av examinationsuppgiften är inte tillåtet utan räknas som otillåtet samarbete. Allt misstänkt fusk utreds och kan leda till avstängning.</w:t>
            </w:r>
          </w:p>
        </w:tc>
      </w:tr>
    </w:tbl>
    <w:p w14:paraId="7C058616" w14:textId="77777777" w:rsidR="00914D84" w:rsidRPr="004F3663" w:rsidRDefault="00914D84" w:rsidP="00914D84">
      <w:pPr>
        <w:spacing w:line="240" w:lineRule="auto"/>
        <w:rPr>
          <w:rFonts w:cstheme="minorHAnsi"/>
        </w:rPr>
      </w:pPr>
    </w:p>
    <w:p w14:paraId="7AF5E30A" w14:textId="150059CC" w:rsidR="00914D84" w:rsidRPr="00B527EA" w:rsidRDefault="00914D84" w:rsidP="00DD050F">
      <w:pPr>
        <w:spacing w:before="360" w:after="0" w:line="240" w:lineRule="auto"/>
        <w:rPr>
          <w:rFonts w:ascii="Cambria" w:hAnsi="Cambria" w:cstheme="minorHAnsi"/>
          <w:sz w:val="20"/>
          <w:szCs w:val="20"/>
        </w:rPr>
      </w:pPr>
      <w:r w:rsidRPr="00FB1C7B">
        <w:rPr>
          <w:rFonts w:ascii="Cambria" w:hAnsi="Cambria" w:cstheme="minorHAnsi"/>
          <w:b/>
          <w:i/>
          <w:sz w:val="20"/>
          <w:szCs w:val="20"/>
        </w:rPr>
        <w:t>Kommentar till formuleringen om individuella inlämningar:</w:t>
      </w:r>
      <w:r w:rsidRPr="004F3663">
        <w:rPr>
          <w:rFonts w:ascii="Cambria" w:hAnsi="Cambria" w:cstheme="minorHAnsi"/>
          <w:i/>
          <w:iCs/>
          <w:sz w:val="20"/>
          <w:szCs w:val="20"/>
        </w:rPr>
        <w:t xml:space="preserve"> </w:t>
      </w:r>
      <w:r w:rsidR="00FB1C7B">
        <w:rPr>
          <w:rFonts w:ascii="Cambria" w:hAnsi="Cambria" w:cstheme="minorHAnsi"/>
          <w:i/>
          <w:iCs/>
          <w:sz w:val="20"/>
          <w:szCs w:val="20"/>
        </w:rPr>
        <w:t>E</w:t>
      </w:r>
      <w:r w:rsidRPr="004F3663">
        <w:rPr>
          <w:rFonts w:ascii="Cambria" w:hAnsi="Cambria" w:cstheme="minorHAnsi"/>
          <w:i/>
          <w:iCs/>
          <w:sz w:val="20"/>
          <w:szCs w:val="20"/>
        </w:rPr>
        <w:t xml:space="preserve">n motsvarande formulering ska även finnas i uppgiftsformuleringen av hemtentan eller den aktuella examinationsuppgiften. Förslag: </w:t>
      </w:r>
      <w:r w:rsidRPr="004F3663">
        <w:rPr>
          <w:rFonts w:ascii="Cambria" w:hAnsi="Cambria" w:cstheme="minorHAnsi"/>
          <w:sz w:val="20"/>
          <w:szCs w:val="20"/>
        </w:rPr>
        <w:t>”Observera att detta är en individuell examinationsinlämning som granskas för plagiat. Samarbete eller samskrivning av examinationen är inte tillåtet utan räknas som otillåtet samarbete. Allt misstänkt fusk utreds och kan leda till avstängning. För ytterligare</w:t>
      </w:r>
      <w:r w:rsidR="00FB1C7B">
        <w:rPr>
          <w:rFonts w:ascii="Cambria" w:hAnsi="Cambria" w:cstheme="minorHAnsi"/>
          <w:sz w:val="20"/>
          <w:szCs w:val="20"/>
        </w:rPr>
        <w:t xml:space="preserve"> </w:t>
      </w:r>
      <w:r w:rsidRPr="004F3663">
        <w:rPr>
          <w:rFonts w:ascii="Cambria" w:hAnsi="Cambria" w:cstheme="minorHAnsi"/>
          <w:sz w:val="20"/>
          <w:szCs w:val="20"/>
        </w:rPr>
        <w:t>information om vad som räknas som fusk, se kursbeskrivningen.</w:t>
      </w:r>
      <w:r w:rsidRPr="00FB1C7B">
        <w:rPr>
          <w:rFonts w:ascii="Cambria" w:hAnsi="Cambria" w:cstheme="minorHAnsi"/>
          <w:sz w:val="20"/>
          <w:szCs w:val="20"/>
        </w:rPr>
        <w:t>”</w:t>
      </w:r>
    </w:p>
    <w:p w14:paraId="69CB1DB3" w14:textId="77777777" w:rsidR="00203222" w:rsidRPr="00E323C2" w:rsidRDefault="00203222" w:rsidP="00034113">
      <w:pPr>
        <w:pStyle w:val="Rubrik3"/>
        <w:spacing w:before="240" w:line="240" w:lineRule="auto"/>
        <w:rPr>
          <w:rFonts w:asciiTheme="minorHAnsi" w:eastAsiaTheme="minorHAnsi" w:hAnsiTheme="minorHAnsi" w:cstheme="minorHAnsi"/>
        </w:rPr>
      </w:pPr>
      <w:r w:rsidRPr="00E323C2">
        <w:rPr>
          <w:rFonts w:asciiTheme="minorHAnsi" w:eastAsiaTheme="minorHAnsi" w:hAnsiTheme="minorHAnsi" w:cstheme="minorHAnsi"/>
        </w:rPr>
        <w:t>Stöd i studierna</w:t>
      </w:r>
      <w:bookmarkEnd w:id="4"/>
      <w:bookmarkEnd w:id="5"/>
      <w:bookmarkEnd w:id="6"/>
      <w:bookmarkEnd w:id="7"/>
      <w:bookmarkEnd w:id="8"/>
      <w:bookmarkEnd w:id="9"/>
      <w:bookmarkEnd w:id="10"/>
      <w:r w:rsidRPr="00E323C2">
        <w:rPr>
          <w:rFonts w:asciiTheme="minorHAnsi" w:eastAsiaTheme="minorHAnsi" w:hAnsiTheme="minorHAnsi" w:cstheme="minorHAnsi"/>
        </w:rPr>
        <w:t xml:space="preserve"> </w:t>
      </w:r>
    </w:p>
    <w:tbl>
      <w:tblPr>
        <w:tblStyle w:val="Tabellrutnt"/>
        <w:tblW w:w="0" w:type="auto"/>
        <w:tblLook w:val="04A0" w:firstRow="1" w:lastRow="0" w:firstColumn="1" w:lastColumn="0" w:noHBand="0" w:noVBand="1"/>
      </w:tblPr>
      <w:tblGrid>
        <w:gridCol w:w="9060"/>
      </w:tblGrid>
      <w:tr w:rsidR="00E53B20" w:rsidRPr="00E323C2" w14:paraId="18674CFB" w14:textId="77777777" w:rsidTr="005125E3">
        <w:trPr>
          <w:cnfStyle w:val="100000000000" w:firstRow="1" w:lastRow="0" w:firstColumn="0" w:lastColumn="0" w:oddVBand="0" w:evenVBand="0" w:oddHBand="0" w:evenHBand="0" w:firstRowFirstColumn="0" w:firstRowLastColumn="0" w:lastRowFirstColumn="0" w:lastRowLastColumn="0"/>
        </w:trPr>
        <w:tc>
          <w:tcPr>
            <w:tcW w:w="9060" w:type="dxa"/>
          </w:tcPr>
          <w:p w14:paraId="43E65DF5" w14:textId="77777777" w:rsidR="00E53B20" w:rsidRPr="00E323C2" w:rsidRDefault="00E53B20" w:rsidP="00034113">
            <w:pPr>
              <w:pStyle w:val="Rubrik4"/>
              <w:spacing w:before="120"/>
              <w:outlineLvl w:val="3"/>
              <w:rPr>
                <w:rFonts w:asciiTheme="minorHAnsi" w:hAnsiTheme="minorHAnsi" w:cstheme="minorHAnsi"/>
                <w:b/>
                <w:bCs/>
              </w:rPr>
            </w:pPr>
            <w:r w:rsidRPr="00E323C2">
              <w:rPr>
                <w:rFonts w:asciiTheme="minorHAnsi" w:hAnsiTheme="minorHAnsi" w:cstheme="minorHAnsi"/>
                <w:b/>
                <w:bCs/>
              </w:rPr>
              <w:t>Studie- och språkverkstaden</w:t>
            </w:r>
          </w:p>
          <w:p w14:paraId="5957CD2E" w14:textId="3F1E200E" w:rsidR="00E53B20" w:rsidRPr="00E323C2" w:rsidRDefault="00E53B20" w:rsidP="00034113">
            <w:pPr>
              <w:widowControl w:val="0"/>
              <w:autoSpaceDE w:val="0"/>
              <w:autoSpaceDN w:val="0"/>
              <w:adjustRightInd w:val="0"/>
              <w:spacing w:after="120" w:line="240" w:lineRule="auto"/>
              <w:rPr>
                <w:rFonts w:asciiTheme="minorHAnsi" w:hAnsiTheme="minorHAnsi" w:cstheme="minorHAnsi"/>
                <w:b w:val="0"/>
                <w:bCs/>
              </w:rPr>
            </w:pPr>
            <w:r w:rsidRPr="00E323C2">
              <w:rPr>
                <w:rFonts w:asciiTheme="minorHAnsi" w:hAnsiTheme="minorHAnsi" w:cstheme="minorHAnsi"/>
                <w:b w:val="0"/>
                <w:bCs/>
              </w:rPr>
              <w:t xml:space="preserve">Studie- och språkverkstaden finns till för dig som student vid Stockholms universitet. Här kan du utveckla dina studiestrategier och ditt akademiska skrivande – oavsett nivå. Boka individuell handledning eller gå på någon av </w:t>
            </w:r>
            <w:r w:rsidR="003B146C" w:rsidRPr="00E323C2">
              <w:rPr>
                <w:rFonts w:asciiTheme="minorHAnsi" w:hAnsiTheme="minorHAnsi" w:cstheme="minorHAnsi"/>
                <w:b w:val="0"/>
                <w:bCs/>
              </w:rPr>
              <w:t>Studie- och språkverkstaden</w:t>
            </w:r>
            <w:r w:rsidR="003B146C">
              <w:rPr>
                <w:rFonts w:asciiTheme="minorHAnsi" w:hAnsiTheme="minorHAnsi" w:cstheme="minorHAnsi"/>
                <w:b w:val="0"/>
                <w:bCs/>
              </w:rPr>
              <w:t>s</w:t>
            </w:r>
            <w:r w:rsidRPr="00E323C2">
              <w:rPr>
                <w:rFonts w:asciiTheme="minorHAnsi" w:hAnsiTheme="minorHAnsi" w:cstheme="minorHAnsi"/>
                <w:b w:val="0"/>
                <w:bCs/>
              </w:rPr>
              <w:t xml:space="preserve"> föreläsningar, seminarier eller skrivgrupper. Du kan också ta del av filmer och tips om skrivande och studieteknik på webben</w:t>
            </w:r>
            <w:r w:rsidR="005C2FEF">
              <w:rPr>
                <w:rFonts w:asciiTheme="minorHAnsi" w:hAnsiTheme="minorHAnsi" w:cstheme="minorHAnsi"/>
                <w:b w:val="0"/>
                <w:bCs/>
              </w:rPr>
              <w:t>:</w:t>
            </w:r>
            <w:r w:rsidRPr="00E323C2">
              <w:rPr>
                <w:rFonts w:asciiTheme="minorHAnsi" w:hAnsiTheme="minorHAnsi" w:cstheme="minorHAnsi"/>
                <w:b w:val="0"/>
                <w:bCs/>
              </w:rPr>
              <w:t xml:space="preserve"> </w:t>
            </w:r>
            <w:r w:rsidR="005C2FEF">
              <w:rPr>
                <w:rFonts w:asciiTheme="minorHAnsi" w:hAnsiTheme="minorHAnsi" w:cstheme="minorHAnsi"/>
                <w:b w:val="0"/>
                <w:bCs/>
              </w:rPr>
              <w:t>[länk].</w:t>
            </w:r>
          </w:p>
        </w:tc>
      </w:tr>
    </w:tbl>
    <w:tbl>
      <w:tblPr>
        <w:tblStyle w:val="Tabellrutnt"/>
        <w:tblpPr w:leftFromText="141" w:rightFromText="141" w:vertAnchor="text" w:horzAnchor="margin" w:tblpY="284"/>
        <w:tblW w:w="0" w:type="auto"/>
        <w:tblLook w:val="04A0" w:firstRow="1" w:lastRow="0" w:firstColumn="1" w:lastColumn="0" w:noHBand="0" w:noVBand="1"/>
      </w:tblPr>
      <w:tblGrid>
        <w:gridCol w:w="9060"/>
      </w:tblGrid>
      <w:tr w:rsidR="00B24944" w:rsidRPr="00E323C2" w14:paraId="20EA92AA" w14:textId="77777777" w:rsidTr="00B24944">
        <w:trPr>
          <w:cnfStyle w:val="100000000000" w:firstRow="1" w:lastRow="0" w:firstColumn="0" w:lastColumn="0" w:oddVBand="0" w:evenVBand="0" w:oddHBand="0" w:evenHBand="0" w:firstRowFirstColumn="0" w:firstRowLastColumn="0" w:lastRowFirstColumn="0" w:lastRowLastColumn="0"/>
        </w:trPr>
        <w:tc>
          <w:tcPr>
            <w:tcW w:w="9060" w:type="dxa"/>
          </w:tcPr>
          <w:bookmarkEnd w:id="11"/>
          <w:p w14:paraId="376E2956" w14:textId="2DCD2653" w:rsidR="00B24944" w:rsidRPr="00E323C2" w:rsidRDefault="00B24944" w:rsidP="00034113">
            <w:pPr>
              <w:pStyle w:val="Rubrik4"/>
              <w:spacing w:before="120"/>
              <w:outlineLvl w:val="3"/>
              <w:rPr>
                <w:rFonts w:asciiTheme="minorHAnsi" w:hAnsiTheme="minorHAnsi" w:cstheme="minorHAnsi"/>
                <w:b/>
                <w:bCs/>
              </w:rPr>
            </w:pPr>
            <w:r w:rsidRPr="00E323C2">
              <w:rPr>
                <w:rFonts w:asciiTheme="minorHAnsi" w:hAnsiTheme="minorHAnsi" w:cstheme="minorHAnsi"/>
                <w:b/>
                <w:bCs/>
              </w:rPr>
              <w:t>Studier vid funktions</w:t>
            </w:r>
            <w:r w:rsidR="00073E0D">
              <w:rPr>
                <w:rFonts w:asciiTheme="minorHAnsi" w:hAnsiTheme="minorHAnsi" w:cstheme="minorHAnsi"/>
                <w:b/>
                <w:bCs/>
              </w:rPr>
              <w:t>variation</w:t>
            </w:r>
          </w:p>
          <w:p w14:paraId="376E6377" w14:textId="01C0958D" w:rsidR="00B24944" w:rsidRPr="00E323C2" w:rsidRDefault="00B24944" w:rsidP="00034113">
            <w:pPr>
              <w:widowControl w:val="0"/>
              <w:autoSpaceDE w:val="0"/>
              <w:autoSpaceDN w:val="0"/>
              <w:adjustRightInd w:val="0"/>
              <w:spacing w:after="120" w:line="240" w:lineRule="auto"/>
              <w:rPr>
                <w:rFonts w:asciiTheme="minorHAnsi" w:hAnsiTheme="minorHAnsi" w:cstheme="minorHAnsi"/>
                <w:b w:val="0"/>
                <w:bCs/>
              </w:rPr>
            </w:pPr>
            <w:r w:rsidRPr="00E323C2">
              <w:rPr>
                <w:rFonts w:asciiTheme="minorHAnsi" w:hAnsiTheme="minorHAnsi" w:cstheme="minorHAnsi"/>
                <w:b w:val="0"/>
                <w:bCs/>
              </w:rPr>
              <w:t>Om du har e</w:t>
            </w:r>
            <w:r w:rsidR="005C56C3">
              <w:rPr>
                <w:rFonts w:asciiTheme="minorHAnsi" w:hAnsiTheme="minorHAnsi" w:cstheme="minorHAnsi"/>
                <w:b w:val="0"/>
                <w:bCs/>
              </w:rPr>
              <w:t>n</w:t>
            </w:r>
            <w:r w:rsidRPr="00E323C2">
              <w:rPr>
                <w:rFonts w:asciiTheme="minorHAnsi" w:hAnsiTheme="minorHAnsi" w:cstheme="minorHAnsi"/>
                <w:b w:val="0"/>
                <w:bCs/>
              </w:rPr>
              <w:t xml:space="preserve"> dokumentera</w:t>
            </w:r>
            <w:r w:rsidR="005C56C3">
              <w:rPr>
                <w:rFonts w:asciiTheme="minorHAnsi" w:hAnsiTheme="minorHAnsi" w:cstheme="minorHAnsi"/>
                <w:b w:val="0"/>
                <w:bCs/>
              </w:rPr>
              <w:t>d</w:t>
            </w:r>
            <w:r w:rsidRPr="00E323C2">
              <w:rPr>
                <w:rFonts w:asciiTheme="minorHAnsi" w:hAnsiTheme="minorHAnsi" w:cstheme="minorHAnsi"/>
                <w:b w:val="0"/>
                <w:bCs/>
              </w:rPr>
              <w:t xml:space="preserve"> funktions</w:t>
            </w:r>
            <w:r w:rsidR="00073E0D">
              <w:rPr>
                <w:rFonts w:asciiTheme="minorHAnsi" w:hAnsiTheme="minorHAnsi" w:cstheme="minorHAnsi"/>
                <w:b w:val="0"/>
                <w:bCs/>
              </w:rPr>
              <w:t>variation</w:t>
            </w:r>
            <w:r w:rsidRPr="00E323C2">
              <w:rPr>
                <w:rFonts w:asciiTheme="minorHAnsi" w:hAnsiTheme="minorHAnsi" w:cstheme="minorHAnsi"/>
                <w:b w:val="0"/>
                <w:bCs/>
              </w:rPr>
              <w:t xml:space="preserve"> kontaktar du Studentavdelningen vid Stockholms universitet som har ett särskilt ansvar för studenter med</w:t>
            </w:r>
            <w:r w:rsidR="005D184D" w:rsidRPr="00E323C2">
              <w:rPr>
                <w:rFonts w:asciiTheme="minorHAnsi" w:hAnsiTheme="minorHAnsi" w:cstheme="minorHAnsi"/>
                <w:b w:val="0"/>
                <w:bCs/>
              </w:rPr>
              <w:t xml:space="preserve"> funktions</w:t>
            </w:r>
            <w:r w:rsidR="00073E0D">
              <w:rPr>
                <w:rFonts w:asciiTheme="minorHAnsi" w:hAnsiTheme="minorHAnsi" w:cstheme="minorHAnsi"/>
                <w:b w:val="0"/>
                <w:bCs/>
              </w:rPr>
              <w:t>variation</w:t>
            </w:r>
            <w:r w:rsidRPr="00E323C2">
              <w:rPr>
                <w:rFonts w:asciiTheme="minorHAnsi" w:hAnsiTheme="minorHAnsi" w:cstheme="minorHAnsi"/>
                <w:b w:val="0"/>
                <w:bCs/>
              </w:rPr>
              <w:t xml:space="preserve">. </w:t>
            </w:r>
            <w:r w:rsidR="005D184D">
              <w:rPr>
                <w:rFonts w:asciiTheme="minorHAnsi" w:hAnsiTheme="minorHAnsi" w:cstheme="minorHAnsi"/>
                <w:b w:val="0"/>
                <w:bCs/>
              </w:rPr>
              <w:t xml:space="preserve">Studentavdelningen utfärdar ett så kallat </w:t>
            </w:r>
            <w:proofErr w:type="spellStart"/>
            <w:r w:rsidR="005D184D">
              <w:rPr>
                <w:rFonts w:asciiTheme="minorHAnsi" w:hAnsiTheme="minorHAnsi" w:cstheme="minorHAnsi"/>
                <w:b w:val="0"/>
                <w:bCs/>
              </w:rPr>
              <w:t>Nais</w:t>
            </w:r>
            <w:proofErr w:type="spellEnd"/>
            <w:r w:rsidR="005D184D">
              <w:rPr>
                <w:rFonts w:asciiTheme="minorHAnsi" w:hAnsiTheme="minorHAnsi" w:cstheme="minorHAnsi"/>
                <w:b w:val="0"/>
                <w:bCs/>
              </w:rPr>
              <w:t xml:space="preserve">-intyg för den som har dokumenterat behov av olika typer av riktat stöd i studierna. </w:t>
            </w:r>
            <w:r w:rsidRPr="00E323C2">
              <w:rPr>
                <w:rFonts w:asciiTheme="minorHAnsi" w:hAnsiTheme="minorHAnsi" w:cstheme="minorHAnsi"/>
                <w:b w:val="0"/>
                <w:bCs/>
              </w:rPr>
              <w:t xml:space="preserve">Mer information finns på </w:t>
            </w:r>
            <w:r w:rsidR="00476A92">
              <w:rPr>
                <w:rFonts w:asciiTheme="minorHAnsi" w:hAnsiTheme="minorHAnsi" w:cstheme="minorHAnsi"/>
                <w:b w:val="0"/>
                <w:bCs/>
              </w:rPr>
              <w:t>[länk].</w:t>
            </w:r>
          </w:p>
        </w:tc>
      </w:tr>
    </w:tbl>
    <w:p w14:paraId="1E240E36" w14:textId="77777777" w:rsidR="00B24944" w:rsidRPr="00E323C2" w:rsidRDefault="00B24944" w:rsidP="00572C78">
      <w:pPr>
        <w:spacing w:line="240" w:lineRule="auto"/>
        <w:rPr>
          <w:rFonts w:cstheme="minorHAnsi"/>
        </w:rPr>
      </w:pPr>
    </w:p>
    <w:p w14:paraId="281D7487" w14:textId="77777777" w:rsidR="00FE1FD5" w:rsidRDefault="00FE1FD5" w:rsidP="003A3158">
      <w:pPr>
        <w:spacing w:after="0" w:line="240" w:lineRule="auto"/>
        <w:rPr>
          <w:rFonts w:cstheme="minorHAnsi"/>
        </w:rPr>
      </w:pPr>
      <w:bookmarkStart w:id="12" w:name="_Toc141187181"/>
    </w:p>
    <w:tbl>
      <w:tblPr>
        <w:tblStyle w:val="Tabellrutnt"/>
        <w:tblW w:w="0" w:type="auto"/>
        <w:tblLook w:val="04A0" w:firstRow="1" w:lastRow="0" w:firstColumn="1" w:lastColumn="0" w:noHBand="0" w:noVBand="1"/>
      </w:tblPr>
      <w:tblGrid>
        <w:gridCol w:w="9060"/>
      </w:tblGrid>
      <w:tr w:rsidR="00FE1FD5" w:rsidRPr="00FE1FD5" w14:paraId="408DFED0" w14:textId="77777777" w:rsidTr="00FE1FD5">
        <w:trPr>
          <w:cnfStyle w:val="100000000000" w:firstRow="1" w:lastRow="0" w:firstColumn="0" w:lastColumn="0" w:oddVBand="0" w:evenVBand="0" w:oddHBand="0" w:evenHBand="0" w:firstRowFirstColumn="0" w:firstRowLastColumn="0" w:lastRowFirstColumn="0" w:lastRowLastColumn="0"/>
        </w:trPr>
        <w:tc>
          <w:tcPr>
            <w:tcW w:w="9060" w:type="dxa"/>
          </w:tcPr>
          <w:p w14:paraId="19A3EB7E" w14:textId="622D404B" w:rsidR="00FE1FD5" w:rsidRPr="00034113" w:rsidRDefault="00733EC9" w:rsidP="00034113">
            <w:pPr>
              <w:spacing w:before="120" w:after="120" w:line="240" w:lineRule="auto"/>
              <w:rPr>
                <w:rFonts w:asciiTheme="minorHAnsi" w:hAnsiTheme="minorHAnsi" w:cstheme="minorHAnsi"/>
                <w:b w:val="0"/>
              </w:rPr>
            </w:pPr>
            <w:r w:rsidRPr="00034113">
              <w:rPr>
                <w:rFonts w:asciiTheme="minorHAnsi" w:hAnsiTheme="minorHAnsi" w:cstheme="minorHAnsi"/>
                <w:b w:val="0"/>
                <w:bCs/>
              </w:rPr>
              <w:t>Om</w:t>
            </w:r>
            <w:r w:rsidR="00FE1FD5" w:rsidRPr="00034113">
              <w:rPr>
                <w:rFonts w:asciiTheme="minorHAnsi" w:hAnsiTheme="minorHAnsi" w:cstheme="minorHAnsi"/>
                <w:b w:val="0"/>
                <w:bCs/>
              </w:rPr>
              <w:t xml:space="preserve"> </w:t>
            </w:r>
            <w:r w:rsidR="00363984" w:rsidRPr="00034113">
              <w:rPr>
                <w:rFonts w:asciiTheme="minorHAnsi" w:hAnsiTheme="minorHAnsi" w:cstheme="minorHAnsi"/>
                <w:b w:val="0"/>
                <w:bCs/>
              </w:rPr>
              <w:t xml:space="preserve">du </w:t>
            </w:r>
            <w:r w:rsidR="00FE1FD5" w:rsidRPr="00034113">
              <w:rPr>
                <w:rFonts w:asciiTheme="minorHAnsi" w:hAnsiTheme="minorHAnsi" w:cstheme="minorHAnsi"/>
                <w:b w:val="0"/>
                <w:bCs/>
              </w:rPr>
              <w:t xml:space="preserve">redan </w:t>
            </w:r>
            <w:r w:rsidR="00363984" w:rsidRPr="00034113">
              <w:rPr>
                <w:rFonts w:asciiTheme="minorHAnsi" w:hAnsiTheme="minorHAnsi" w:cstheme="minorHAnsi"/>
                <w:b w:val="0"/>
                <w:bCs/>
              </w:rPr>
              <w:t>har</w:t>
            </w:r>
            <w:r w:rsidRPr="00034113">
              <w:rPr>
                <w:rFonts w:asciiTheme="minorHAnsi" w:hAnsiTheme="minorHAnsi" w:cstheme="minorHAnsi"/>
                <w:b w:val="0"/>
                <w:bCs/>
              </w:rPr>
              <w:t xml:space="preserve"> </w:t>
            </w:r>
            <w:r w:rsidR="00FE1FD5" w:rsidRPr="00034113">
              <w:rPr>
                <w:rFonts w:asciiTheme="minorHAnsi" w:hAnsiTheme="minorHAnsi" w:cstheme="minorHAnsi"/>
                <w:b w:val="0"/>
                <w:bCs/>
              </w:rPr>
              <w:t xml:space="preserve">ett </w:t>
            </w:r>
            <w:r w:rsidR="008343F4">
              <w:rPr>
                <w:rFonts w:asciiTheme="minorHAnsi" w:hAnsiTheme="minorHAnsi" w:cstheme="minorHAnsi"/>
                <w:b w:val="0"/>
                <w:bCs/>
              </w:rPr>
              <w:t>så kallat</w:t>
            </w:r>
            <w:r w:rsidR="00FE1FD5" w:rsidRPr="00034113">
              <w:rPr>
                <w:rFonts w:asciiTheme="minorHAnsi" w:hAnsiTheme="minorHAnsi" w:cstheme="minorHAnsi"/>
                <w:b w:val="0"/>
                <w:bCs/>
              </w:rPr>
              <w:t xml:space="preserve"> </w:t>
            </w:r>
            <w:proofErr w:type="spellStart"/>
            <w:r w:rsidR="00FE1FD5" w:rsidRPr="00034113">
              <w:rPr>
                <w:rFonts w:asciiTheme="minorHAnsi" w:hAnsiTheme="minorHAnsi" w:cstheme="minorHAnsi"/>
                <w:b w:val="0"/>
                <w:bCs/>
              </w:rPr>
              <w:t>Nais</w:t>
            </w:r>
            <w:proofErr w:type="spellEnd"/>
            <w:r w:rsidR="00FE1FD5" w:rsidRPr="00034113">
              <w:rPr>
                <w:rFonts w:asciiTheme="minorHAnsi" w:hAnsiTheme="minorHAnsi" w:cstheme="minorHAnsi"/>
                <w:b w:val="0"/>
                <w:bCs/>
              </w:rPr>
              <w:t xml:space="preserve">-intyg och behöver </w:t>
            </w:r>
            <w:r w:rsidR="00B54C10" w:rsidRPr="00034113">
              <w:rPr>
                <w:rFonts w:asciiTheme="minorHAnsi" w:hAnsiTheme="minorHAnsi" w:cstheme="minorHAnsi"/>
                <w:b w:val="0"/>
                <w:bCs/>
              </w:rPr>
              <w:t xml:space="preserve">riktat </w:t>
            </w:r>
            <w:r w:rsidR="00FE1FD5" w:rsidRPr="00034113">
              <w:rPr>
                <w:rFonts w:asciiTheme="minorHAnsi" w:hAnsiTheme="minorHAnsi" w:cstheme="minorHAnsi"/>
                <w:b w:val="0"/>
                <w:bCs/>
              </w:rPr>
              <w:t xml:space="preserve">stöd </w:t>
            </w:r>
            <w:r w:rsidR="00B54C10" w:rsidRPr="00034113">
              <w:rPr>
                <w:rFonts w:asciiTheme="minorHAnsi" w:hAnsiTheme="minorHAnsi" w:cstheme="minorHAnsi"/>
                <w:b w:val="0"/>
                <w:bCs/>
              </w:rPr>
              <w:t xml:space="preserve">i någon form </w:t>
            </w:r>
            <w:r w:rsidR="00FE1FD5" w:rsidRPr="00034113">
              <w:rPr>
                <w:rFonts w:asciiTheme="minorHAnsi" w:hAnsiTheme="minorHAnsi" w:cstheme="minorHAnsi"/>
                <w:b w:val="0"/>
                <w:bCs/>
              </w:rPr>
              <w:t xml:space="preserve">tar du kontakt med </w:t>
            </w:r>
            <w:proofErr w:type="spellStart"/>
            <w:r w:rsidR="00CC06CD" w:rsidRPr="00034113">
              <w:rPr>
                <w:rFonts w:asciiTheme="minorHAnsi" w:hAnsiTheme="minorHAnsi" w:cstheme="minorHAnsi"/>
                <w:b w:val="0"/>
                <w:bCs/>
              </w:rPr>
              <w:t>IÄD:s</w:t>
            </w:r>
            <w:proofErr w:type="spellEnd"/>
            <w:r w:rsidR="00CC06CD" w:rsidRPr="00034113">
              <w:rPr>
                <w:rFonts w:asciiTheme="minorHAnsi" w:hAnsiTheme="minorHAnsi" w:cstheme="minorHAnsi"/>
                <w:b w:val="0"/>
                <w:bCs/>
              </w:rPr>
              <w:t xml:space="preserve"> </w:t>
            </w:r>
            <w:r w:rsidR="00FE1FD5" w:rsidRPr="00034113">
              <w:rPr>
                <w:rFonts w:asciiTheme="minorHAnsi" w:hAnsiTheme="minorHAnsi" w:cstheme="minorHAnsi"/>
                <w:b w:val="0"/>
                <w:bCs/>
              </w:rPr>
              <w:t>studievägledning</w:t>
            </w:r>
            <w:r w:rsidR="00B923B5" w:rsidRPr="00034113">
              <w:rPr>
                <w:rFonts w:asciiTheme="minorHAnsi" w:hAnsiTheme="minorHAnsi" w:cstheme="minorHAnsi"/>
                <w:b w:val="0"/>
                <w:bCs/>
              </w:rPr>
              <w:t xml:space="preserve">, </w:t>
            </w:r>
            <w:hyperlink r:id="rId20" w:history="1">
              <w:r w:rsidR="00FC355A" w:rsidRPr="00034113">
                <w:rPr>
                  <w:rStyle w:val="Hyperlnk"/>
                  <w:rFonts w:asciiTheme="minorHAnsi" w:hAnsiTheme="minorHAnsi" w:cstheme="minorHAnsi"/>
                  <w:b w:val="0"/>
                  <w:bCs/>
                </w:rPr>
                <w:t>studievagledning.did@su.se</w:t>
              </w:r>
            </w:hyperlink>
            <w:r w:rsidR="002906CE" w:rsidRPr="00034113">
              <w:rPr>
                <w:rFonts w:asciiTheme="minorHAnsi" w:hAnsiTheme="minorHAnsi" w:cstheme="minorHAnsi"/>
                <w:b w:val="0"/>
                <w:bCs/>
              </w:rPr>
              <w:t xml:space="preserve"> </w:t>
            </w:r>
            <w:r w:rsidR="00CC06CD" w:rsidRPr="00034113">
              <w:rPr>
                <w:rFonts w:asciiTheme="minorHAnsi" w:hAnsiTheme="minorHAnsi" w:cstheme="minorHAnsi"/>
                <w:b w:val="0"/>
                <w:bCs/>
              </w:rPr>
              <w:t>om du inte har gjort det tidigare</w:t>
            </w:r>
            <w:r w:rsidR="00B923B5" w:rsidRPr="00034113">
              <w:rPr>
                <w:rFonts w:asciiTheme="minorHAnsi" w:hAnsiTheme="minorHAnsi" w:cstheme="minorHAnsi"/>
                <w:b w:val="0"/>
                <w:bCs/>
              </w:rPr>
              <w:t>.</w:t>
            </w:r>
            <w:r w:rsidR="00FE1FD5" w:rsidRPr="00034113">
              <w:rPr>
                <w:rFonts w:asciiTheme="minorHAnsi" w:hAnsiTheme="minorHAnsi" w:cstheme="minorHAnsi"/>
                <w:b w:val="0"/>
                <w:bCs/>
              </w:rPr>
              <w:t xml:space="preserve"> Kom ihåg att ange personnummer och </w:t>
            </w:r>
            <w:proofErr w:type="spellStart"/>
            <w:r w:rsidR="00FE1FD5" w:rsidRPr="00034113">
              <w:rPr>
                <w:rFonts w:asciiTheme="minorHAnsi" w:hAnsiTheme="minorHAnsi" w:cstheme="minorHAnsi"/>
                <w:b w:val="0"/>
                <w:bCs/>
              </w:rPr>
              <w:t>kurskod</w:t>
            </w:r>
            <w:proofErr w:type="spellEnd"/>
            <w:r w:rsidR="00FE1FD5" w:rsidRPr="00034113">
              <w:rPr>
                <w:rFonts w:asciiTheme="minorHAnsi" w:hAnsiTheme="minorHAnsi" w:cstheme="minorHAnsi"/>
                <w:b w:val="0"/>
                <w:bCs/>
              </w:rPr>
              <w:t>.</w:t>
            </w:r>
            <w:r w:rsidR="002906CE" w:rsidRPr="00034113">
              <w:rPr>
                <w:rFonts w:asciiTheme="minorHAnsi" w:hAnsiTheme="minorHAnsi" w:cstheme="minorHAnsi"/>
                <w:b w:val="0"/>
                <w:bCs/>
              </w:rPr>
              <w:t xml:space="preserve"> Du behöver även kontakta kursansvarig senast vid kursstart om du har dokumenterat behov av stöd i undervisningen, t</w:t>
            </w:r>
            <w:r w:rsidR="00034113" w:rsidRPr="00034113">
              <w:rPr>
                <w:rFonts w:asciiTheme="minorHAnsi" w:hAnsiTheme="minorHAnsi" w:cstheme="minorHAnsi"/>
                <w:b w:val="0"/>
                <w:bCs/>
              </w:rPr>
              <w:t xml:space="preserve">ill </w:t>
            </w:r>
            <w:r w:rsidR="002906CE" w:rsidRPr="00034113">
              <w:rPr>
                <w:rFonts w:asciiTheme="minorHAnsi" w:hAnsiTheme="minorHAnsi" w:cstheme="minorHAnsi"/>
                <w:b w:val="0"/>
                <w:bCs/>
              </w:rPr>
              <w:t>ex</w:t>
            </w:r>
            <w:r w:rsidR="00034113" w:rsidRPr="00034113">
              <w:rPr>
                <w:rFonts w:asciiTheme="minorHAnsi" w:hAnsiTheme="minorHAnsi" w:cstheme="minorHAnsi"/>
                <w:b w:val="0"/>
                <w:bCs/>
              </w:rPr>
              <w:t>empel</w:t>
            </w:r>
            <w:r w:rsidR="002906CE" w:rsidRPr="00034113">
              <w:rPr>
                <w:rFonts w:asciiTheme="minorHAnsi" w:hAnsiTheme="minorHAnsi" w:cstheme="minorHAnsi"/>
                <w:b w:val="0"/>
                <w:bCs/>
              </w:rPr>
              <w:t xml:space="preserve"> att få ut material i förväg eller andra rekommendationer om stöd. I kurser med salstentamen behöver du även informera dig hos kursansvarig om vad som gäller ifråga om möjligheter till stöd.</w:t>
            </w:r>
          </w:p>
        </w:tc>
      </w:tr>
    </w:tbl>
    <w:p w14:paraId="3A1F746D" w14:textId="77777777" w:rsidR="00FE1FD5" w:rsidRDefault="00FE1FD5" w:rsidP="003A3158">
      <w:pPr>
        <w:spacing w:after="0" w:line="240" w:lineRule="auto"/>
        <w:rPr>
          <w:rFonts w:cstheme="minorHAnsi"/>
        </w:rPr>
      </w:pPr>
    </w:p>
    <w:tbl>
      <w:tblPr>
        <w:tblStyle w:val="Tabellrutnt"/>
        <w:tblW w:w="0" w:type="auto"/>
        <w:tblLook w:val="04A0" w:firstRow="1" w:lastRow="0" w:firstColumn="1" w:lastColumn="0" w:noHBand="0" w:noVBand="1"/>
      </w:tblPr>
      <w:tblGrid>
        <w:gridCol w:w="9060"/>
      </w:tblGrid>
      <w:tr w:rsidR="00FE1FD5" w:rsidRPr="00FE1FD5" w14:paraId="1F05B12A" w14:textId="77777777" w:rsidTr="00FE1FD5">
        <w:trPr>
          <w:cnfStyle w:val="100000000000" w:firstRow="1" w:lastRow="0" w:firstColumn="0" w:lastColumn="0" w:oddVBand="0" w:evenVBand="0" w:oddHBand="0" w:evenHBand="0" w:firstRowFirstColumn="0" w:firstRowLastColumn="0" w:lastRowFirstColumn="0" w:lastRowLastColumn="0"/>
        </w:trPr>
        <w:tc>
          <w:tcPr>
            <w:tcW w:w="9060" w:type="dxa"/>
          </w:tcPr>
          <w:p w14:paraId="3D6EFBE0" w14:textId="4BEBD549" w:rsidR="00FE1FD5" w:rsidRPr="00E323C2" w:rsidRDefault="00FE1FD5" w:rsidP="00E0701E">
            <w:pPr>
              <w:pStyle w:val="Rubrik4"/>
              <w:spacing w:before="120"/>
              <w:outlineLvl w:val="3"/>
              <w:rPr>
                <w:rFonts w:asciiTheme="minorHAnsi" w:hAnsiTheme="minorHAnsi" w:cstheme="minorHAnsi"/>
                <w:b/>
                <w:bCs/>
              </w:rPr>
            </w:pPr>
            <w:r w:rsidRPr="00E323C2">
              <w:rPr>
                <w:rFonts w:asciiTheme="minorHAnsi" w:hAnsiTheme="minorHAnsi" w:cstheme="minorHAnsi"/>
                <w:b/>
                <w:bCs/>
              </w:rPr>
              <w:lastRenderedPageBreak/>
              <w:t>Lika villkor</w:t>
            </w:r>
          </w:p>
          <w:p w14:paraId="4CB97F02" w14:textId="7FC5A6A6" w:rsidR="00FE1FD5" w:rsidRPr="00E323C2" w:rsidRDefault="00FE1FD5" w:rsidP="00E0701E">
            <w:pPr>
              <w:spacing w:after="120" w:line="240" w:lineRule="auto"/>
              <w:rPr>
                <w:rFonts w:asciiTheme="minorHAnsi" w:hAnsiTheme="minorHAnsi" w:cstheme="minorHAnsi"/>
                <w:b w:val="0"/>
                <w:bCs/>
              </w:rPr>
            </w:pPr>
            <w:r w:rsidRPr="00E323C2">
              <w:rPr>
                <w:rFonts w:asciiTheme="minorHAnsi" w:hAnsiTheme="minorHAnsi" w:cstheme="minorHAnsi"/>
                <w:b w:val="0"/>
                <w:bCs/>
              </w:rPr>
              <w:t xml:space="preserve">Om du upplever att du som student vid Institutionen för </w:t>
            </w:r>
            <w:r w:rsidR="00AC63A7">
              <w:rPr>
                <w:rFonts w:asciiTheme="minorHAnsi" w:hAnsiTheme="minorHAnsi" w:cstheme="minorHAnsi"/>
                <w:b w:val="0"/>
                <w:bCs/>
              </w:rPr>
              <w:t>ämnes</w:t>
            </w:r>
            <w:r w:rsidRPr="00E323C2">
              <w:rPr>
                <w:rFonts w:asciiTheme="minorHAnsi" w:hAnsiTheme="minorHAnsi" w:cstheme="minorHAnsi"/>
                <w:b w:val="0"/>
                <w:bCs/>
              </w:rPr>
              <w:t xml:space="preserve">didaktik blir orättvist behandlad, diskriminerad eller utsatt för trakasserier ska du vända dig till den studierektor vid institutionen som är ansvarig för kursen eller till Stockholms universitets centrala jämlikhetssamordnare. Kontaktuppgifter till ansvarig studierektor finner du i denna kursbeskrivning. Stockholms universitets handläggare av diskrimineringsärenden nås på adressen </w:t>
            </w:r>
            <w:hyperlink r:id="rId21" w:history="1">
              <w:r w:rsidRPr="00E323C2">
                <w:rPr>
                  <w:rStyle w:val="Hyperlnk"/>
                  <w:rFonts w:asciiTheme="minorHAnsi" w:hAnsiTheme="minorHAnsi" w:cstheme="minorHAnsi"/>
                  <w:b w:val="0"/>
                  <w:bCs/>
                </w:rPr>
                <w:t>likavillkor@su.se</w:t>
              </w:r>
            </w:hyperlink>
            <w:r w:rsidRPr="00E323C2">
              <w:rPr>
                <w:rFonts w:asciiTheme="minorHAnsi" w:hAnsiTheme="minorHAnsi" w:cstheme="minorHAnsi"/>
                <w:b w:val="0"/>
                <w:bCs/>
              </w:rPr>
              <w:t>.</w:t>
            </w:r>
          </w:p>
          <w:p w14:paraId="38E407A2" w14:textId="5C9719D3" w:rsidR="00FE1FD5" w:rsidRPr="00FE1FD5" w:rsidRDefault="00FE1FD5" w:rsidP="00E0701E">
            <w:pPr>
              <w:spacing w:after="120" w:line="240" w:lineRule="auto"/>
              <w:rPr>
                <w:rFonts w:cstheme="minorHAnsi"/>
              </w:rPr>
            </w:pPr>
            <w:r w:rsidRPr="00E323C2">
              <w:rPr>
                <w:rFonts w:asciiTheme="minorHAnsi" w:hAnsiTheme="minorHAnsi" w:cstheme="minorHAnsi"/>
                <w:b w:val="0"/>
                <w:bCs/>
              </w:rPr>
              <w:t xml:space="preserve">Du hittar mer information via länken </w:t>
            </w:r>
            <w:r w:rsidR="00787805">
              <w:rPr>
                <w:rFonts w:asciiTheme="minorHAnsi" w:hAnsiTheme="minorHAnsi" w:cstheme="minorHAnsi"/>
                <w:b w:val="0"/>
                <w:bCs/>
              </w:rPr>
              <w:t>[länk].</w:t>
            </w:r>
          </w:p>
        </w:tc>
      </w:tr>
    </w:tbl>
    <w:p w14:paraId="7A8CD9F0" w14:textId="77777777" w:rsidR="00FE1FD5" w:rsidRDefault="00FE1FD5" w:rsidP="003A3158">
      <w:pPr>
        <w:spacing w:after="0" w:line="240" w:lineRule="auto"/>
        <w:rPr>
          <w:rFonts w:cstheme="minorHAnsi"/>
        </w:rPr>
      </w:pPr>
    </w:p>
    <w:tbl>
      <w:tblPr>
        <w:tblStyle w:val="Tabellrutnt"/>
        <w:tblW w:w="0" w:type="auto"/>
        <w:tblLook w:val="04A0" w:firstRow="1" w:lastRow="0" w:firstColumn="1" w:lastColumn="0" w:noHBand="0" w:noVBand="1"/>
      </w:tblPr>
      <w:tblGrid>
        <w:gridCol w:w="9060"/>
      </w:tblGrid>
      <w:tr w:rsidR="004D4A4B" w14:paraId="0EF31694" w14:textId="77777777" w:rsidTr="004D4A4B">
        <w:trPr>
          <w:cnfStyle w:val="100000000000" w:firstRow="1" w:lastRow="0" w:firstColumn="0" w:lastColumn="0" w:oddVBand="0" w:evenVBand="0" w:oddHBand="0" w:evenHBand="0" w:firstRowFirstColumn="0" w:firstRowLastColumn="0" w:lastRowFirstColumn="0" w:lastRowLastColumn="0"/>
        </w:trPr>
        <w:tc>
          <w:tcPr>
            <w:tcW w:w="9060" w:type="dxa"/>
          </w:tcPr>
          <w:p w14:paraId="66F6CB9B" w14:textId="2A59DB46" w:rsidR="004D4A4B" w:rsidRPr="004D4A4B" w:rsidRDefault="004D4A4B" w:rsidP="00DE0DD1">
            <w:pPr>
              <w:pStyle w:val="Rubrik4"/>
              <w:spacing w:before="120"/>
              <w:outlineLvl w:val="3"/>
              <w:rPr>
                <w:rFonts w:asciiTheme="minorHAnsi" w:hAnsiTheme="minorHAnsi" w:cstheme="minorHAnsi"/>
                <w:b/>
                <w:bCs/>
              </w:rPr>
            </w:pPr>
            <w:r>
              <w:rPr>
                <w:rFonts w:asciiTheme="minorHAnsi" w:hAnsiTheme="minorHAnsi" w:cstheme="minorHAnsi"/>
                <w:b/>
                <w:bCs/>
              </w:rPr>
              <w:t>Kr</w:t>
            </w:r>
            <w:r w:rsidRPr="004D4A4B">
              <w:rPr>
                <w:rFonts w:asciiTheme="minorHAnsi" w:hAnsiTheme="minorHAnsi" w:cstheme="minorHAnsi"/>
                <w:b/>
                <w:bCs/>
              </w:rPr>
              <w:t xml:space="preserve">änkande särbehandling eller trakasserier </w:t>
            </w:r>
            <w:r w:rsidRPr="00FC49A8">
              <w:rPr>
                <w:rFonts w:asciiTheme="minorHAnsi" w:hAnsiTheme="minorHAnsi" w:cstheme="minorHAnsi"/>
                <w:b/>
                <w:bCs/>
                <w:u w:val="single"/>
              </w:rPr>
              <w:t>under VFU</w:t>
            </w:r>
          </w:p>
          <w:p w14:paraId="02F15829" w14:textId="3F7CEDC8" w:rsidR="004C1D70" w:rsidRDefault="004D4A4B" w:rsidP="00DE0DD1">
            <w:pPr>
              <w:spacing w:after="120" w:line="240" w:lineRule="auto"/>
              <w:rPr>
                <w:rFonts w:asciiTheme="minorHAnsi" w:hAnsiTheme="minorHAnsi" w:cstheme="minorHAnsi"/>
                <w:bCs/>
              </w:rPr>
            </w:pPr>
            <w:r w:rsidRPr="004D4A4B">
              <w:rPr>
                <w:rFonts w:asciiTheme="minorHAnsi" w:hAnsiTheme="minorHAnsi" w:cstheme="minorHAnsi"/>
                <w:b w:val="0"/>
                <w:bCs/>
              </w:rPr>
              <w:t xml:space="preserve">Om du upplever dig utsatt för kränkande särbehandling, trakasserier, sexuella trakasserier eller diskriminering </w:t>
            </w:r>
            <w:r>
              <w:rPr>
                <w:rFonts w:asciiTheme="minorHAnsi" w:hAnsiTheme="minorHAnsi" w:cstheme="minorHAnsi"/>
                <w:b w:val="0"/>
                <w:bCs/>
              </w:rPr>
              <w:t xml:space="preserve">på </w:t>
            </w:r>
            <w:r w:rsidRPr="004D4A4B">
              <w:rPr>
                <w:rFonts w:asciiTheme="minorHAnsi" w:hAnsiTheme="minorHAnsi" w:cstheme="minorHAnsi"/>
                <w:b w:val="0"/>
                <w:bCs/>
              </w:rPr>
              <w:t xml:space="preserve">din </w:t>
            </w:r>
            <w:r>
              <w:rPr>
                <w:rFonts w:asciiTheme="minorHAnsi" w:hAnsiTheme="minorHAnsi" w:cstheme="minorHAnsi"/>
                <w:b w:val="0"/>
                <w:bCs/>
              </w:rPr>
              <w:t>VFU-skola</w:t>
            </w:r>
            <w:r w:rsidR="00194503" w:rsidRPr="00194503">
              <w:rPr>
                <w:rFonts w:asciiTheme="minorHAnsi" w:hAnsiTheme="minorHAnsi" w:cstheme="minorHAnsi"/>
                <w:b w:val="0"/>
                <w:bCs/>
              </w:rPr>
              <w:t>, lyft problemet med din handledare</w:t>
            </w:r>
            <w:r w:rsidR="00194503">
              <w:rPr>
                <w:rFonts w:asciiTheme="minorHAnsi" w:hAnsiTheme="minorHAnsi" w:cstheme="minorHAnsi"/>
                <w:b w:val="0"/>
                <w:bCs/>
              </w:rPr>
              <w:t>.</w:t>
            </w:r>
            <w:r w:rsidR="00194503" w:rsidRPr="00194503">
              <w:rPr>
                <w:rFonts w:asciiTheme="minorHAnsi" w:hAnsiTheme="minorHAnsi" w:cstheme="minorHAnsi"/>
                <w:b w:val="0"/>
                <w:bCs/>
              </w:rPr>
              <w:t xml:space="preserve"> Kan du inte vända dig till </w:t>
            </w:r>
            <w:r w:rsidR="00194503">
              <w:rPr>
                <w:rFonts w:asciiTheme="minorHAnsi" w:hAnsiTheme="minorHAnsi" w:cstheme="minorHAnsi"/>
                <w:b w:val="0"/>
                <w:bCs/>
              </w:rPr>
              <w:t>din</w:t>
            </w:r>
            <w:r w:rsidR="00194503" w:rsidRPr="00194503">
              <w:rPr>
                <w:rFonts w:asciiTheme="minorHAnsi" w:hAnsiTheme="minorHAnsi" w:cstheme="minorHAnsi"/>
                <w:b w:val="0"/>
                <w:bCs/>
              </w:rPr>
              <w:t xml:space="preserve"> handledare, vänd dig till </w:t>
            </w:r>
            <w:r w:rsidR="00B25956" w:rsidRPr="00194503">
              <w:rPr>
                <w:rFonts w:asciiTheme="minorHAnsi" w:hAnsiTheme="minorHAnsi" w:cstheme="minorHAnsi"/>
                <w:b w:val="0"/>
                <w:bCs/>
              </w:rPr>
              <w:t xml:space="preserve">skolans rektor eller till </w:t>
            </w:r>
            <w:r w:rsidR="00CF6899" w:rsidRPr="00194503">
              <w:rPr>
                <w:rFonts w:asciiTheme="minorHAnsi" w:hAnsiTheme="minorHAnsi" w:cstheme="minorHAnsi"/>
                <w:b w:val="0"/>
                <w:bCs/>
              </w:rPr>
              <w:t xml:space="preserve">kursansvarig </w:t>
            </w:r>
            <w:r w:rsidR="00CF6899">
              <w:rPr>
                <w:rFonts w:asciiTheme="minorHAnsi" w:hAnsiTheme="minorHAnsi" w:cstheme="minorHAnsi"/>
                <w:b w:val="0"/>
                <w:bCs/>
              </w:rPr>
              <w:t xml:space="preserve">lärare för den aktuella </w:t>
            </w:r>
            <w:r w:rsidR="00194503" w:rsidRPr="00194503">
              <w:rPr>
                <w:rFonts w:asciiTheme="minorHAnsi" w:hAnsiTheme="minorHAnsi" w:cstheme="minorHAnsi"/>
                <w:b w:val="0"/>
                <w:bCs/>
              </w:rPr>
              <w:t>VFU-</w:t>
            </w:r>
            <w:r w:rsidR="00CF6899">
              <w:rPr>
                <w:rFonts w:asciiTheme="minorHAnsi" w:hAnsiTheme="minorHAnsi" w:cstheme="minorHAnsi"/>
                <w:b w:val="0"/>
                <w:bCs/>
              </w:rPr>
              <w:t>kursen</w:t>
            </w:r>
            <w:r w:rsidR="00194503" w:rsidRPr="00194503">
              <w:rPr>
                <w:rFonts w:asciiTheme="minorHAnsi" w:hAnsiTheme="minorHAnsi" w:cstheme="minorHAnsi"/>
                <w:b w:val="0"/>
                <w:bCs/>
              </w:rPr>
              <w:t xml:space="preserve"> på </w:t>
            </w:r>
            <w:r w:rsidR="004C1D70">
              <w:rPr>
                <w:rFonts w:asciiTheme="minorHAnsi" w:hAnsiTheme="minorHAnsi" w:cstheme="minorHAnsi"/>
                <w:b w:val="0"/>
                <w:bCs/>
              </w:rPr>
              <w:t>I</w:t>
            </w:r>
            <w:r w:rsidR="00194503" w:rsidRPr="00194503">
              <w:rPr>
                <w:rFonts w:asciiTheme="minorHAnsi" w:hAnsiTheme="minorHAnsi" w:cstheme="minorHAnsi"/>
                <w:b w:val="0"/>
                <w:bCs/>
              </w:rPr>
              <w:t>nstitution</w:t>
            </w:r>
            <w:r w:rsidR="004C1D70">
              <w:rPr>
                <w:rFonts w:asciiTheme="minorHAnsi" w:hAnsiTheme="minorHAnsi" w:cstheme="minorHAnsi"/>
                <w:b w:val="0"/>
                <w:bCs/>
              </w:rPr>
              <w:t xml:space="preserve">en för </w:t>
            </w:r>
            <w:r w:rsidR="00BB22FA">
              <w:rPr>
                <w:rFonts w:asciiTheme="minorHAnsi" w:hAnsiTheme="minorHAnsi" w:cstheme="minorHAnsi"/>
                <w:b w:val="0"/>
                <w:bCs/>
              </w:rPr>
              <w:t>ämnes</w:t>
            </w:r>
            <w:r w:rsidR="004C1D70">
              <w:rPr>
                <w:rFonts w:asciiTheme="minorHAnsi" w:hAnsiTheme="minorHAnsi" w:cstheme="minorHAnsi"/>
                <w:b w:val="0"/>
                <w:bCs/>
              </w:rPr>
              <w:t>didaktik</w:t>
            </w:r>
            <w:r w:rsidR="00194503">
              <w:rPr>
                <w:rFonts w:asciiTheme="minorHAnsi" w:hAnsiTheme="minorHAnsi" w:cstheme="minorHAnsi"/>
                <w:b w:val="0"/>
                <w:bCs/>
              </w:rPr>
              <w:t>.</w:t>
            </w:r>
          </w:p>
          <w:p w14:paraId="7A9A5D1D" w14:textId="3A960812" w:rsidR="004D4A4B" w:rsidRDefault="004C1D70" w:rsidP="00DE0DD1">
            <w:pPr>
              <w:spacing w:after="120" w:line="240" w:lineRule="auto"/>
              <w:rPr>
                <w:rFonts w:cstheme="minorHAnsi"/>
              </w:rPr>
            </w:pPr>
            <w:r>
              <w:rPr>
                <w:rFonts w:asciiTheme="minorHAnsi" w:hAnsiTheme="minorHAnsi" w:cstheme="minorHAnsi"/>
                <w:b w:val="0"/>
                <w:bCs/>
              </w:rPr>
              <w:t>För mer information läs vidare på denna länk:</w:t>
            </w:r>
            <w:r w:rsidR="00787805" w:rsidRPr="00E323C2">
              <w:rPr>
                <w:rFonts w:asciiTheme="minorHAnsi" w:hAnsiTheme="minorHAnsi" w:cstheme="minorHAnsi"/>
                <w:b w:val="0"/>
                <w:bCs/>
              </w:rPr>
              <w:t xml:space="preserve"> </w:t>
            </w:r>
            <w:r w:rsidR="00787805">
              <w:rPr>
                <w:rFonts w:asciiTheme="minorHAnsi" w:hAnsiTheme="minorHAnsi" w:cstheme="minorHAnsi"/>
                <w:b w:val="0"/>
                <w:bCs/>
              </w:rPr>
              <w:t>[länk].</w:t>
            </w:r>
          </w:p>
        </w:tc>
      </w:tr>
    </w:tbl>
    <w:p w14:paraId="7E3D4EE1" w14:textId="763919E9" w:rsidR="004D3EC4" w:rsidRPr="00E323C2" w:rsidRDefault="004D3EC4" w:rsidP="00DE0DD1">
      <w:pPr>
        <w:pStyle w:val="Rubrik3"/>
        <w:spacing w:before="240" w:line="240" w:lineRule="auto"/>
        <w:rPr>
          <w:rFonts w:asciiTheme="minorHAnsi" w:hAnsiTheme="minorHAnsi" w:cstheme="minorHAnsi"/>
        </w:rPr>
      </w:pPr>
      <w:r w:rsidRPr="00E323C2">
        <w:rPr>
          <w:rFonts w:asciiTheme="minorHAnsi" w:hAnsiTheme="minorHAnsi" w:cstheme="minorHAnsi"/>
        </w:rPr>
        <w:t>IT-stöd</w:t>
      </w:r>
      <w:bookmarkEnd w:id="12"/>
    </w:p>
    <w:tbl>
      <w:tblPr>
        <w:tblStyle w:val="Tabellrutnt"/>
        <w:tblW w:w="0" w:type="auto"/>
        <w:tblLook w:val="04A0" w:firstRow="1" w:lastRow="0" w:firstColumn="1" w:lastColumn="0" w:noHBand="0" w:noVBand="1"/>
      </w:tblPr>
      <w:tblGrid>
        <w:gridCol w:w="9060"/>
      </w:tblGrid>
      <w:tr w:rsidR="007E6544" w:rsidRPr="00E323C2" w14:paraId="7E93F279" w14:textId="77777777" w:rsidTr="007E6544">
        <w:trPr>
          <w:cnfStyle w:val="100000000000" w:firstRow="1" w:lastRow="0" w:firstColumn="0" w:lastColumn="0" w:oddVBand="0" w:evenVBand="0" w:oddHBand="0" w:evenHBand="0" w:firstRowFirstColumn="0" w:firstRowLastColumn="0" w:lastRowFirstColumn="0" w:lastRowLastColumn="0"/>
        </w:trPr>
        <w:tc>
          <w:tcPr>
            <w:tcW w:w="9060" w:type="dxa"/>
          </w:tcPr>
          <w:p w14:paraId="6D4FC5BD" w14:textId="66D52FCF" w:rsidR="007E6544" w:rsidRPr="00DE0DD1" w:rsidRDefault="00A648D8" w:rsidP="00557E9A">
            <w:pPr>
              <w:spacing w:before="120" w:after="120" w:line="240" w:lineRule="auto"/>
              <w:rPr>
                <w:rFonts w:asciiTheme="minorHAnsi" w:hAnsiTheme="minorHAnsi" w:cstheme="minorHAnsi"/>
                <w:b w:val="0"/>
                <w:bCs/>
              </w:rPr>
            </w:pPr>
            <w:r w:rsidRPr="00DE0DD1">
              <w:rPr>
                <w:rFonts w:asciiTheme="minorHAnsi" w:hAnsiTheme="minorHAnsi" w:cstheme="minorHAnsi"/>
                <w:b w:val="0"/>
                <w:bCs/>
              </w:rPr>
              <w:t>På denna länk finner du IT-relaterade information som gäller för studenter vid SU:</w:t>
            </w:r>
            <w:r w:rsidR="00DE0DD1" w:rsidRPr="00DE0DD1">
              <w:rPr>
                <w:rFonts w:asciiTheme="minorHAnsi" w:hAnsiTheme="minorHAnsi" w:cstheme="minorHAnsi"/>
                <w:b w:val="0"/>
                <w:bCs/>
              </w:rPr>
              <w:t xml:space="preserve"> </w:t>
            </w:r>
            <w:hyperlink r:id="rId22" w:history="1">
              <w:r w:rsidR="00DE0DD1" w:rsidRPr="00DE0DD1">
                <w:rPr>
                  <w:rStyle w:val="Hyperlnk"/>
                  <w:rFonts w:asciiTheme="minorHAnsi" w:hAnsiTheme="minorHAnsi" w:cstheme="minorHAnsi"/>
                  <w:b w:val="0"/>
                  <w:bCs/>
                </w:rPr>
                <w:t>www.su.se/utbildning/it-för-studenter</w:t>
              </w:r>
            </w:hyperlink>
          </w:p>
          <w:p w14:paraId="777485B1" w14:textId="77777777" w:rsidR="00E53B20" w:rsidRPr="00E323C2" w:rsidRDefault="00E53B20" w:rsidP="00557E9A">
            <w:pPr>
              <w:pStyle w:val="Rubrik4"/>
              <w:spacing w:before="240"/>
              <w:outlineLvl w:val="3"/>
              <w:rPr>
                <w:rFonts w:asciiTheme="minorHAnsi" w:hAnsiTheme="minorHAnsi" w:cstheme="minorHAnsi"/>
                <w:b/>
                <w:bCs/>
              </w:rPr>
            </w:pPr>
            <w:r w:rsidRPr="00E323C2">
              <w:rPr>
                <w:rFonts w:asciiTheme="minorHAnsi" w:hAnsiTheme="minorHAnsi" w:cstheme="minorHAnsi"/>
                <w:b/>
                <w:bCs/>
              </w:rPr>
              <w:t>Office 365 för studenter</w:t>
            </w:r>
          </w:p>
          <w:p w14:paraId="5B4EF182" w14:textId="1B1E7943" w:rsidR="000169AC" w:rsidRPr="000169AC" w:rsidRDefault="00773C09" w:rsidP="00557E9A">
            <w:pPr>
              <w:spacing w:after="240" w:line="240" w:lineRule="auto"/>
              <w:rPr>
                <w:rFonts w:asciiTheme="minorHAnsi" w:hAnsiTheme="minorHAnsi" w:cstheme="minorHAnsi"/>
                <w:bCs/>
              </w:rPr>
            </w:pPr>
            <w:r>
              <w:rPr>
                <w:rFonts w:asciiTheme="minorHAnsi" w:hAnsiTheme="minorHAnsi" w:cstheme="minorHAnsi"/>
                <w:b w:val="0"/>
                <w:bCs/>
              </w:rPr>
              <w:t>S</w:t>
            </w:r>
            <w:r w:rsidR="00E53B20" w:rsidRPr="00E323C2">
              <w:rPr>
                <w:rFonts w:asciiTheme="minorHAnsi" w:hAnsiTheme="minorHAnsi" w:cstheme="minorHAnsi"/>
                <w:b w:val="0"/>
                <w:bCs/>
              </w:rPr>
              <w:t>om student har du tillgång till Officepaket helt utan kostnad. Har du inte Word på din dator kan du ladda hem detta paket</w:t>
            </w:r>
            <w:r w:rsidR="0027643E">
              <w:rPr>
                <w:rFonts w:asciiTheme="minorHAnsi" w:hAnsiTheme="minorHAnsi" w:cstheme="minorHAnsi"/>
                <w:b w:val="0"/>
                <w:bCs/>
              </w:rPr>
              <w:t>:</w:t>
            </w:r>
            <w:r w:rsidR="000169AC">
              <w:rPr>
                <w:rFonts w:asciiTheme="minorHAnsi" w:hAnsiTheme="minorHAnsi" w:cstheme="minorHAnsi"/>
                <w:bCs/>
              </w:rPr>
              <w:br/>
            </w:r>
            <w:hyperlink r:id="rId23" w:history="1">
              <w:r w:rsidR="000169AC" w:rsidRPr="000169AC">
                <w:rPr>
                  <w:rStyle w:val="Hyperlnk"/>
                  <w:rFonts w:asciiTheme="minorHAnsi" w:hAnsiTheme="minorHAnsi" w:cstheme="minorHAnsi"/>
                  <w:b w:val="0"/>
                  <w:bCs/>
                </w:rPr>
                <w:t>www.su.se/utbildning/it-for-studenter/licenser-och-program/office-365-for-studenter</w:t>
              </w:r>
            </w:hyperlink>
            <w:r w:rsidR="000169AC" w:rsidRPr="000169AC">
              <w:rPr>
                <w:rFonts w:asciiTheme="minorHAnsi" w:hAnsiTheme="minorHAnsi" w:cstheme="minorHAnsi"/>
                <w:bCs/>
              </w:rPr>
              <w:t xml:space="preserve"> </w:t>
            </w:r>
          </w:p>
        </w:tc>
      </w:tr>
    </w:tbl>
    <w:p w14:paraId="58B71599" w14:textId="6012695E" w:rsidR="00BE6E40" w:rsidRPr="00E323C2" w:rsidRDefault="00BE6E40" w:rsidP="00557E9A">
      <w:pPr>
        <w:pStyle w:val="Rubrik3"/>
        <w:spacing w:before="240" w:line="240" w:lineRule="auto"/>
        <w:rPr>
          <w:rFonts w:asciiTheme="minorHAnsi" w:hAnsiTheme="minorHAnsi" w:cstheme="minorHAnsi"/>
        </w:rPr>
      </w:pPr>
      <w:r w:rsidRPr="00E323C2">
        <w:rPr>
          <w:rFonts w:asciiTheme="minorHAnsi" w:hAnsiTheme="minorHAnsi" w:cstheme="minorHAnsi"/>
        </w:rPr>
        <w:t>Kursvärdering</w:t>
      </w:r>
    </w:p>
    <w:tbl>
      <w:tblPr>
        <w:tblStyle w:val="Tabellrutnt"/>
        <w:tblW w:w="0" w:type="auto"/>
        <w:tblLook w:val="04A0" w:firstRow="1" w:lastRow="0" w:firstColumn="1" w:lastColumn="0" w:noHBand="0" w:noVBand="1"/>
      </w:tblPr>
      <w:tblGrid>
        <w:gridCol w:w="9060"/>
      </w:tblGrid>
      <w:tr w:rsidR="00D815B9" w:rsidRPr="00E323C2" w14:paraId="04E2C7E0" w14:textId="77777777" w:rsidTr="00D815B9">
        <w:trPr>
          <w:cnfStyle w:val="100000000000" w:firstRow="1" w:lastRow="0" w:firstColumn="0" w:lastColumn="0" w:oddVBand="0" w:evenVBand="0" w:oddHBand="0" w:evenHBand="0" w:firstRowFirstColumn="0" w:firstRowLastColumn="0" w:lastRowFirstColumn="0" w:lastRowLastColumn="0"/>
        </w:trPr>
        <w:tc>
          <w:tcPr>
            <w:tcW w:w="9060" w:type="dxa"/>
          </w:tcPr>
          <w:p w14:paraId="66CF2814" w14:textId="76DFAF3F" w:rsidR="00D815B9" w:rsidRPr="00E323C2" w:rsidRDefault="00D815B9" w:rsidP="00557E9A">
            <w:pPr>
              <w:spacing w:before="120" w:after="120" w:line="240" w:lineRule="auto"/>
              <w:rPr>
                <w:rFonts w:asciiTheme="minorHAnsi" w:hAnsiTheme="minorHAnsi" w:cstheme="minorHAnsi"/>
                <w:b w:val="0"/>
                <w:bCs/>
              </w:rPr>
            </w:pPr>
            <w:r w:rsidRPr="00E323C2">
              <w:rPr>
                <w:rFonts w:asciiTheme="minorHAnsi" w:hAnsiTheme="minorHAnsi" w:cstheme="minorHAnsi"/>
                <w:b w:val="0"/>
                <w:bCs/>
              </w:rPr>
              <w:t xml:space="preserve">I slutet av kursen kommer du att få möjligheten att delta i en kursvärdering. Du får en länk till en enkät med frågor om olika aspekter av innehållet och undervisningen. Ditt deltagande är mycket värdefullt. Vi som arbetar med kursen utgår från dina och dina medstudenters synpunkter </w:t>
            </w:r>
            <w:r w:rsidR="009707F9" w:rsidRPr="00E323C2">
              <w:rPr>
                <w:rFonts w:asciiTheme="minorHAnsi" w:hAnsiTheme="minorHAnsi" w:cstheme="minorHAnsi"/>
                <w:b w:val="0"/>
                <w:bCs/>
              </w:rPr>
              <w:t>för att</w:t>
            </w:r>
            <w:r w:rsidRPr="00E323C2">
              <w:rPr>
                <w:rFonts w:asciiTheme="minorHAnsi" w:hAnsiTheme="minorHAnsi" w:cstheme="minorHAnsi"/>
                <w:b w:val="0"/>
                <w:bCs/>
              </w:rPr>
              <w:t xml:space="preserve"> vi ska kunna utveckla och planera kursen för kommande terminer.</w:t>
            </w:r>
          </w:p>
          <w:p w14:paraId="4245A549" w14:textId="7E53024A" w:rsidR="00D815B9" w:rsidRPr="00E323C2" w:rsidRDefault="00D815B9" w:rsidP="00557E9A">
            <w:pPr>
              <w:spacing w:before="120" w:after="120" w:line="240" w:lineRule="auto"/>
              <w:rPr>
                <w:rFonts w:asciiTheme="minorHAnsi" w:hAnsiTheme="minorHAnsi" w:cstheme="minorHAnsi"/>
                <w:b w:val="0"/>
                <w:bCs/>
              </w:rPr>
            </w:pPr>
            <w:r w:rsidRPr="00E323C2">
              <w:rPr>
                <w:rFonts w:asciiTheme="minorHAnsi" w:hAnsiTheme="minorHAnsi" w:cstheme="minorHAnsi"/>
                <w:b w:val="0"/>
                <w:bCs/>
              </w:rPr>
              <w:t>Vi önskar att du tar dig tid och deltar i detta viktiga utvecklingsarbete! Tack på förhand!</w:t>
            </w:r>
          </w:p>
        </w:tc>
      </w:tr>
    </w:tbl>
    <w:p w14:paraId="0DD02E7B" w14:textId="50A8E790" w:rsidR="00BE6E40" w:rsidRPr="00E323C2" w:rsidRDefault="00BE6E40" w:rsidP="00572C78">
      <w:pPr>
        <w:spacing w:line="240" w:lineRule="auto"/>
        <w:rPr>
          <w:rFonts w:cstheme="minorHAnsi"/>
        </w:rPr>
      </w:pPr>
    </w:p>
    <w:sectPr w:rsidR="00BE6E40" w:rsidRPr="00E323C2" w:rsidSect="001C5533">
      <w:headerReference w:type="default" r:id="rId24"/>
      <w:headerReference w:type="first" r:id="rId25"/>
      <w:footerReference w:type="first" r:id="rId26"/>
      <w:type w:val="continuous"/>
      <w:pgSz w:w="11906" w:h="16838"/>
      <w:pgMar w:top="782" w:right="1418" w:bottom="1418" w:left="1418" w:header="567" w:footer="1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1D9FD" w14:textId="77777777" w:rsidR="00ED71DC" w:rsidRDefault="00ED71DC" w:rsidP="00183404">
      <w:pPr>
        <w:spacing w:after="0" w:line="240" w:lineRule="auto"/>
      </w:pPr>
      <w:r>
        <w:separator/>
      </w:r>
    </w:p>
  </w:endnote>
  <w:endnote w:type="continuationSeparator" w:id="0">
    <w:p w14:paraId="5637B571" w14:textId="77777777" w:rsidR="00ED71DC" w:rsidRDefault="00ED71DC" w:rsidP="0018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26DE" w14:textId="35D6A375" w:rsidR="00676144" w:rsidRDefault="00676144" w:rsidP="00CC2DFD">
    <w:pPr>
      <w:pStyle w:val="Sidfot"/>
      <w:ind w:left="-142"/>
    </w:pPr>
    <w:r>
      <w:rPr>
        <w:noProof/>
      </w:rPr>
      <mc:AlternateContent>
        <mc:Choice Requires="wps">
          <w:drawing>
            <wp:anchor distT="0" distB="0" distL="114300" distR="114300" simplePos="0" relativeHeight="251661312" behindDoc="0" locked="0" layoutInCell="1" allowOverlap="1" wp14:anchorId="56979CDA" wp14:editId="5968A99D">
              <wp:simplePos x="0" y="0"/>
              <wp:positionH relativeFrom="column">
                <wp:posOffset>-98425</wp:posOffset>
              </wp:positionH>
              <wp:positionV relativeFrom="paragraph">
                <wp:posOffset>262679</wp:posOffset>
              </wp:positionV>
              <wp:extent cx="5799455" cy="1369695"/>
              <wp:effectExtent l="0" t="0" r="0" b="0"/>
              <wp:wrapNone/>
              <wp:docPr id="1" name="Textruta 1" descr="Kontaktuppgifter och besöksadress."/>
              <wp:cNvGraphicFramePr/>
              <a:graphic xmlns:a="http://schemas.openxmlformats.org/drawingml/2006/main">
                <a:graphicData uri="http://schemas.microsoft.com/office/word/2010/wordprocessingShape">
                  <wps:wsp>
                    <wps:cNvSpPr txBox="1"/>
                    <wps:spPr>
                      <a:xfrm>
                        <a:off x="0" y="0"/>
                        <a:ext cx="5799455" cy="1369695"/>
                      </a:xfrm>
                      <a:prstGeom prst="rect">
                        <a:avLst/>
                      </a:prstGeom>
                      <a:noFill/>
                      <a:ln w="6350">
                        <a:noFill/>
                      </a:ln>
                    </wps:spPr>
                    <wps:txbx>
                      <w:txbxContent>
                        <w:p w14:paraId="0CEA2798" w14:textId="77777777" w:rsidR="00676144" w:rsidRPr="00E84423" w:rsidRDefault="00676144" w:rsidP="00676144">
                          <w:pPr>
                            <w:pStyle w:val="Institutionsnamn"/>
                            <w:spacing w:before="280" w:after="0"/>
                            <w:rPr>
                              <w:sz w:val="2"/>
                              <w:szCs w:val="2"/>
                            </w:rPr>
                          </w:pPr>
                        </w:p>
                        <w:p w14:paraId="571AEBB7" w14:textId="2FF54C02" w:rsidR="00676144" w:rsidRDefault="00676144" w:rsidP="00B263FB">
                          <w:pPr>
                            <w:pStyle w:val="Sidfot"/>
                            <w:pBdr>
                              <w:top w:val="single" w:sz="4" w:space="1" w:color="002F5F" w:themeColor="accent1"/>
                            </w:pBdr>
                            <w:tabs>
                              <w:tab w:val="clear" w:pos="4536"/>
                              <w:tab w:val="left" w:pos="2835"/>
                              <w:tab w:val="left" w:pos="5529"/>
                            </w:tabs>
                            <w:spacing w:before="120"/>
                          </w:pPr>
                          <w:r w:rsidRPr="00004A3F">
                            <w:rPr>
                              <w:sz w:val="4"/>
                              <w:szCs w:val="4"/>
                            </w:rPr>
                            <w:br/>
                          </w:r>
                          <w:bookmarkStart w:id="13" w:name="Telephone"/>
                          <w:bookmarkStart w:id="14" w:name="Visiting"/>
                          <w:bookmarkStart w:id="15" w:name="Web"/>
                          <w:bookmarkStart w:id="16" w:name="Address"/>
                          <w:bookmarkEnd w:id="13"/>
                          <w:bookmarkEnd w:id="14"/>
                          <w:bookmarkEnd w:id="15"/>
                          <w:bookmarkEnd w:id="16"/>
                          <w:r>
                            <w:t>Institutionen för ämnesdidaktik</w:t>
                          </w:r>
                          <w:r>
                            <w:tab/>
                          </w:r>
                          <w:r w:rsidRPr="00F24350">
                            <w:t>www.su.se/</w:t>
                          </w:r>
                          <w:r w:rsidR="00B263FB">
                            <w:t>did</w:t>
                          </w:r>
                        </w:p>
                        <w:p w14:paraId="3ED1A492" w14:textId="77777777" w:rsidR="00676144" w:rsidRDefault="00676144" w:rsidP="00676144">
                          <w:pPr>
                            <w:pStyle w:val="Sidfot"/>
                            <w:tabs>
                              <w:tab w:val="left" w:pos="2835"/>
                            </w:tabs>
                          </w:pPr>
                          <w:r>
                            <w:t>Stockholms universitet</w:t>
                          </w:r>
                        </w:p>
                        <w:p w14:paraId="12EAC15A" w14:textId="1F3FCF18" w:rsidR="00676144" w:rsidRDefault="00676144" w:rsidP="00CC2DFD">
                          <w:pPr>
                            <w:pStyle w:val="Sidfot"/>
                            <w:tabs>
                              <w:tab w:val="left" w:pos="2835"/>
                            </w:tabs>
                          </w:pPr>
                          <w:r>
                            <w:t>10691 Stockholm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79CDA" id="_x0000_t202" coordsize="21600,21600" o:spt="202" path="m,l,21600r21600,l21600,xe">
              <v:stroke joinstyle="miter"/>
              <v:path gradientshapeok="t" o:connecttype="rect"/>
            </v:shapetype>
            <v:shape id="Textruta 1" o:spid="_x0000_s1026" type="#_x0000_t202" alt="Kontaktuppgifter och besöksadress." style="position:absolute;left:0;text-align:left;margin-left:-7.75pt;margin-top:20.7pt;width:456.65pt;height:10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" filled="f" stroked="f" strokeweight=".5pt">
              <v:textbox>
                <w:txbxContent>
                  <w:p w14:paraId="0CEA2798" w14:textId="77777777" w:rsidR="00676144" w:rsidRPr="00E84423" w:rsidRDefault="00676144" w:rsidP="00676144">
                    <w:pPr>
                      <w:pStyle w:val="Institutionsnamn"/>
                      <w:spacing w:before="280" w:after="0"/>
                      <w:rPr>
                        <w:sz w:val="2"/>
                        <w:szCs w:val="2"/>
                      </w:rPr>
                    </w:pPr>
                  </w:p>
                  <w:p w14:paraId="571AEBB7" w14:textId="2FF54C02" w:rsidR="00676144" w:rsidRDefault="00676144" w:rsidP="00B263FB">
                    <w:pPr>
                      <w:pStyle w:val="Sidfot"/>
                      <w:pBdr>
                        <w:top w:val="single" w:sz="4" w:space="1" w:color="002F5F" w:themeColor="accent1"/>
                      </w:pBdr>
                      <w:tabs>
                        <w:tab w:val="clear" w:pos="4536"/>
                        <w:tab w:val="left" w:pos="2835"/>
                        <w:tab w:val="left" w:pos="5529"/>
                      </w:tabs>
                      <w:spacing w:before="120"/>
                    </w:pPr>
                    <w:r w:rsidRPr="00004A3F">
                      <w:rPr>
                        <w:sz w:val="4"/>
                        <w:szCs w:val="4"/>
                      </w:rPr>
                      <w:br/>
                    </w:r>
                    <w:bookmarkStart w:id="17" w:name="Telephone"/>
                    <w:bookmarkStart w:id="18" w:name="Visiting"/>
                    <w:bookmarkStart w:id="19" w:name="Web"/>
                    <w:bookmarkStart w:id="20" w:name="Address"/>
                    <w:bookmarkEnd w:id="17"/>
                    <w:bookmarkEnd w:id="18"/>
                    <w:bookmarkEnd w:id="19"/>
                    <w:bookmarkEnd w:id="20"/>
                    <w:r>
                      <w:t>Institutionen för ämnesdidaktik</w:t>
                    </w:r>
                    <w:r>
                      <w:tab/>
                    </w:r>
                    <w:r w:rsidRPr="00F24350">
                      <w:t>www.su.se/</w:t>
                    </w:r>
                    <w:r w:rsidR="00B263FB">
                      <w:t>did</w:t>
                    </w:r>
                  </w:p>
                  <w:p w14:paraId="3ED1A492" w14:textId="77777777" w:rsidR="00676144" w:rsidRDefault="00676144" w:rsidP="00676144">
                    <w:pPr>
                      <w:pStyle w:val="Sidfot"/>
                      <w:tabs>
                        <w:tab w:val="left" w:pos="2835"/>
                      </w:tabs>
                    </w:pPr>
                    <w:r>
                      <w:t>Stockholms universitet</w:t>
                    </w:r>
                  </w:p>
                  <w:p w14:paraId="12EAC15A" w14:textId="1F3FCF18" w:rsidR="00676144" w:rsidRDefault="00676144" w:rsidP="00CC2DFD">
                    <w:pPr>
                      <w:pStyle w:val="Sidfot"/>
                      <w:tabs>
                        <w:tab w:val="left" w:pos="2835"/>
                      </w:tabs>
                    </w:pPr>
                    <w:r>
                      <w:t>10691 Stockholm</w:t>
                    </w:r>
                  </w:p>
                </w:txbxContent>
              </v:textbox>
            </v:shape>
          </w:pict>
        </mc:Fallback>
      </mc:AlternateContent>
    </w:r>
    <w:r>
      <w:rPr>
        <w:noProof/>
      </w:rPr>
      <w:drawing>
        <wp:inline distT="0" distB="0" distL="0" distR="0" wp14:anchorId="10981FB3" wp14:editId="1C0A6495">
          <wp:extent cx="5400040" cy="582930"/>
          <wp:effectExtent l="0" t="0" r="0" b="0"/>
          <wp:docPr id="18180330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33033" name=""/>
                  <pic:cNvPicPr/>
                </pic:nvPicPr>
                <pic:blipFill>
                  <a:blip r:embed="rId1"/>
                  <a:stretch>
                    <a:fillRect/>
                  </a:stretch>
                </pic:blipFill>
                <pic:spPr>
                  <a:xfrm>
                    <a:off x="0" y="0"/>
                    <a:ext cx="5400040" cy="5829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9C374" w14:textId="77777777" w:rsidR="00ED71DC" w:rsidRDefault="00ED71DC" w:rsidP="00183404">
      <w:pPr>
        <w:spacing w:after="0" w:line="240" w:lineRule="auto"/>
      </w:pPr>
      <w:r>
        <w:separator/>
      </w:r>
    </w:p>
  </w:footnote>
  <w:footnote w:type="continuationSeparator" w:id="0">
    <w:p w14:paraId="61B45F81" w14:textId="77777777" w:rsidR="00ED71DC" w:rsidRDefault="00ED71DC" w:rsidP="00183404">
      <w:pPr>
        <w:spacing w:after="0" w:line="240" w:lineRule="auto"/>
      </w:pPr>
      <w:r>
        <w:continuationSeparator/>
      </w:r>
    </w:p>
  </w:footnote>
  <w:footnote w:id="1">
    <w:p w14:paraId="5EF4210C" w14:textId="22DB0CBA" w:rsidR="00976493" w:rsidRPr="000545E8" w:rsidRDefault="00976493" w:rsidP="00976493">
      <w:pPr>
        <w:pStyle w:val="Fotnotstext"/>
        <w:rPr>
          <w:rFonts w:cstheme="minorHAnsi"/>
        </w:rPr>
      </w:pPr>
      <w:r>
        <w:rPr>
          <w:rStyle w:val="Fotnotsreferens"/>
        </w:rPr>
        <w:footnoteRef/>
      </w:r>
      <w:r>
        <w:t xml:space="preserve"> </w:t>
      </w:r>
      <w:r>
        <w:rPr>
          <w:rFonts w:cstheme="minorHAnsi"/>
        </w:rPr>
        <w:t>SU:s n</w:t>
      </w:r>
      <w:r w:rsidRPr="00690476">
        <w:rPr>
          <w:rFonts w:cstheme="minorHAnsi"/>
        </w:rPr>
        <w:t xml:space="preserve">uvarande </w:t>
      </w:r>
      <w:proofErr w:type="spellStart"/>
      <w:r w:rsidRPr="00690476">
        <w:rPr>
          <w:rFonts w:cstheme="minorHAnsi"/>
        </w:rPr>
        <w:t>lärplattform</w:t>
      </w:r>
      <w:proofErr w:type="spellEnd"/>
      <w:r w:rsidRPr="00690476">
        <w:rPr>
          <w:rFonts w:cstheme="minorHAnsi"/>
        </w:rPr>
        <w:t xml:space="preserve"> </w:t>
      </w:r>
      <w:r>
        <w:rPr>
          <w:rFonts w:cstheme="minorHAnsi"/>
        </w:rPr>
        <w:t>hete</w:t>
      </w:r>
      <w:r w:rsidRPr="00690476">
        <w:rPr>
          <w:rFonts w:cstheme="minorHAnsi"/>
        </w:rPr>
        <w:t xml:space="preserve">r </w:t>
      </w:r>
      <w:proofErr w:type="spellStart"/>
      <w:r w:rsidRPr="00690476">
        <w:rPr>
          <w:rFonts w:cstheme="minorHAnsi"/>
        </w:rPr>
        <w:t>Athena</w:t>
      </w:r>
      <w:proofErr w:type="spellEnd"/>
      <w:r>
        <w:rPr>
          <w:rFonts w:cstheme="minorHAnsi"/>
        </w:rPr>
        <w:t>. Då denna sannolikt kommer att ersättas används endast beteckningen ”lärplattformen”.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Oformateradtabell3"/>
      <w:tblW w:w="0" w:type="auto"/>
      <w:tblLayout w:type="fixed"/>
      <w:tblCellMar>
        <w:left w:w="0" w:type="dxa"/>
        <w:right w:w="0" w:type="dxa"/>
      </w:tblCellMar>
      <w:tblLook w:val="0600" w:firstRow="0" w:lastRow="0" w:firstColumn="0" w:lastColumn="0" w:noHBand="1" w:noVBand="1"/>
    </w:tblPr>
    <w:tblGrid>
      <w:gridCol w:w="4130"/>
      <w:gridCol w:w="1861"/>
      <w:gridCol w:w="2231"/>
      <w:gridCol w:w="845"/>
    </w:tblGrid>
    <w:tr w:rsidR="00CB6AB4" w14:paraId="0DB22D6C" w14:textId="77777777" w:rsidTr="00CB6AB4">
      <w:trPr>
        <w:trHeight w:val="1587"/>
      </w:trPr>
      <w:tc>
        <w:tcPr>
          <w:tcW w:w="4130" w:type="dxa"/>
          <w:vAlign w:val="bottom"/>
        </w:tcPr>
        <w:p w14:paraId="42DD89A3" w14:textId="77777777" w:rsidR="00CB6AB4" w:rsidRDefault="00FE03A0" w:rsidP="00CB6AB4">
          <w:pPr>
            <w:pStyle w:val="Sidhuvud"/>
          </w:pPr>
          <w:r>
            <w:rPr>
              <w:noProof/>
            </w:rPr>
            <w:drawing>
              <wp:anchor distT="0" distB="0" distL="114300" distR="114300" simplePos="0" relativeHeight="251659264" behindDoc="0" locked="0" layoutInCell="1" allowOverlap="1" wp14:anchorId="44DC530F" wp14:editId="536B3C17">
                <wp:simplePos x="0" y="0"/>
                <wp:positionH relativeFrom="column">
                  <wp:posOffset>0</wp:posOffset>
                </wp:positionH>
                <wp:positionV relativeFrom="paragraph">
                  <wp:posOffset>-389890</wp:posOffset>
                </wp:positionV>
                <wp:extent cx="753745" cy="629920"/>
                <wp:effectExtent l="0" t="0" r="8255" b="0"/>
                <wp:wrapNone/>
                <wp:docPr id="2" name="Bild 2" descr="Logotyp för Stockholms universit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Logotyp för Stockholms universite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3745" cy="629920"/>
                        </a:xfrm>
                        <a:prstGeom prst="rect">
                          <a:avLst/>
                        </a:prstGeom>
                      </pic:spPr>
                    </pic:pic>
                  </a:graphicData>
                </a:graphic>
                <wp14:sizeRelH relativeFrom="margin">
                  <wp14:pctWidth>0</wp14:pctWidth>
                </wp14:sizeRelH>
                <wp14:sizeRelV relativeFrom="margin">
                  <wp14:pctHeight>0</wp14:pctHeight>
                </wp14:sizeRelV>
              </wp:anchor>
            </w:drawing>
          </w:r>
        </w:p>
      </w:tc>
      <w:tc>
        <w:tcPr>
          <w:tcW w:w="1861" w:type="dxa"/>
          <w:vAlign w:val="bottom"/>
        </w:tcPr>
        <w:p w14:paraId="47F60952" w14:textId="77777777" w:rsidR="00CB6AB4" w:rsidRDefault="00CB6AB4" w:rsidP="00CB6AB4">
          <w:pPr>
            <w:pStyle w:val="Sidhuvud"/>
          </w:pPr>
        </w:p>
      </w:tc>
      <w:tc>
        <w:tcPr>
          <w:tcW w:w="2231" w:type="dxa"/>
          <w:vAlign w:val="bottom"/>
        </w:tcPr>
        <w:p w14:paraId="44D05B84" w14:textId="77777777" w:rsidR="00CB6AB4" w:rsidRDefault="00CB6AB4" w:rsidP="00CB6AB4">
          <w:pPr>
            <w:pStyle w:val="Sidhuvud"/>
          </w:pPr>
        </w:p>
      </w:tc>
      <w:tc>
        <w:tcPr>
          <w:tcW w:w="845" w:type="dxa"/>
        </w:tcPr>
        <w:p w14:paraId="0853B0CC" w14:textId="0A3E246F" w:rsidR="00CB6AB4" w:rsidRDefault="00CB6AB4" w:rsidP="00CB6AB4">
          <w:pPr>
            <w:pStyle w:val="Sidhuvud"/>
            <w:jc w:val="right"/>
          </w:pPr>
          <w:r w:rsidRPr="00CB6AB4">
            <w:rPr>
              <w:sz w:val="18"/>
            </w:rPr>
            <w:fldChar w:fldCharType="begin"/>
          </w:r>
          <w:r w:rsidRPr="00CB6AB4">
            <w:rPr>
              <w:sz w:val="18"/>
            </w:rPr>
            <w:instrText xml:space="preserve"> PAGE  \* Arabic  \* MERGEFORMAT </w:instrText>
          </w:r>
          <w:r w:rsidRPr="00CB6AB4">
            <w:rPr>
              <w:sz w:val="18"/>
            </w:rPr>
            <w:fldChar w:fldCharType="separate"/>
          </w:r>
          <w:r w:rsidR="004C26F1">
            <w:rPr>
              <w:noProof/>
              <w:sz w:val="18"/>
            </w:rPr>
            <w:t>2</w:t>
          </w:r>
          <w:r w:rsidRPr="00CB6AB4">
            <w:rPr>
              <w:sz w:val="18"/>
            </w:rPr>
            <w:fldChar w:fldCharType="end"/>
          </w:r>
          <w:r w:rsidR="00273151">
            <w:rPr>
              <w:sz w:val="18"/>
            </w:rPr>
            <w:t xml:space="preserve"> </w:t>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sidR="004C26F1">
            <w:rPr>
              <w:noProof/>
              <w:sz w:val="18"/>
            </w:rPr>
            <w:t>2</w:t>
          </w:r>
          <w:r w:rsidRPr="00CB6AB4">
            <w:rPr>
              <w:sz w:val="18"/>
            </w:rPr>
            <w:fldChar w:fldCharType="end"/>
          </w:r>
          <w:r w:rsidRPr="00CB6AB4">
            <w:rPr>
              <w:sz w:val="18"/>
            </w:rPr>
            <w:t>)</w:t>
          </w:r>
        </w:p>
      </w:tc>
    </w:tr>
  </w:tbl>
  <w:p w14:paraId="07853B44" w14:textId="77777777" w:rsidR="0093081C" w:rsidRDefault="009308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516E" w14:textId="77777777" w:rsidR="007A16A1" w:rsidRPr="007A16A1" w:rsidRDefault="006B6CBF" w:rsidP="007A16A1">
    <w:pPr>
      <w:ind w:right="-1703"/>
      <w:jc w:val="right"/>
      <w:rPr>
        <w:sz w:val="18"/>
      </w:rPr>
    </w:pPr>
    <w:r w:rsidRPr="00CB6AB4">
      <w:rPr>
        <w:sz w:val="18"/>
      </w:rPr>
      <w:fldChar w:fldCharType="begin"/>
    </w:r>
    <w:r w:rsidRPr="00CB6AB4">
      <w:rPr>
        <w:sz w:val="18"/>
      </w:rPr>
      <w:instrText xml:space="preserve"> PAGE  \* Arabic  \* MERGEFORMAT </w:instrText>
    </w:r>
    <w:r w:rsidRPr="00CB6AB4">
      <w:rPr>
        <w:sz w:val="18"/>
      </w:rPr>
      <w:fldChar w:fldCharType="separate"/>
    </w:r>
    <w:r>
      <w:rPr>
        <w:sz w:val="18"/>
      </w:rPr>
      <w:t>1</w:t>
    </w:r>
    <w:r w:rsidRPr="00CB6AB4">
      <w:rPr>
        <w:sz w:val="18"/>
      </w:rPr>
      <w:fldChar w:fldCharType="end"/>
    </w:r>
    <w:r w:rsidRPr="00CB6AB4">
      <w:rPr>
        <w:sz w:val="18"/>
      </w:rPr>
      <w:t>(</w:t>
    </w:r>
    <w:r w:rsidRPr="00CB6AB4">
      <w:rPr>
        <w:sz w:val="18"/>
      </w:rPr>
      <w:fldChar w:fldCharType="begin"/>
    </w:r>
    <w:r w:rsidRPr="00CB6AB4">
      <w:rPr>
        <w:sz w:val="18"/>
      </w:rPr>
      <w:instrText xml:space="preserve"> NUMPAGES   \* MERGEFORMAT </w:instrText>
    </w:r>
    <w:r w:rsidRPr="00CB6AB4">
      <w:rPr>
        <w:sz w:val="18"/>
      </w:rPr>
      <w:fldChar w:fldCharType="separate"/>
    </w:r>
    <w:r>
      <w:rPr>
        <w:sz w:val="18"/>
      </w:rPr>
      <w:t>2</w:t>
    </w:r>
    <w:r w:rsidRPr="00CB6AB4">
      <w:rPr>
        <w:sz w:val="18"/>
      </w:rPr>
      <w:fldChar w:fldCharType="end"/>
    </w:r>
    <w:r>
      <w:rPr>
        <w:sz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8CC7A98"/>
    <w:lvl w:ilvl="0">
      <w:start w:val="1"/>
      <w:numFmt w:val="bullet"/>
      <w:pStyle w:val="Punktlist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128667E"/>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0209484C"/>
    <w:multiLevelType w:val="multilevel"/>
    <w:tmpl w:val="63926BF0"/>
    <w:styleLink w:val="Listformatnumreradelistor"/>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2E5432"/>
    <w:multiLevelType w:val="multilevel"/>
    <w:tmpl w:val="4A2E246E"/>
    <w:numStyleLink w:val="Listformatpunktlistor"/>
  </w:abstractNum>
  <w:abstractNum w:abstractNumId="4" w15:restartNumberingAfterBreak="0">
    <w:nsid w:val="03950819"/>
    <w:multiLevelType w:val="multilevel"/>
    <w:tmpl w:val="949CBACE"/>
    <w:numStyleLink w:val="Listformatparagraflistor"/>
  </w:abstractNum>
  <w:abstractNum w:abstractNumId="5" w15:restartNumberingAfterBreak="0">
    <w:nsid w:val="16CC35F2"/>
    <w:multiLevelType w:val="multilevel"/>
    <w:tmpl w:val="949CBACE"/>
    <w:styleLink w:val="Listformatparagraflistor"/>
    <w:lvl w:ilvl="0">
      <w:start w:val="1"/>
      <w:numFmt w:val="decimal"/>
      <w:pStyle w:val="Paragraflista"/>
      <w:lvlText w:val="§    %1"/>
      <w:lvlJc w:val="left"/>
      <w:pPr>
        <w:tabs>
          <w:tab w:val="num" w:pos="794"/>
        </w:tabs>
        <w:ind w:left="794" w:hanging="794"/>
      </w:pPr>
      <w:rPr>
        <w:rFonts w:hint="default"/>
        <w:b w:val="0"/>
        <w:i w:val="0"/>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257F8A"/>
    <w:multiLevelType w:val="multilevel"/>
    <w:tmpl w:val="4A2E246E"/>
    <w:styleLink w:val="Listformatpunktlistor"/>
    <w:lvl w:ilvl="0">
      <w:start w:val="1"/>
      <w:numFmt w:val="bullet"/>
      <w:pStyle w:val="Punktlista"/>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1440" w:hanging="363"/>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F13589"/>
    <w:multiLevelType w:val="hybridMultilevel"/>
    <w:tmpl w:val="0AD00D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C1D48CE"/>
    <w:multiLevelType w:val="multilevel"/>
    <w:tmpl w:val="63926BF0"/>
    <w:numStyleLink w:val="Listformatnumreradelistor"/>
  </w:abstractNum>
  <w:abstractNum w:abstractNumId="9" w15:restartNumberingAfterBreak="0">
    <w:nsid w:val="432C1E76"/>
    <w:multiLevelType w:val="multilevel"/>
    <w:tmpl w:val="1480C51E"/>
    <w:numStyleLink w:val="Listformatnumreraderubriker"/>
  </w:abstractNum>
  <w:abstractNum w:abstractNumId="10" w15:restartNumberingAfterBreak="0">
    <w:nsid w:val="48A368B5"/>
    <w:multiLevelType w:val="multilevel"/>
    <w:tmpl w:val="1480C51E"/>
    <w:styleLink w:val="Listformatnumreraderubriker"/>
    <w:lvl w:ilvl="0">
      <w:start w:val="1"/>
      <w:numFmt w:val="decimal"/>
      <w:pStyle w:val="Rubrik1numrerad"/>
      <w:suff w:val="space"/>
      <w:lvlText w:val="%1  "/>
      <w:lvlJc w:val="left"/>
      <w:pPr>
        <w:ind w:left="360" w:hanging="360"/>
      </w:pPr>
      <w:rPr>
        <w:rFonts w:hint="default"/>
      </w:rPr>
    </w:lvl>
    <w:lvl w:ilvl="1">
      <w:start w:val="1"/>
      <w:numFmt w:val="decimal"/>
      <w:pStyle w:val="Rubrik2numrerad"/>
      <w:suff w:val="space"/>
      <w:lvlText w:val="%1.%2  "/>
      <w:lvlJc w:val="left"/>
      <w:pPr>
        <w:ind w:left="357" w:hanging="357"/>
      </w:pPr>
      <w:rPr>
        <w:rFonts w:hint="default"/>
      </w:rPr>
    </w:lvl>
    <w:lvl w:ilvl="2">
      <w:start w:val="1"/>
      <w:numFmt w:val="decimal"/>
      <w:pStyle w:val="Rubrik3numrerad"/>
      <w:suff w:val="space"/>
      <w:lvlText w:val="%1.%2.%3  "/>
      <w:lvlJc w:val="left"/>
      <w:pPr>
        <w:ind w:left="357" w:hanging="357"/>
      </w:pPr>
      <w:rPr>
        <w:rFonts w:hint="default"/>
      </w:rPr>
    </w:lvl>
    <w:lvl w:ilvl="3">
      <w:start w:val="1"/>
      <w:numFmt w:val="decimal"/>
      <w:pStyle w:val="Rubrik4numrerad"/>
      <w:suff w:val="space"/>
      <w:lvlText w:val="%1.%2.%3.%4  "/>
      <w:lvlJc w:val="left"/>
      <w:pPr>
        <w:ind w:left="357"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2521C75"/>
    <w:multiLevelType w:val="multilevel"/>
    <w:tmpl w:val="46DCB4C4"/>
    <w:styleLink w:val="SUListor"/>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357"/>
        </w:tabs>
        <w:ind w:left="357" w:hanging="357"/>
      </w:pPr>
      <w:rPr>
        <w:rFonts w:ascii="Symbol" w:hAnsi="Symbol" w:hint="default"/>
        <w:color w:val="auto"/>
      </w:rPr>
    </w:lvl>
    <w:lvl w:ilvl="2">
      <w:start w:val="1"/>
      <w:numFmt w:val="decimal"/>
      <w:lvlRestart w:val="0"/>
      <w:lvlText w:val="§   %3"/>
      <w:lvlJc w:val="left"/>
      <w:pPr>
        <w:tabs>
          <w:tab w:val="num" w:pos="794"/>
        </w:tabs>
        <w:ind w:left="794" w:hanging="794"/>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tabs>
          <w:tab w:val="num" w:pos="1797"/>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620712C"/>
    <w:multiLevelType w:val="hybridMultilevel"/>
    <w:tmpl w:val="FAD673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B0F30B5"/>
    <w:multiLevelType w:val="multilevel"/>
    <w:tmpl w:val="949CBACE"/>
    <w:numStyleLink w:val="Listformatparagraflistor"/>
  </w:abstractNum>
  <w:num w:numId="1">
    <w:abstractNumId w:val="2"/>
  </w:num>
  <w:num w:numId="2">
    <w:abstractNumId w:val="10"/>
  </w:num>
  <w:num w:numId="3">
    <w:abstractNumId w:val="5"/>
  </w:num>
  <w:num w:numId="4">
    <w:abstractNumId w:val="6"/>
  </w:num>
  <w:num w:numId="5">
    <w:abstractNumId w:val="8"/>
  </w:num>
  <w:num w:numId="6">
    <w:abstractNumId w:val="4"/>
  </w:num>
  <w:num w:numId="7">
    <w:abstractNumId w:val="3"/>
  </w:num>
  <w:num w:numId="8">
    <w:abstractNumId w:val="1"/>
  </w:num>
  <w:num w:numId="9">
    <w:abstractNumId w:val="0"/>
  </w:num>
  <w:num w:numId="10">
    <w:abstractNumId w:val="9"/>
  </w:num>
  <w:num w:numId="11">
    <w:abstractNumId w:val="11"/>
  </w:num>
  <w:num w:numId="12">
    <w:abstractNumId w:val="13"/>
  </w:num>
  <w:num w:numId="13">
    <w:abstractNumId w:val="12"/>
  </w:num>
  <w:num w:numId="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64"/>
    <w:rsid w:val="000039C0"/>
    <w:rsid w:val="00004A3F"/>
    <w:rsid w:val="00004DF6"/>
    <w:rsid w:val="00013A24"/>
    <w:rsid w:val="000169AC"/>
    <w:rsid w:val="00017811"/>
    <w:rsid w:val="000242BF"/>
    <w:rsid w:val="0002646F"/>
    <w:rsid w:val="00034113"/>
    <w:rsid w:val="00034183"/>
    <w:rsid w:val="0004022D"/>
    <w:rsid w:val="000432B1"/>
    <w:rsid w:val="00045DF0"/>
    <w:rsid w:val="00047D90"/>
    <w:rsid w:val="000545E8"/>
    <w:rsid w:val="00055500"/>
    <w:rsid w:val="000608F0"/>
    <w:rsid w:val="00062467"/>
    <w:rsid w:val="00063F1B"/>
    <w:rsid w:val="000715FA"/>
    <w:rsid w:val="00071CC0"/>
    <w:rsid w:val="00073E0D"/>
    <w:rsid w:val="00074251"/>
    <w:rsid w:val="00076A46"/>
    <w:rsid w:val="000775BC"/>
    <w:rsid w:val="00077DF2"/>
    <w:rsid w:val="000804C1"/>
    <w:rsid w:val="00085451"/>
    <w:rsid w:val="000972C1"/>
    <w:rsid w:val="000A0366"/>
    <w:rsid w:val="000A5DA0"/>
    <w:rsid w:val="000B23F8"/>
    <w:rsid w:val="000B4E45"/>
    <w:rsid w:val="000C030D"/>
    <w:rsid w:val="000C4800"/>
    <w:rsid w:val="000D0BEA"/>
    <w:rsid w:val="000D0FCC"/>
    <w:rsid w:val="000E13D0"/>
    <w:rsid w:val="000E1894"/>
    <w:rsid w:val="000E23B1"/>
    <w:rsid w:val="000E399E"/>
    <w:rsid w:val="000F1691"/>
    <w:rsid w:val="000F278E"/>
    <w:rsid w:val="000F3ECD"/>
    <w:rsid w:val="000F52B6"/>
    <w:rsid w:val="001008BB"/>
    <w:rsid w:val="0010253A"/>
    <w:rsid w:val="00106587"/>
    <w:rsid w:val="0011210C"/>
    <w:rsid w:val="0011369A"/>
    <w:rsid w:val="00115568"/>
    <w:rsid w:val="001163E8"/>
    <w:rsid w:val="001222F1"/>
    <w:rsid w:val="00122DF1"/>
    <w:rsid w:val="00123707"/>
    <w:rsid w:val="00127A91"/>
    <w:rsid w:val="00130DC5"/>
    <w:rsid w:val="00133B53"/>
    <w:rsid w:val="00143428"/>
    <w:rsid w:val="00143927"/>
    <w:rsid w:val="00146BD1"/>
    <w:rsid w:val="00147E91"/>
    <w:rsid w:val="001557D3"/>
    <w:rsid w:val="001576B1"/>
    <w:rsid w:val="001579C7"/>
    <w:rsid w:val="00163BBA"/>
    <w:rsid w:val="00167FA5"/>
    <w:rsid w:val="0017003D"/>
    <w:rsid w:val="001771F7"/>
    <w:rsid w:val="00183404"/>
    <w:rsid w:val="00187C1C"/>
    <w:rsid w:val="001907AB"/>
    <w:rsid w:val="00194503"/>
    <w:rsid w:val="001A2F7D"/>
    <w:rsid w:val="001A48AD"/>
    <w:rsid w:val="001A72EB"/>
    <w:rsid w:val="001B1591"/>
    <w:rsid w:val="001B17D2"/>
    <w:rsid w:val="001B2FE3"/>
    <w:rsid w:val="001B6626"/>
    <w:rsid w:val="001C04F0"/>
    <w:rsid w:val="001C0EFC"/>
    <w:rsid w:val="001C214F"/>
    <w:rsid w:val="001C2D59"/>
    <w:rsid w:val="001C5533"/>
    <w:rsid w:val="001C6D94"/>
    <w:rsid w:val="001D0A82"/>
    <w:rsid w:val="001D4D7C"/>
    <w:rsid w:val="001D5EDA"/>
    <w:rsid w:val="001D7AF1"/>
    <w:rsid w:val="001E01EB"/>
    <w:rsid w:val="001F3587"/>
    <w:rsid w:val="001F5120"/>
    <w:rsid w:val="001F515A"/>
    <w:rsid w:val="001F5425"/>
    <w:rsid w:val="002002A9"/>
    <w:rsid w:val="00200DD0"/>
    <w:rsid w:val="00201F20"/>
    <w:rsid w:val="00203222"/>
    <w:rsid w:val="00203EEC"/>
    <w:rsid w:val="00214BBA"/>
    <w:rsid w:val="0022017F"/>
    <w:rsid w:val="00224330"/>
    <w:rsid w:val="00225768"/>
    <w:rsid w:val="002263AB"/>
    <w:rsid w:val="00230E06"/>
    <w:rsid w:val="00233552"/>
    <w:rsid w:val="00235322"/>
    <w:rsid w:val="002357F3"/>
    <w:rsid w:val="00242597"/>
    <w:rsid w:val="00253EB4"/>
    <w:rsid w:val="00262035"/>
    <w:rsid w:val="0027146D"/>
    <w:rsid w:val="00273151"/>
    <w:rsid w:val="00273F19"/>
    <w:rsid w:val="002743D5"/>
    <w:rsid w:val="00274EF0"/>
    <w:rsid w:val="00275E13"/>
    <w:rsid w:val="0027643E"/>
    <w:rsid w:val="00284CA4"/>
    <w:rsid w:val="00286B48"/>
    <w:rsid w:val="00286D26"/>
    <w:rsid w:val="002906CE"/>
    <w:rsid w:val="00295AE4"/>
    <w:rsid w:val="002A31B9"/>
    <w:rsid w:val="002B23B8"/>
    <w:rsid w:val="002B2C3D"/>
    <w:rsid w:val="002B3F9B"/>
    <w:rsid w:val="002B44B1"/>
    <w:rsid w:val="002B5084"/>
    <w:rsid w:val="002B6341"/>
    <w:rsid w:val="002C351F"/>
    <w:rsid w:val="002C3D14"/>
    <w:rsid w:val="002C5526"/>
    <w:rsid w:val="002D57BB"/>
    <w:rsid w:val="002E0A9D"/>
    <w:rsid w:val="002F0F3D"/>
    <w:rsid w:val="002F40E6"/>
    <w:rsid w:val="002F5AF4"/>
    <w:rsid w:val="002F7F3F"/>
    <w:rsid w:val="00303E36"/>
    <w:rsid w:val="003153FF"/>
    <w:rsid w:val="00317D35"/>
    <w:rsid w:val="00330406"/>
    <w:rsid w:val="00334D10"/>
    <w:rsid w:val="0034094E"/>
    <w:rsid w:val="00340F09"/>
    <w:rsid w:val="003413B4"/>
    <w:rsid w:val="0034501D"/>
    <w:rsid w:val="003501EF"/>
    <w:rsid w:val="00350295"/>
    <w:rsid w:val="003529A6"/>
    <w:rsid w:val="00360B26"/>
    <w:rsid w:val="003631CF"/>
    <w:rsid w:val="00363984"/>
    <w:rsid w:val="00367482"/>
    <w:rsid w:val="00371919"/>
    <w:rsid w:val="00372C07"/>
    <w:rsid w:val="0037571D"/>
    <w:rsid w:val="00380EBE"/>
    <w:rsid w:val="00383231"/>
    <w:rsid w:val="00383C63"/>
    <w:rsid w:val="00392FAE"/>
    <w:rsid w:val="00394D00"/>
    <w:rsid w:val="003A1BC1"/>
    <w:rsid w:val="003A3158"/>
    <w:rsid w:val="003A387D"/>
    <w:rsid w:val="003A5F09"/>
    <w:rsid w:val="003B0B96"/>
    <w:rsid w:val="003B0CAB"/>
    <w:rsid w:val="003B146C"/>
    <w:rsid w:val="003B1D9F"/>
    <w:rsid w:val="003C04F7"/>
    <w:rsid w:val="003C1C4F"/>
    <w:rsid w:val="003C2C8F"/>
    <w:rsid w:val="003C6239"/>
    <w:rsid w:val="003C66A6"/>
    <w:rsid w:val="003D2F07"/>
    <w:rsid w:val="003E3370"/>
    <w:rsid w:val="003F10F1"/>
    <w:rsid w:val="003F2F1C"/>
    <w:rsid w:val="004034E5"/>
    <w:rsid w:val="00411FC9"/>
    <w:rsid w:val="0041241F"/>
    <w:rsid w:val="004142B5"/>
    <w:rsid w:val="00415CA1"/>
    <w:rsid w:val="00417450"/>
    <w:rsid w:val="00421504"/>
    <w:rsid w:val="00423D14"/>
    <w:rsid w:val="00431A6F"/>
    <w:rsid w:val="004433C6"/>
    <w:rsid w:val="00444E74"/>
    <w:rsid w:val="00445DED"/>
    <w:rsid w:val="00446CB1"/>
    <w:rsid w:val="004474E2"/>
    <w:rsid w:val="00447C24"/>
    <w:rsid w:val="00450409"/>
    <w:rsid w:val="00451BA8"/>
    <w:rsid w:val="00452944"/>
    <w:rsid w:val="00460599"/>
    <w:rsid w:val="00460FFD"/>
    <w:rsid w:val="004611E9"/>
    <w:rsid w:val="0046134A"/>
    <w:rsid w:val="00466C4D"/>
    <w:rsid w:val="00476A92"/>
    <w:rsid w:val="004778C6"/>
    <w:rsid w:val="00480803"/>
    <w:rsid w:val="00484839"/>
    <w:rsid w:val="00493745"/>
    <w:rsid w:val="0049487B"/>
    <w:rsid w:val="004A021C"/>
    <w:rsid w:val="004A27BF"/>
    <w:rsid w:val="004A6625"/>
    <w:rsid w:val="004A6863"/>
    <w:rsid w:val="004C11FF"/>
    <w:rsid w:val="004C13FC"/>
    <w:rsid w:val="004C1D70"/>
    <w:rsid w:val="004C26F1"/>
    <w:rsid w:val="004C5D1A"/>
    <w:rsid w:val="004D3EC4"/>
    <w:rsid w:val="004D4271"/>
    <w:rsid w:val="004D4A4B"/>
    <w:rsid w:val="004D7258"/>
    <w:rsid w:val="004E10AF"/>
    <w:rsid w:val="004E58E0"/>
    <w:rsid w:val="004F05D0"/>
    <w:rsid w:val="004F3663"/>
    <w:rsid w:val="004F4B43"/>
    <w:rsid w:val="004F6DD3"/>
    <w:rsid w:val="004F78CD"/>
    <w:rsid w:val="00505179"/>
    <w:rsid w:val="00505E07"/>
    <w:rsid w:val="005110E9"/>
    <w:rsid w:val="005111DA"/>
    <w:rsid w:val="00511B63"/>
    <w:rsid w:val="00513476"/>
    <w:rsid w:val="0051446B"/>
    <w:rsid w:val="00515655"/>
    <w:rsid w:val="005171EF"/>
    <w:rsid w:val="0052445C"/>
    <w:rsid w:val="00530F0A"/>
    <w:rsid w:val="00537F38"/>
    <w:rsid w:val="00544DAA"/>
    <w:rsid w:val="005455EA"/>
    <w:rsid w:val="00546568"/>
    <w:rsid w:val="00546ABB"/>
    <w:rsid w:val="00553BE5"/>
    <w:rsid w:val="00557E9A"/>
    <w:rsid w:val="0056370A"/>
    <w:rsid w:val="005679FE"/>
    <w:rsid w:val="00572C78"/>
    <w:rsid w:val="00576C61"/>
    <w:rsid w:val="005772FF"/>
    <w:rsid w:val="005807B6"/>
    <w:rsid w:val="00593CC0"/>
    <w:rsid w:val="0059462C"/>
    <w:rsid w:val="0059679E"/>
    <w:rsid w:val="005A1A04"/>
    <w:rsid w:val="005A1B34"/>
    <w:rsid w:val="005A1D78"/>
    <w:rsid w:val="005A2578"/>
    <w:rsid w:val="005A48D8"/>
    <w:rsid w:val="005A5101"/>
    <w:rsid w:val="005B50DC"/>
    <w:rsid w:val="005B70FA"/>
    <w:rsid w:val="005C2FEF"/>
    <w:rsid w:val="005C56C3"/>
    <w:rsid w:val="005D184D"/>
    <w:rsid w:val="005D3A7F"/>
    <w:rsid w:val="005E5678"/>
    <w:rsid w:val="005E7339"/>
    <w:rsid w:val="005F20C2"/>
    <w:rsid w:val="006059A4"/>
    <w:rsid w:val="006137A0"/>
    <w:rsid w:val="00615549"/>
    <w:rsid w:val="006162C7"/>
    <w:rsid w:val="006163A2"/>
    <w:rsid w:val="00621F75"/>
    <w:rsid w:val="0062459F"/>
    <w:rsid w:val="00624AE2"/>
    <w:rsid w:val="00624D38"/>
    <w:rsid w:val="00635076"/>
    <w:rsid w:val="00636F85"/>
    <w:rsid w:val="00644497"/>
    <w:rsid w:val="0064554E"/>
    <w:rsid w:val="0065077F"/>
    <w:rsid w:val="00650854"/>
    <w:rsid w:val="00665BEF"/>
    <w:rsid w:val="006706D9"/>
    <w:rsid w:val="00670FCF"/>
    <w:rsid w:val="00674DC7"/>
    <w:rsid w:val="00676144"/>
    <w:rsid w:val="00690476"/>
    <w:rsid w:val="00693BC3"/>
    <w:rsid w:val="0069744B"/>
    <w:rsid w:val="00697592"/>
    <w:rsid w:val="006A1E81"/>
    <w:rsid w:val="006B6CBF"/>
    <w:rsid w:val="006C01BD"/>
    <w:rsid w:val="006C0797"/>
    <w:rsid w:val="006C0E72"/>
    <w:rsid w:val="006C1233"/>
    <w:rsid w:val="006C12D1"/>
    <w:rsid w:val="006C4CA6"/>
    <w:rsid w:val="006C52E7"/>
    <w:rsid w:val="006D3D7F"/>
    <w:rsid w:val="006D5E1D"/>
    <w:rsid w:val="006D6225"/>
    <w:rsid w:val="006E13B2"/>
    <w:rsid w:val="006E418A"/>
    <w:rsid w:val="006E4DAA"/>
    <w:rsid w:val="006F2B47"/>
    <w:rsid w:val="006F6C3A"/>
    <w:rsid w:val="00700D42"/>
    <w:rsid w:val="00702787"/>
    <w:rsid w:val="00702964"/>
    <w:rsid w:val="007047F9"/>
    <w:rsid w:val="00710ACA"/>
    <w:rsid w:val="00714BD0"/>
    <w:rsid w:val="007266DC"/>
    <w:rsid w:val="00730BB5"/>
    <w:rsid w:val="0073252C"/>
    <w:rsid w:val="00732922"/>
    <w:rsid w:val="00733EC9"/>
    <w:rsid w:val="00740BE7"/>
    <w:rsid w:val="0074187F"/>
    <w:rsid w:val="00744E3F"/>
    <w:rsid w:val="00745125"/>
    <w:rsid w:val="00746572"/>
    <w:rsid w:val="007473DD"/>
    <w:rsid w:val="00750FA2"/>
    <w:rsid w:val="00754EAB"/>
    <w:rsid w:val="00755516"/>
    <w:rsid w:val="00760EF5"/>
    <w:rsid w:val="007656DB"/>
    <w:rsid w:val="00765760"/>
    <w:rsid w:val="00771860"/>
    <w:rsid w:val="0077238B"/>
    <w:rsid w:val="00773C09"/>
    <w:rsid w:val="00774697"/>
    <w:rsid w:val="0077768F"/>
    <w:rsid w:val="007825BD"/>
    <w:rsid w:val="007837F3"/>
    <w:rsid w:val="007864D5"/>
    <w:rsid w:val="00787805"/>
    <w:rsid w:val="007A16A1"/>
    <w:rsid w:val="007A1D88"/>
    <w:rsid w:val="007A3D98"/>
    <w:rsid w:val="007A65B1"/>
    <w:rsid w:val="007A6FCB"/>
    <w:rsid w:val="007A7122"/>
    <w:rsid w:val="007C4038"/>
    <w:rsid w:val="007D2304"/>
    <w:rsid w:val="007D5AF9"/>
    <w:rsid w:val="007E1336"/>
    <w:rsid w:val="007E531A"/>
    <w:rsid w:val="007E6544"/>
    <w:rsid w:val="007F13BC"/>
    <w:rsid w:val="007F1A3E"/>
    <w:rsid w:val="008047FA"/>
    <w:rsid w:val="00804B7C"/>
    <w:rsid w:val="008113E0"/>
    <w:rsid w:val="008217D2"/>
    <w:rsid w:val="00822B5B"/>
    <w:rsid w:val="00827CC3"/>
    <w:rsid w:val="00831A2F"/>
    <w:rsid w:val="00832F23"/>
    <w:rsid w:val="00833A7E"/>
    <w:rsid w:val="008343F4"/>
    <w:rsid w:val="00836EBC"/>
    <w:rsid w:val="008409D3"/>
    <w:rsid w:val="0084292D"/>
    <w:rsid w:val="0084355A"/>
    <w:rsid w:val="00846E7D"/>
    <w:rsid w:val="008511D9"/>
    <w:rsid w:val="00851A09"/>
    <w:rsid w:val="00854C9B"/>
    <w:rsid w:val="00854FC7"/>
    <w:rsid w:val="00856E39"/>
    <w:rsid w:val="008657D2"/>
    <w:rsid w:val="0086695D"/>
    <w:rsid w:val="00867DA9"/>
    <w:rsid w:val="0088299C"/>
    <w:rsid w:val="00886E50"/>
    <w:rsid w:val="00893818"/>
    <w:rsid w:val="008951D0"/>
    <w:rsid w:val="00897D9F"/>
    <w:rsid w:val="008A11FB"/>
    <w:rsid w:val="008A2709"/>
    <w:rsid w:val="008B326D"/>
    <w:rsid w:val="008C43E4"/>
    <w:rsid w:val="008C7AAC"/>
    <w:rsid w:val="008C7F4B"/>
    <w:rsid w:val="008D403E"/>
    <w:rsid w:val="008D44A9"/>
    <w:rsid w:val="008E46CD"/>
    <w:rsid w:val="008E4AF3"/>
    <w:rsid w:val="008E4BF0"/>
    <w:rsid w:val="008E6C89"/>
    <w:rsid w:val="008E6FFF"/>
    <w:rsid w:val="008E79A9"/>
    <w:rsid w:val="008F6879"/>
    <w:rsid w:val="009019EA"/>
    <w:rsid w:val="00901CF0"/>
    <w:rsid w:val="0090363D"/>
    <w:rsid w:val="00903D27"/>
    <w:rsid w:val="00905891"/>
    <w:rsid w:val="00906AA7"/>
    <w:rsid w:val="00907CCA"/>
    <w:rsid w:val="009147EC"/>
    <w:rsid w:val="00914D84"/>
    <w:rsid w:val="0091533A"/>
    <w:rsid w:val="009161D5"/>
    <w:rsid w:val="009235EE"/>
    <w:rsid w:val="0092507D"/>
    <w:rsid w:val="00927AA1"/>
    <w:rsid w:val="00930222"/>
    <w:rsid w:val="009305E6"/>
    <w:rsid w:val="0093081C"/>
    <w:rsid w:val="00931E98"/>
    <w:rsid w:val="00932159"/>
    <w:rsid w:val="00932CBC"/>
    <w:rsid w:val="00934619"/>
    <w:rsid w:val="00936F75"/>
    <w:rsid w:val="0093715A"/>
    <w:rsid w:val="00943346"/>
    <w:rsid w:val="0095338C"/>
    <w:rsid w:val="00961A55"/>
    <w:rsid w:val="00963CB3"/>
    <w:rsid w:val="009707F9"/>
    <w:rsid w:val="00973B25"/>
    <w:rsid w:val="00976493"/>
    <w:rsid w:val="009869AC"/>
    <w:rsid w:val="009878F2"/>
    <w:rsid w:val="0099173B"/>
    <w:rsid w:val="00991994"/>
    <w:rsid w:val="00996049"/>
    <w:rsid w:val="009962E3"/>
    <w:rsid w:val="009A0231"/>
    <w:rsid w:val="009A30BD"/>
    <w:rsid w:val="009B0109"/>
    <w:rsid w:val="009B4098"/>
    <w:rsid w:val="009B4D14"/>
    <w:rsid w:val="009B6033"/>
    <w:rsid w:val="009B7355"/>
    <w:rsid w:val="009C62A0"/>
    <w:rsid w:val="009D069A"/>
    <w:rsid w:val="009D1237"/>
    <w:rsid w:val="009D1FF1"/>
    <w:rsid w:val="009D5F1A"/>
    <w:rsid w:val="009E7454"/>
    <w:rsid w:val="009F00E8"/>
    <w:rsid w:val="009F47DF"/>
    <w:rsid w:val="009F7830"/>
    <w:rsid w:val="009F7EF5"/>
    <w:rsid w:val="00A01EF7"/>
    <w:rsid w:val="00A06202"/>
    <w:rsid w:val="00A06A31"/>
    <w:rsid w:val="00A107E5"/>
    <w:rsid w:val="00A115F1"/>
    <w:rsid w:val="00A141ED"/>
    <w:rsid w:val="00A20C64"/>
    <w:rsid w:val="00A22059"/>
    <w:rsid w:val="00A23779"/>
    <w:rsid w:val="00A2633D"/>
    <w:rsid w:val="00A300A9"/>
    <w:rsid w:val="00A34108"/>
    <w:rsid w:val="00A3447C"/>
    <w:rsid w:val="00A36392"/>
    <w:rsid w:val="00A443FE"/>
    <w:rsid w:val="00A46E6B"/>
    <w:rsid w:val="00A566CA"/>
    <w:rsid w:val="00A57C71"/>
    <w:rsid w:val="00A62458"/>
    <w:rsid w:val="00A648D8"/>
    <w:rsid w:val="00A7063C"/>
    <w:rsid w:val="00A7155D"/>
    <w:rsid w:val="00A74B28"/>
    <w:rsid w:val="00A75A5D"/>
    <w:rsid w:val="00A917D4"/>
    <w:rsid w:val="00A93B77"/>
    <w:rsid w:val="00A950B9"/>
    <w:rsid w:val="00A953AA"/>
    <w:rsid w:val="00AA1213"/>
    <w:rsid w:val="00AB1221"/>
    <w:rsid w:val="00AB3052"/>
    <w:rsid w:val="00AB3736"/>
    <w:rsid w:val="00AB50AF"/>
    <w:rsid w:val="00AB6B6E"/>
    <w:rsid w:val="00AC1E67"/>
    <w:rsid w:val="00AC251F"/>
    <w:rsid w:val="00AC4267"/>
    <w:rsid w:val="00AC63A7"/>
    <w:rsid w:val="00AC7C1F"/>
    <w:rsid w:val="00AD08EE"/>
    <w:rsid w:val="00AD09EA"/>
    <w:rsid w:val="00AE47F5"/>
    <w:rsid w:val="00AE5C25"/>
    <w:rsid w:val="00AE5C3C"/>
    <w:rsid w:val="00AE7761"/>
    <w:rsid w:val="00AF0281"/>
    <w:rsid w:val="00AF48DA"/>
    <w:rsid w:val="00AF7D27"/>
    <w:rsid w:val="00B00158"/>
    <w:rsid w:val="00B00861"/>
    <w:rsid w:val="00B00DA4"/>
    <w:rsid w:val="00B02C82"/>
    <w:rsid w:val="00B11C87"/>
    <w:rsid w:val="00B24944"/>
    <w:rsid w:val="00B25956"/>
    <w:rsid w:val="00B25B1F"/>
    <w:rsid w:val="00B263FB"/>
    <w:rsid w:val="00B264FB"/>
    <w:rsid w:val="00B368B2"/>
    <w:rsid w:val="00B40F3E"/>
    <w:rsid w:val="00B41865"/>
    <w:rsid w:val="00B42E0F"/>
    <w:rsid w:val="00B45124"/>
    <w:rsid w:val="00B50DD0"/>
    <w:rsid w:val="00B527EA"/>
    <w:rsid w:val="00B53543"/>
    <w:rsid w:val="00B537D9"/>
    <w:rsid w:val="00B54C10"/>
    <w:rsid w:val="00B55583"/>
    <w:rsid w:val="00B5565D"/>
    <w:rsid w:val="00B62933"/>
    <w:rsid w:val="00B6780F"/>
    <w:rsid w:val="00B73D74"/>
    <w:rsid w:val="00B77986"/>
    <w:rsid w:val="00B923B5"/>
    <w:rsid w:val="00B94D54"/>
    <w:rsid w:val="00BA052D"/>
    <w:rsid w:val="00BA1666"/>
    <w:rsid w:val="00BA2588"/>
    <w:rsid w:val="00BB22FA"/>
    <w:rsid w:val="00BB27C2"/>
    <w:rsid w:val="00BC0172"/>
    <w:rsid w:val="00BC5ACF"/>
    <w:rsid w:val="00BD18C4"/>
    <w:rsid w:val="00BD3E96"/>
    <w:rsid w:val="00BD75C6"/>
    <w:rsid w:val="00BD7BE4"/>
    <w:rsid w:val="00BE1EFB"/>
    <w:rsid w:val="00BE4E00"/>
    <w:rsid w:val="00BE6218"/>
    <w:rsid w:val="00BE6E40"/>
    <w:rsid w:val="00C00100"/>
    <w:rsid w:val="00C00EC6"/>
    <w:rsid w:val="00C020F6"/>
    <w:rsid w:val="00C0215F"/>
    <w:rsid w:val="00C062A3"/>
    <w:rsid w:val="00C07F2D"/>
    <w:rsid w:val="00C14580"/>
    <w:rsid w:val="00C15F71"/>
    <w:rsid w:val="00C23265"/>
    <w:rsid w:val="00C26299"/>
    <w:rsid w:val="00C310C5"/>
    <w:rsid w:val="00C40A4A"/>
    <w:rsid w:val="00C414CD"/>
    <w:rsid w:val="00C44D0A"/>
    <w:rsid w:val="00C5252B"/>
    <w:rsid w:val="00C5508A"/>
    <w:rsid w:val="00C57B9A"/>
    <w:rsid w:val="00C64A9E"/>
    <w:rsid w:val="00C80F50"/>
    <w:rsid w:val="00C81961"/>
    <w:rsid w:val="00C85074"/>
    <w:rsid w:val="00C855A4"/>
    <w:rsid w:val="00C87497"/>
    <w:rsid w:val="00C87EF1"/>
    <w:rsid w:val="00C95355"/>
    <w:rsid w:val="00CA455D"/>
    <w:rsid w:val="00CB1090"/>
    <w:rsid w:val="00CB6AB4"/>
    <w:rsid w:val="00CC01B9"/>
    <w:rsid w:val="00CC06CD"/>
    <w:rsid w:val="00CC2841"/>
    <w:rsid w:val="00CC2DFD"/>
    <w:rsid w:val="00CD0E81"/>
    <w:rsid w:val="00CD4C83"/>
    <w:rsid w:val="00CD4F5F"/>
    <w:rsid w:val="00CE7AD6"/>
    <w:rsid w:val="00CF2638"/>
    <w:rsid w:val="00CF6899"/>
    <w:rsid w:val="00CF72B1"/>
    <w:rsid w:val="00D00674"/>
    <w:rsid w:val="00D04B18"/>
    <w:rsid w:val="00D0562C"/>
    <w:rsid w:val="00D13226"/>
    <w:rsid w:val="00D136A7"/>
    <w:rsid w:val="00D23312"/>
    <w:rsid w:val="00D23720"/>
    <w:rsid w:val="00D2566E"/>
    <w:rsid w:val="00D30903"/>
    <w:rsid w:val="00D34232"/>
    <w:rsid w:val="00D3599B"/>
    <w:rsid w:val="00D36499"/>
    <w:rsid w:val="00D4328D"/>
    <w:rsid w:val="00D43D73"/>
    <w:rsid w:val="00D44E90"/>
    <w:rsid w:val="00D46C2A"/>
    <w:rsid w:val="00D472AC"/>
    <w:rsid w:val="00D5028D"/>
    <w:rsid w:val="00D557F1"/>
    <w:rsid w:val="00D56B1C"/>
    <w:rsid w:val="00D61290"/>
    <w:rsid w:val="00D63DCA"/>
    <w:rsid w:val="00D65285"/>
    <w:rsid w:val="00D75EE4"/>
    <w:rsid w:val="00D779F3"/>
    <w:rsid w:val="00D815B9"/>
    <w:rsid w:val="00D83A1E"/>
    <w:rsid w:val="00D924A4"/>
    <w:rsid w:val="00D96DFA"/>
    <w:rsid w:val="00DA048A"/>
    <w:rsid w:val="00DA5152"/>
    <w:rsid w:val="00DB6557"/>
    <w:rsid w:val="00DD050F"/>
    <w:rsid w:val="00DD433C"/>
    <w:rsid w:val="00DD7A11"/>
    <w:rsid w:val="00DE0DD1"/>
    <w:rsid w:val="00DF1A6C"/>
    <w:rsid w:val="00DF3D82"/>
    <w:rsid w:val="00DF5126"/>
    <w:rsid w:val="00DF6D25"/>
    <w:rsid w:val="00E00C94"/>
    <w:rsid w:val="00E01A27"/>
    <w:rsid w:val="00E01F51"/>
    <w:rsid w:val="00E0701E"/>
    <w:rsid w:val="00E2086F"/>
    <w:rsid w:val="00E21919"/>
    <w:rsid w:val="00E2236C"/>
    <w:rsid w:val="00E27C89"/>
    <w:rsid w:val="00E30B84"/>
    <w:rsid w:val="00E31FB2"/>
    <w:rsid w:val="00E323C2"/>
    <w:rsid w:val="00E333EA"/>
    <w:rsid w:val="00E33DBB"/>
    <w:rsid w:val="00E36E68"/>
    <w:rsid w:val="00E37CE4"/>
    <w:rsid w:val="00E403DE"/>
    <w:rsid w:val="00E42BF8"/>
    <w:rsid w:val="00E47512"/>
    <w:rsid w:val="00E53B20"/>
    <w:rsid w:val="00E56052"/>
    <w:rsid w:val="00E628EC"/>
    <w:rsid w:val="00E7071E"/>
    <w:rsid w:val="00E7159D"/>
    <w:rsid w:val="00E735F9"/>
    <w:rsid w:val="00E73E15"/>
    <w:rsid w:val="00E76116"/>
    <w:rsid w:val="00E84423"/>
    <w:rsid w:val="00E87962"/>
    <w:rsid w:val="00E87ACD"/>
    <w:rsid w:val="00E87F99"/>
    <w:rsid w:val="00E949DD"/>
    <w:rsid w:val="00EA0DB0"/>
    <w:rsid w:val="00EA42FE"/>
    <w:rsid w:val="00EA7963"/>
    <w:rsid w:val="00EA7B4E"/>
    <w:rsid w:val="00EB1FC7"/>
    <w:rsid w:val="00EB2548"/>
    <w:rsid w:val="00EC317D"/>
    <w:rsid w:val="00EC3966"/>
    <w:rsid w:val="00ED0057"/>
    <w:rsid w:val="00ED0DF3"/>
    <w:rsid w:val="00ED5EF1"/>
    <w:rsid w:val="00ED71DC"/>
    <w:rsid w:val="00ED7509"/>
    <w:rsid w:val="00EE0840"/>
    <w:rsid w:val="00EE404C"/>
    <w:rsid w:val="00EF2D59"/>
    <w:rsid w:val="00EF5C0E"/>
    <w:rsid w:val="00EF77A5"/>
    <w:rsid w:val="00F0035E"/>
    <w:rsid w:val="00F01670"/>
    <w:rsid w:val="00F024EF"/>
    <w:rsid w:val="00F06724"/>
    <w:rsid w:val="00F0715D"/>
    <w:rsid w:val="00F0721D"/>
    <w:rsid w:val="00F12066"/>
    <w:rsid w:val="00F158B6"/>
    <w:rsid w:val="00F17417"/>
    <w:rsid w:val="00F20E6C"/>
    <w:rsid w:val="00F21A6B"/>
    <w:rsid w:val="00F24350"/>
    <w:rsid w:val="00F3344B"/>
    <w:rsid w:val="00F40A9D"/>
    <w:rsid w:val="00F43547"/>
    <w:rsid w:val="00F474AE"/>
    <w:rsid w:val="00F53921"/>
    <w:rsid w:val="00F60DAE"/>
    <w:rsid w:val="00F61AA9"/>
    <w:rsid w:val="00F62BA1"/>
    <w:rsid w:val="00F62BE9"/>
    <w:rsid w:val="00F65005"/>
    <w:rsid w:val="00F73B00"/>
    <w:rsid w:val="00F740D9"/>
    <w:rsid w:val="00F752A5"/>
    <w:rsid w:val="00F87777"/>
    <w:rsid w:val="00F94196"/>
    <w:rsid w:val="00F96331"/>
    <w:rsid w:val="00FA6882"/>
    <w:rsid w:val="00FB0D6B"/>
    <w:rsid w:val="00FB1C7B"/>
    <w:rsid w:val="00FC355A"/>
    <w:rsid w:val="00FC49A8"/>
    <w:rsid w:val="00FD347F"/>
    <w:rsid w:val="00FE03A0"/>
    <w:rsid w:val="00FE1FD5"/>
    <w:rsid w:val="00FE2701"/>
    <w:rsid w:val="00FE3E75"/>
    <w:rsid w:val="00FE7900"/>
    <w:rsid w:val="00FF2BB4"/>
    <w:rsid w:val="00FF78D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22EFF"/>
  <w15:chartTrackingRefBased/>
  <w15:docId w15:val="{C273140F-63B0-F641-8D57-86E6EF6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en-US" w:bidi="ar-SA"/>
      </w:rPr>
    </w:rPrDefault>
    <w:pPrDefault>
      <w:pPr>
        <w:spacing w:after="2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 1 - med avstånd"/>
    <w:qFormat/>
    <w:rsid w:val="00EF77A5"/>
  </w:style>
  <w:style w:type="paragraph" w:styleId="Rubrik1">
    <w:name w:val="heading 1"/>
    <w:basedOn w:val="Normal"/>
    <w:next w:val="Normal"/>
    <w:link w:val="Rubrik1Char"/>
    <w:uiPriority w:val="9"/>
    <w:qFormat/>
    <w:rsid w:val="007E531A"/>
    <w:pPr>
      <w:keepNext/>
      <w:keepLines/>
      <w:spacing w:line="340" w:lineRule="atLeast"/>
      <w:outlineLvl w:val="0"/>
    </w:pPr>
    <w:rPr>
      <w:rFonts w:asciiTheme="majorHAnsi" w:eastAsiaTheme="majorEastAsia" w:hAnsiTheme="majorHAnsi" w:cstheme="majorBidi"/>
      <w:color w:val="262626" w:themeColor="text1" w:themeTint="D9"/>
      <w:sz w:val="36"/>
      <w:szCs w:val="32"/>
    </w:rPr>
  </w:style>
  <w:style w:type="paragraph" w:styleId="Rubrik2">
    <w:name w:val="heading 2"/>
    <w:basedOn w:val="Normal"/>
    <w:next w:val="Normal"/>
    <w:link w:val="Rubrik2Char"/>
    <w:uiPriority w:val="9"/>
    <w:unhideWhenUsed/>
    <w:qFormat/>
    <w:rsid w:val="00450409"/>
    <w:pPr>
      <w:keepNext/>
      <w:keepLines/>
      <w:spacing w:after="140"/>
      <w:outlineLvl w:val="1"/>
    </w:pPr>
    <w:rPr>
      <w:rFonts w:asciiTheme="majorHAnsi" w:eastAsiaTheme="majorEastAsia" w:hAnsiTheme="majorHAnsi" w:cstheme="majorBidi"/>
      <w:b/>
      <w:color w:val="262626" w:themeColor="text1" w:themeTint="D9"/>
      <w:sz w:val="30"/>
      <w:szCs w:val="28"/>
    </w:rPr>
  </w:style>
  <w:style w:type="paragraph" w:styleId="Rubrik3">
    <w:name w:val="heading 3"/>
    <w:basedOn w:val="Normal"/>
    <w:next w:val="Normal"/>
    <w:link w:val="Rubrik3Char"/>
    <w:uiPriority w:val="9"/>
    <w:qFormat/>
    <w:rsid w:val="00450409"/>
    <w:pPr>
      <w:keepNext/>
      <w:keepLines/>
      <w:spacing w:after="60"/>
      <w:outlineLvl w:val="2"/>
    </w:pPr>
    <w:rPr>
      <w:rFonts w:ascii="Times New Roman" w:eastAsiaTheme="majorEastAsia" w:hAnsi="Times New Roman" w:cstheme="majorBidi"/>
      <w:b/>
      <w:color w:val="262626" w:themeColor="text1" w:themeTint="D9"/>
      <w:sz w:val="26"/>
      <w:szCs w:val="24"/>
    </w:rPr>
  </w:style>
  <w:style w:type="paragraph" w:styleId="Rubrik4">
    <w:name w:val="heading 4"/>
    <w:basedOn w:val="Normal"/>
    <w:next w:val="Normal"/>
    <w:link w:val="Rubrik4Char"/>
    <w:uiPriority w:val="9"/>
    <w:qFormat/>
    <w:rsid w:val="00450409"/>
    <w:pPr>
      <w:keepNext/>
      <w:keepLines/>
      <w:spacing w:after="60"/>
      <w:outlineLvl w:val="3"/>
    </w:pPr>
    <w:rPr>
      <w:rFonts w:ascii="Times New Roman" w:eastAsiaTheme="majorEastAsia" w:hAnsi="Times New Roman" w:cstheme="majorBidi"/>
      <w:b/>
      <w:iCs/>
      <w:color w:val="262626" w:themeColor="text1" w:themeTint="D9"/>
    </w:rPr>
  </w:style>
  <w:style w:type="paragraph" w:styleId="Rubrik5">
    <w:name w:val="heading 5"/>
    <w:basedOn w:val="Normal"/>
    <w:next w:val="Normal"/>
    <w:link w:val="Rubrik5Char"/>
    <w:uiPriority w:val="9"/>
    <w:semiHidden/>
    <w:qFormat/>
    <w:rsid w:val="007E531A"/>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qFormat/>
    <w:rsid w:val="007E531A"/>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qFormat/>
    <w:rsid w:val="007E531A"/>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qFormat/>
    <w:rsid w:val="007E531A"/>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qFormat/>
    <w:rsid w:val="007E531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E531A"/>
    <w:rPr>
      <w:rFonts w:asciiTheme="majorHAnsi" w:eastAsiaTheme="majorEastAsia" w:hAnsiTheme="majorHAnsi" w:cstheme="majorBidi"/>
      <w:color w:val="262626" w:themeColor="text1" w:themeTint="D9"/>
      <w:sz w:val="36"/>
      <w:szCs w:val="32"/>
    </w:rPr>
  </w:style>
  <w:style w:type="character" w:customStyle="1" w:styleId="Rubrik2Char">
    <w:name w:val="Rubrik 2 Char"/>
    <w:basedOn w:val="Standardstycketeckensnitt"/>
    <w:link w:val="Rubrik2"/>
    <w:uiPriority w:val="9"/>
    <w:rsid w:val="00450409"/>
    <w:rPr>
      <w:rFonts w:asciiTheme="majorHAnsi" w:eastAsiaTheme="majorEastAsia" w:hAnsiTheme="majorHAnsi" w:cstheme="majorBidi"/>
      <w:b/>
      <w:color w:val="262626" w:themeColor="text1" w:themeTint="D9"/>
      <w:sz w:val="30"/>
      <w:szCs w:val="28"/>
    </w:rPr>
  </w:style>
  <w:style w:type="character" w:customStyle="1" w:styleId="Rubrik3Char">
    <w:name w:val="Rubrik 3 Char"/>
    <w:basedOn w:val="Standardstycketeckensnitt"/>
    <w:link w:val="Rubrik3"/>
    <w:uiPriority w:val="9"/>
    <w:rsid w:val="00450409"/>
    <w:rPr>
      <w:rFonts w:ascii="Times New Roman" w:eastAsiaTheme="majorEastAsia" w:hAnsi="Times New Roman" w:cstheme="majorBidi"/>
      <w:b/>
      <w:color w:val="262626" w:themeColor="text1" w:themeTint="D9"/>
      <w:sz w:val="26"/>
      <w:szCs w:val="24"/>
    </w:rPr>
  </w:style>
  <w:style w:type="character" w:customStyle="1" w:styleId="Rubrik4Char">
    <w:name w:val="Rubrik 4 Char"/>
    <w:basedOn w:val="Standardstycketeckensnitt"/>
    <w:link w:val="Rubrik4"/>
    <w:uiPriority w:val="9"/>
    <w:rsid w:val="00450409"/>
    <w:rPr>
      <w:rFonts w:ascii="Times New Roman" w:eastAsiaTheme="majorEastAsia" w:hAnsi="Times New Roman" w:cstheme="majorBidi"/>
      <w:b/>
      <w:iCs/>
      <w:color w:val="262626" w:themeColor="text1" w:themeTint="D9"/>
    </w:rPr>
  </w:style>
  <w:style w:type="character" w:customStyle="1" w:styleId="Rubrik5Char">
    <w:name w:val="Rubrik 5 Char"/>
    <w:basedOn w:val="Standardstycketeckensnitt"/>
    <w:link w:val="Rubrik5"/>
    <w:uiPriority w:val="9"/>
    <w:semiHidden/>
    <w:rsid w:val="007E531A"/>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7E531A"/>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7E531A"/>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7E531A"/>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7E531A"/>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semiHidden/>
    <w:unhideWhenUsed/>
    <w:qFormat/>
    <w:rsid w:val="007E531A"/>
    <w:pPr>
      <w:spacing w:after="200" w:line="240" w:lineRule="auto"/>
    </w:pPr>
    <w:rPr>
      <w:i/>
      <w:iCs/>
      <w:color w:val="1A1A1A" w:themeColor="text2"/>
      <w:sz w:val="18"/>
      <w:szCs w:val="18"/>
    </w:rPr>
  </w:style>
  <w:style w:type="paragraph" w:styleId="Rubrik">
    <w:name w:val="Title"/>
    <w:basedOn w:val="Normal"/>
    <w:next w:val="Normal"/>
    <w:link w:val="RubrikChar"/>
    <w:uiPriority w:val="10"/>
    <w:semiHidden/>
    <w:qFormat/>
    <w:rsid w:val="007E531A"/>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7E531A"/>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qFormat/>
    <w:rsid w:val="007E531A"/>
    <w:pPr>
      <w:numPr>
        <w:ilvl w:val="1"/>
      </w:numPr>
    </w:pPr>
    <w:rPr>
      <w:color w:val="5A5A5A" w:themeColor="text1" w:themeTint="A5"/>
      <w:spacing w:val="15"/>
    </w:rPr>
  </w:style>
  <w:style w:type="character" w:customStyle="1" w:styleId="UnderrubrikChar">
    <w:name w:val="Underrubrik Char"/>
    <w:basedOn w:val="Standardstycketeckensnitt"/>
    <w:link w:val="Underrubrik"/>
    <w:uiPriority w:val="11"/>
    <w:rsid w:val="007E531A"/>
    <w:rPr>
      <w:color w:val="5A5A5A" w:themeColor="text1" w:themeTint="A5"/>
      <w:spacing w:val="15"/>
    </w:rPr>
  </w:style>
  <w:style w:type="character" w:styleId="Stark">
    <w:name w:val="Strong"/>
    <w:basedOn w:val="Standardstycketeckensnitt"/>
    <w:uiPriority w:val="22"/>
    <w:semiHidden/>
    <w:qFormat/>
    <w:rsid w:val="007E531A"/>
    <w:rPr>
      <w:b/>
      <w:bCs/>
      <w:color w:val="auto"/>
    </w:rPr>
  </w:style>
  <w:style w:type="character" w:styleId="Betoning">
    <w:name w:val="Emphasis"/>
    <w:basedOn w:val="Standardstycketeckensnitt"/>
    <w:uiPriority w:val="20"/>
    <w:semiHidden/>
    <w:qFormat/>
    <w:rsid w:val="007E531A"/>
    <w:rPr>
      <w:i/>
      <w:iCs/>
      <w:color w:val="auto"/>
    </w:rPr>
  </w:style>
  <w:style w:type="paragraph" w:styleId="Ingetavstnd">
    <w:name w:val="No Spacing"/>
    <w:aliases w:val="Bröd 2 - inget avstånd"/>
    <w:uiPriority w:val="1"/>
    <w:qFormat/>
    <w:rsid w:val="00D472AC"/>
    <w:pPr>
      <w:spacing w:after="0" w:line="240" w:lineRule="auto"/>
    </w:pPr>
  </w:style>
  <w:style w:type="paragraph" w:styleId="Citat">
    <w:name w:val="Quote"/>
    <w:basedOn w:val="Normal"/>
    <w:next w:val="Normal"/>
    <w:link w:val="CitatChar"/>
    <w:uiPriority w:val="29"/>
    <w:semiHidden/>
    <w:qFormat/>
    <w:rsid w:val="007E531A"/>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7E531A"/>
    <w:rPr>
      <w:i/>
      <w:iCs/>
      <w:color w:val="404040" w:themeColor="text1" w:themeTint="BF"/>
    </w:rPr>
  </w:style>
  <w:style w:type="paragraph" w:styleId="Starktcitat">
    <w:name w:val="Intense Quote"/>
    <w:basedOn w:val="Normal"/>
    <w:next w:val="Normal"/>
    <w:link w:val="StarktcitatChar"/>
    <w:uiPriority w:val="30"/>
    <w:semiHidden/>
    <w:qFormat/>
    <w:rsid w:val="007E531A"/>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7E531A"/>
    <w:rPr>
      <w:i/>
      <w:iCs/>
      <w:color w:val="404040" w:themeColor="text1" w:themeTint="BF"/>
    </w:rPr>
  </w:style>
  <w:style w:type="character" w:styleId="Diskretbetoning">
    <w:name w:val="Subtle Emphasis"/>
    <w:basedOn w:val="Standardstycketeckensnitt"/>
    <w:uiPriority w:val="19"/>
    <w:semiHidden/>
    <w:qFormat/>
    <w:rsid w:val="007E531A"/>
    <w:rPr>
      <w:i/>
      <w:iCs/>
      <w:color w:val="404040" w:themeColor="text1" w:themeTint="BF"/>
    </w:rPr>
  </w:style>
  <w:style w:type="character" w:styleId="Starkbetoning">
    <w:name w:val="Intense Emphasis"/>
    <w:basedOn w:val="Standardstycketeckensnitt"/>
    <w:uiPriority w:val="21"/>
    <w:semiHidden/>
    <w:qFormat/>
    <w:rsid w:val="007E531A"/>
    <w:rPr>
      <w:b/>
      <w:bCs/>
      <w:i/>
      <w:iCs/>
      <w:color w:val="auto"/>
    </w:rPr>
  </w:style>
  <w:style w:type="character" w:styleId="Diskretreferens">
    <w:name w:val="Subtle Reference"/>
    <w:basedOn w:val="Standardstycketeckensnitt"/>
    <w:uiPriority w:val="31"/>
    <w:semiHidden/>
    <w:qFormat/>
    <w:rsid w:val="007E531A"/>
    <w:rPr>
      <w:smallCaps/>
      <w:color w:val="404040" w:themeColor="text1" w:themeTint="BF"/>
    </w:rPr>
  </w:style>
  <w:style w:type="character" w:styleId="Starkreferens">
    <w:name w:val="Intense Reference"/>
    <w:basedOn w:val="Standardstycketeckensnitt"/>
    <w:uiPriority w:val="32"/>
    <w:semiHidden/>
    <w:qFormat/>
    <w:rsid w:val="007E531A"/>
    <w:rPr>
      <w:b/>
      <w:bCs/>
      <w:smallCaps/>
      <w:color w:val="404040" w:themeColor="text1" w:themeTint="BF"/>
      <w:spacing w:val="5"/>
    </w:rPr>
  </w:style>
  <w:style w:type="character" w:styleId="Bokenstitel">
    <w:name w:val="Book Title"/>
    <w:basedOn w:val="Standardstycketeckensnitt"/>
    <w:uiPriority w:val="33"/>
    <w:semiHidden/>
    <w:qFormat/>
    <w:rsid w:val="007E531A"/>
    <w:rPr>
      <w:b/>
      <w:bCs/>
      <w:i/>
      <w:iCs/>
      <w:spacing w:val="5"/>
    </w:rPr>
  </w:style>
  <w:style w:type="paragraph" w:styleId="Innehllsfrteckningsrubrik">
    <w:name w:val="TOC Heading"/>
    <w:basedOn w:val="Rubrik1"/>
    <w:next w:val="Normal"/>
    <w:uiPriority w:val="39"/>
    <w:unhideWhenUsed/>
    <w:qFormat/>
    <w:rsid w:val="007E531A"/>
    <w:pPr>
      <w:outlineLvl w:val="9"/>
    </w:pPr>
  </w:style>
  <w:style w:type="paragraph" w:styleId="Sidhuvud">
    <w:name w:val="header"/>
    <w:basedOn w:val="Normal"/>
    <w:link w:val="SidhuvudChar"/>
    <w:uiPriority w:val="99"/>
    <w:unhideWhenUsed/>
    <w:rsid w:val="007E531A"/>
    <w:pPr>
      <w:tabs>
        <w:tab w:val="left" w:pos="4139"/>
        <w:tab w:val="left" w:pos="6010"/>
        <w:tab w:val="right" w:pos="9072"/>
      </w:tabs>
      <w:spacing w:after="0" w:line="240" w:lineRule="auto"/>
    </w:pPr>
  </w:style>
  <w:style w:type="character" w:customStyle="1" w:styleId="SidhuvudChar">
    <w:name w:val="Sidhuvud Char"/>
    <w:basedOn w:val="Standardstycketeckensnitt"/>
    <w:link w:val="Sidhuvud"/>
    <w:uiPriority w:val="99"/>
    <w:rsid w:val="007E531A"/>
  </w:style>
  <w:style w:type="paragraph" w:styleId="Sidfot">
    <w:name w:val="footer"/>
    <w:basedOn w:val="Normal"/>
    <w:link w:val="SidfotChar"/>
    <w:uiPriority w:val="99"/>
    <w:unhideWhenUsed/>
    <w:rsid w:val="006C12D1"/>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6C12D1"/>
    <w:rPr>
      <w:sz w:val="18"/>
    </w:rPr>
  </w:style>
  <w:style w:type="numbering" w:customStyle="1" w:styleId="Listformatparagraflistor">
    <w:name w:val="Listformat paragraflistor"/>
    <w:uiPriority w:val="99"/>
    <w:rsid w:val="00C07F2D"/>
    <w:pPr>
      <w:numPr>
        <w:numId w:val="3"/>
      </w:numPr>
    </w:pPr>
  </w:style>
  <w:style w:type="paragraph" w:styleId="Numreradlista">
    <w:name w:val="List Number"/>
    <w:basedOn w:val="Normal"/>
    <w:uiPriority w:val="11"/>
    <w:qFormat/>
    <w:rsid w:val="00740BE7"/>
    <w:pPr>
      <w:numPr>
        <w:numId w:val="5"/>
      </w:numPr>
      <w:spacing w:after="60"/>
      <w:ind w:left="357" w:hanging="357"/>
    </w:pPr>
  </w:style>
  <w:style w:type="paragraph" w:styleId="Punktlista">
    <w:name w:val="List Bullet"/>
    <w:basedOn w:val="Normal"/>
    <w:uiPriority w:val="11"/>
    <w:qFormat/>
    <w:rsid w:val="001B6626"/>
    <w:pPr>
      <w:numPr>
        <w:numId w:val="7"/>
      </w:numPr>
      <w:spacing w:after="0"/>
      <w:ind w:left="709"/>
    </w:pPr>
    <w:rPr>
      <w:rFonts w:ascii="Cambria" w:hAnsi="Cambria"/>
    </w:rPr>
  </w:style>
  <w:style w:type="paragraph" w:customStyle="1" w:styleId="Paragraflista">
    <w:name w:val="Paragraflista"/>
    <w:basedOn w:val="Rubrik2"/>
    <w:next w:val="Paragraftext"/>
    <w:uiPriority w:val="1"/>
    <w:rsid w:val="00C07F2D"/>
    <w:pPr>
      <w:numPr>
        <w:numId w:val="12"/>
      </w:numPr>
    </w:pPr>
    <w:rPr>
      <w:b w:val="0"/>
      <w:sz w:val="36"/>
    </w:rPr>
  </w:style>
  <w:style w:type="table" w:styleId="Tabellrutnt">
    <w:name w:val="Table Grid"/>
    <w:aliases w:val="SU Formaterad"/>
    <w:basedOn w:val="Normaltabell"/>
    <w:uiPriority w:val="39"/>
    <w:rsid w:val="00A443FE"/>
    <w:pPr>
      <w:spacing w:after="0"/>
    </w:pPr>
    <w:rPr>
      <w:rFonts w:asciiTheme="majorHAnsi" w:hAnsiTheme="majorHAns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b/>
        <w:sz w:val="22"/>
      </w:rPr>
      <w:tblPr/>
      <w:trPr>
        <w:tblHeader/>
      </w:trPr>
    </w:tblStylePr>
  </w:style>
  <w:style w:type="table" w:styleId="Oformateradtabell3">
    <w:name w:val="Plain Table 3"/>
    <w:basedOn w:val="Normaltabell"/>
    <w:uiPriority w:val="43"/>
    <w:rsid w:val="007E53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tshllartext">
    <w:name w:val="Placeholder Text"/>
    <w:basedOn w:val="Standardstycketeckensnitt"/>
    <w:uiPriority w:val="99"/>
    <w:semiHidden/>
    <w:rsid w:val="007E531A"/>
    <w:rPr>
      <w:color w:val="808080"/>
    </w:rPr>
  </w:style>
  <w:style w:type="paragraph" w:customStyle="1" w:styleId="Institutionsnamn">
    <w:name w:val="Institutionsnamn"/>
    <w:basedOn w:val="Normal"/>
    <w:uiPriority w:val="17"/>
    <w:rsid w:val="007E531A"/>
    <w:pPr>
      <w:spacing w:after="20" w:line="240" w:lineRule="auto"/>
    </w:pPr>
    <w:rPr>
      <w:rFonts w:ascii="Georgia" w:hAnsi="Georgia"/>
      <w:color w:val="002F5F"/>
      <w:sz w:val="26"/>
    </w:rPr>
  </w:style>
  <w:style w:type="paragraph" w:customStyle="1" w:styleId="Paragraftext">
    <w:name w:val="Paragraftext"/>
    <w:basedOn w:val="Normal"/>
    <w:uiPriority w:val="1"/>
    <w:rsid w:val="007E531A"/>
    <w:pPr>
      <w:ind w:left="794"/>
    </w:pPr>
  </w:style>
  <w:style w:type="paragraph" w:customStyle="1" w:styleId="Bildtext">
    <w:name w:val="Bildtext"/>
    <w:basedOn w:val="Normal"/>
    <w:next w:val="Normal"/>
    <w:uiPriority w:val="12"/>
    <w:qFormat/>
    <w:rsid w:val="008E46CD"/>
    <w:rPr>
      <w:sz w:val="20"/>
    </w:rPr>
  </w:style>
  <w:style w:type="paragraph" w:customStyle="1" w:styleId="Tabellrubrik">
    <w:name w:val="Tabellrubrik"/>
    <w:basedOn w:val="Normal"/>
    <w:semiHidden/>
    <w:qFormat/>
    <w:rsid w:val="00FE3E75"/>
    <w:pPr>
      <w:spacing w:after="0"/>
    </w:pPr>
    <w:rPr>
      <w:rFonts w:asciiTheme="majorHAnsi" w:hAnsiTheme="majorHAnsi"/>
      <w:b/>
      <w:sz w:val="16"/>
    </w:rPr>
  </w:style>
  <w:style w:type="paragraph" w:customStyle="1" w:styleId="Tabelltext">
    <w:name w:val="Tabelltext"/>
    <w:basedOn w:val="Tabellrubrik"/>
    <w:semiHidden/>
    <w:qFormat/>
    <w:rsid w:val="00FE3E75"/>
    <w:rPr>
      <w:rFonts w:ascii="Verdana" w:hAnsi="Verdana"/>
      <w:b w:val="0"/>
    </w:rPr>
  </w:style>
  <w:style w:type="paragraph" w:styleId="Innehll1">
    <w:name w:val="toc 1"/>
    <w:basedOn w:val="Normal"/>
    <w:next w:val="Normal"/>
    <w:autoRedefine/>
    <w:uiPriority w:val="39"/>
    <w:unhideWhenUsed/>
    <w:rsid w:val="007E531A"/>
    <w:pPr>
      <w:tabs>
        <w:tab w:val="right" w:leader="dot" w:pos="8323"/>
      </w:tabs>
      <w:spacing w:after="40"/>
    </w:pPr>
    <w:rPr>
      <w:rFonts w:ascii="Verdana" w:hAnsi="Verdana"/>
      <w:b/>
    </w:rPr>
  </w:style>
  <w:style w:type="paragraph" w:styleId="Innehll2">
    <w:name w:val="toc 2"/>
    <w:basedOn w:val="Normal"/>
    <w:next w:val="Normal"/>
    <w:autoRedefine/>
    <w:uiPriority w:val="39"/>
    <w:unhideWhenUsed/>
    <w:rsid w:val="007E531A"/>
    <w:pPr>
      <w:tabs>
        <w:tab w:val="right" w:leader="dot" w:pos="8323"/>
      </w:tabs>
      <w:spacing w:after="100"/>
    </w:pPr>
    <w:rPr>
      <w:rFonts w:ascii="Verdana" w:hAnsi="Verdana"/>
      <w:sz w:val="18"/>
    </w:rPr>
  </w:style>
  <w:style w:type="paragraph" w:styleId="Innehll3">
    <w:name w:val="toc 3"/>
    <w:basedOn w:val="Normal"/>
    <w:next w:val="Normal"/>
    <w:autoRedefine/>
    <w:uiPriority w:val="39"/>
    <w:semiHidden/>
    <w:rsid w:val="007E531A"/>
    <w:pPr>
      <w:spacing w:after="100"/>
      <w:ind w:left="440"/>
    </w:pPr>
  </w:style>
  <w:style w:type="character" w:styleId="Hyperlnk">
    <w:name w:val="Hyperlink"/>
    <w:basedOn w:val="Standardstycketeckensnitt"/>
    <w:uiPriority w:val="99"/>
    <w:unhideWhenUsed/>
    <w:rsid w:val="003B0CAB"/>
    <w:rPr>
      <w:color w:val="0000FF" w:themeColor="hyperlink"/>
      <w:u w:val="single"/>
    </w:rPr>
  </w:style>
  <w:style w:type="paragraph" w:customStyle="1" w:styleId="Rubrik1numrerad">
    <w:name w:val="Rubrik 1 numrerad"/>
    <w:basedOn w:val="Rubrik1"/>
    <w:next w:val="Normal"/>
    <w:uiPriority w:val="10"/>
    <w:qFormat/>
    <w:rsid w:val="007E531A"/>
    <w:pPr>
      <w:numPr>
        <w:numId w:val="10"/>
      </w:numPr>
    </w:pPr>
  </w:style>
  <w:style w:type="paragraph" w:customStyle="1" w:styleId="Rubrik2numrerad">
    <w:name w:val="Rubrik 2 numrerad"/>
    <w:basedOn w:val="Rubrik2"/>
    <w:next w:val="Normal"/>
    <w:uiPriority w:val="10"/>
    <w:qFormat/>
    <w:rsid w:val="00450409"/>
    <w:pPr>
      <w:numPr>
        <w:ilvl w:val="1"/>
        <w:numId w:val="10"/>
      </w:numPr>
    </w:pPr>
  </w:style>
  <w:style w:type="paragraph" w:customStyle="1" w:styleId="Rubrik3numrerad">
    <w:name w:val="Rubrik 3 numrerad"/>
    <w:basedOn w:val="Rubrik3"/>
    <w:next w:val="Normal"/>
    <w:uiPriority w:val="10"/>
    <w:qFormat/>
    <w:rsid w:val="007E531A"/>
    <w:pPr>
      <w:numPr>
        <w:ilvl w:val="2"/>
        <w:numId w:val="10"/>
      </w:numPr>
    </w:pPr>
  </w:style>
  <w:style w:type="paragraph" w:customStyle="1" w:styleId="Rubrik4numrerad">
    <w:name w:val="Rubrik 4 numrerad"/>
    <w:basedOn w:val="Rubrik4"/>
    <w:next w:val="Normal"/>
    <w:uiPriority w:val="10"/>
    <w:qFormat/>
    <w:rsid w:val="007E531A"/>
    <w:pPr>
      <w:numPr>
        <w:ilvl w:val="3"/>
        <w:numId w:val="10"/>
      </w:numPr>
    </w:pPr>
  </w:style>
  <w:style w:type="numbering" w:customStyle="1" w:styleId="Listformatnumreraderubriker">
    <w:name w:val="Listformat numrerade rubriker"/>
    <w:uiPriority w:val="99"/>
    <w:rsid w:val="007E531A"/>
    <w:pPr>
      <w:numPr>
        <w:numId w:val="2"/>
      </w:numPr>
    </w:pPr>
  </w:style>
  <w:style w:type="paragraph" w:styleId="Liststycke">
    <w:name w:val="List Paragraph"/>
    <w:basedOn w:val="Normal"/>
    <w:uiPriority w:val="34"/>
    <w:semiHidden/>
    <w:qFormat/>
    <w:rsid w:val="007E531A"/>
    <w:pPr>
      <w:ind w:left="720"/>
      <w:contextualSpacing/>
    </w:pPr>
  </w:style>
  <w:style w:type="numbering" w:customStyle="1" w:styleId="Listformatpunktlistor">
    <w:name w:val="Listformat punktlistor"/>
    <w:uiPriority w:val="99"/>
    <w:rsid w:val="007E531A"/>
    <w:pPr>
      <w:numPr>
        <w:numId w:val="4"/>
      </w:numPr>
    </w:pPr>
  </w:style>
  <w:style w:type="numbering" w:customStyle="1" w:styleId="Listformatnumreradelistor">
    <w:name w:val="Listformat numrerade listor"/>
    <w:uiPriority w:val="99"/>
    <w:rsid w:val="007E531A"/>
    <w:pPr>
      <w:numPr>
        <w:numId w:val="1"/>
      </w:numPr>
    </w:pPr>
  </w:style>
  <w:style w:type="paragraph" w:styleId="Punktlista2">
    <w:name w:val="List Bullet 2"/>
    <w:basedOn w:val="Normal"/>
    <w:uiPriority w:val="99"/>
    <w:semiHidden/>
    <w:unhideWhenUsed/>
    <w:rsid w:val="007E531A"/>
    <w:pPr>
      <w:numPr>
        <w:numId w:val="8"/>
      </w:numPr>
      <w:contextualSpacing/>
    </w:pPr>
  </w:style>
  <w:style w:type="paragraph" w:styleId="Punktlista3">
    <w:name w:val="List Bullet 3"/>
    <w:basedOn w:val="Normal"/>
    <w:uiPriority w:val="99"/>
    <w:semiHidden/>
    <w:unhideWhenUsed/>
    <w:rsid w:val="007E531A"/>
    <w:pPr>
      <w:numPr>
        <w:numId w:val="9"/>
      </w:numPr>
      <w:contextualSpacing/>
    </w:pPr>
  </w:style>
  <w:style w:type="table" w:customStyle="1" w:styleId="SUOformaterad">
    <w:name w:val="SU Oformaterad"/>
    <w:basedOn w:val="Normaltabell"/>
    <w:uiPriority w:val="99"/>
    <w:rsid w:val="007E531A"/>
    <w:pPr>
      <w:spacing w:after="0" w:line="240" w:lineRule="auto"/>
    </w:pPr>
    <w:tblPr>
      <w:tblCellMar>
        <w:left w:w="0" w:type="dxa"/>
        <w:right w:w="0" w:type="dxa"/>
      </w:tblCellMar>
    </w:tblPr>
  </w:style>
  <w:style w:type="numbering" w:customStyle="1" w:styleId="SUListor">
    <w:name w:val="SU Listor"/>
    <w:uiPriority w:val="99"/>
    <w:rsid w:val="007E531A"/>
    <w:pPr>
      <w:numPr>
        <w:numId w:val="11"/>
      </w:numPr>
    </w:pPr>
  </w:style>
  <w:style w:type="paragraph" w:customStyle="1" w:styleId="Brdtextefterlistaellertabell">
    <w:name w:val="Brödtext efter lista eller tabell"/>
    <w:basedOn w:val="Normal"/>
    <w:next w:val="Normal"/>
    <w:qFormat/>
    <w:rsid w:val="00AB3052"/>
    <w:pPr>
      <w:tabs>
        <w:tab w:val="left" w:pos="4167"/>
      </w:tabs>
      <w:spacing w:before="260"/>
    </w:pPr>
  </w:style>
  <w:style w:type="character" w:styleId="Kommentarsreferens">
    <w:name w:val="annotation reference"/>
    <w:basedOn w:val="Standardstycketeckensnitt"/>
    <w:uiPriority w:val="99"/>
    <w:semiHidden/>
    <w:unhideWhenUsed/>
    <w:rsid w:val="00EF5C0E"/>
    <w:rPr>
      <w:sz w:val="16"/>
      <w:szCs w:val="16"/>
    </w:rPr>
  </w:style>
  <w:style w:type="paragraph" w:styleId="Kommentarer">
    <w:name w:val="annotation text"/>
    <w:basedOn w:val="Normal"/>
    <w:link w:val="KommentarerChar"/>
    <w:uiPriority w:val="99"/>
    <w:semiHidden/>
    <w:unhideWhenUsed/>
    <w:rsid w:val="00EF5C0E"/>
    <w:pPr>
      <w:spacing w:line="240" w:lineRule="auto"/>
    </w:pPr>
    <w:rPr>
      <w:sz w:val="20"/>
      <w:szCs w:val="20"/>
    </w:rPr>
  </w:style>
  <w:style w:type="character" w:customStyle="1" w:styleId="KommentarerChar">
    <w:name w:val="Kommentarer Char"/>
    <w:basedOn w:val="Standardstycketeckensnitt"/>
    <w:link w:val="Kommentarer"/>
    <w:uiPriority w:val="99"/>
    <w:semiHidden/>
    <w:rsid w:val="00EF5C0E"/>
    <w:rPr>
      <w:sz w:val="20"/>
      <w:szCs w:val="20"/>
    </w:rPr>
  </w:style>
  <w:style w:type="paragraph" w:styleId="Kommentarsmne">
    <w:name w:val="annotation subject"/>
    <w:basedOn w:val="Kommentarer"/>
    <w:next w:val="Kommentarer"/>
    <w:link w:val="KommentarsmneChar"/>
    <w:uiPriority w:val="99"/>
    <w:semiHidden/>
    <w:unhideWhenUsed/>
    <w:rsid w:val="00EF5C0E"/>
    <w:rPr>
      <w:b/>
      <w:bCs/>
    </w:rPr>
  </w:style>
  <w:style w:type="character" w:customStyle="1" w:styleId="KommentarsmneChar">
    <w:name w:val="Kommentarsämne Char"/>
    <w:basedOn w:val="KommentarerChar"/>
    <w:link w:val="Kommentarsmne"/>
    <w:uiPriority w:val="99"/>
    <w:semiHidden/>
    <w:rsid w:val="00EF5C0E"/>
    <w:rPr>
      <w:b/>
      <w:bCs/>
      <w:sz w:val="20"/>
      <w:szCs w:val="20"/>
    </w:rPr>
  </w:style>
  <w:style w:type="paragraph" w:styleId="Brdtext">
    <w:name w:val="Body Text"/>
    <w:basedOn w:val="Normal"/>
    <w:link w:val="BrdtextChar"/>
    <w:uiPriority w:val="99"/>
    <w:rsid w:val="0010253A"/>
    <w:pPr>
      <w:spacing w:after="120" w:line="240" w:lineRule="auto"/>
    </w:pPr>
    <w:rPr>
      <w:rFonts w:eastAsiaTheme="minorHAnsi"/>
      <w:kern w:val="2"/>
      <w:sz w:val="24"/>
      <w:szCs w:val="24"/>
      <w14:ligatures w14:val="standardContextual"/>
    </w:rPr>
  </w:style>
  <w:style w:type="character" w:customStyle="1" w:styleId="BrdtextChar">
    <w:name w:val="Brödtext Char"/>
    <w:basedOn w:val="Standardstycketeckensnitt"/>
    <w:link w:val="Brdtext"/>
    <w:uiPriority w:val="99"/>
    <w:rsid w:val="0010253A"/>
    <w:rPr>
      <w:rFonts w:eastAsiaTheme="minorHAnsi"/>
      <w:kern w:val="2"/>
      <w:sz w:val="24"/>
      <w:szCs w:val="24"/>
      <w14:ligatures w14:val="standardContextual"/>
    </w:rPr>
  </w:style>
  <w:style w:type="character" w:styleId="Olstomnmnande">
    <w:name w:val="Unresolved Mention"/>
    <w:basedOn w:val="Standardstycketeckensnitt"/>
    <w:uiPriority w:val="99"/>
    <w:semiHidden/>
    <w:unhideWhenUsed/>
    <w:rsid w:val="00C26299"/>
    <w:rPr>
      <w:color w:val="605E5C"/>
      <w:shd w:val="clear" w:color="auto" w:fill="E1DFDD"/>
    </w:rPr>
  </w:style>
  <w:style w:type="paragraph" w:styleId="Fotnotstext">
    <w:name w:val="footnote text"/>
    <w:basedOn w:val="Normal"/>
    <w:link w:val="FotnotstextChar"/>
    <w:uiPriority w:val="99"/>
    <w:semiHidden/>
    <w:unhideWhenUsed/>
    <w:rsid w:val="00690476"/>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690476"/>
    <w:rPr>
      <w:sz w:val="20"/>
      <w:szCs w:val="20"/>
    </w:rPr>
  </w:style>
  <w:style w:type="character" w:styleId="Fotnotsreferens">
    <w:name w:val="footnote reference"/>
    <w:basedOn w:val="Standardstycketeckensnitt"/>
    <w:uiPriority w:val="99"/>
    <w:semiHidden/>
    <w:unhideWhenUsed/>
    <w:rsid w:val="00690476"/>
    <w:rPr>
      <w:vertAlign w:val="superscript"/>
    </w:rPr>
  </w:style>
  <w:style w:type="character" w:styleId="AnvndHyperlnk">
    <w:name w:val="FollowedHyperlink"/>
    <w:basedOn w:val="Standardstycketeckensnitt"/>
    <w:uiPriority w:val="99"/>
    <w:semiHidden/>
    <w:unhideWhenUsed/>
    <w:rsid w:val="00233552"/>
    <w:rPr>
      <w:color w:val="800080" w:themeColor="followedHyperlink"/>
      <w:u w:val="single"/>
    </w:rPr>
  </w:style>
  <w:style w:type="paragraph" w:styleId="Revision">
    <w:name w:val="Revision"/>
    <w:hidden/>
    <w:uiPriority w:val="99"/>
    <w:semiHidden/>
    <w:rsid w:val="009B6033"/>
    <w:pPr>
      <w:spacing w:after="0" w:line="240" w:lineRule="auto"/>
    </w:pPr>
  </w:style>
  <w:style w:type="paragraph" w:styleId="Ballongtext">
    <w:name w:val="Balloon Text"/>
    <w:basedOn w:val="Normal"/>
    <w:link w:val="BallongtextChar"/>
    <w:uiPriority w:val="99"/>
    <w:semiHidden/>
    <w:unhideWhenUsed/>
    <w:rsid w:val="00A107E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107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76668">
      <w:bodyDiv w:val="1"/>
      <w:marLeft w:val="0"/>
      <w:marRight w:val="0"/>
      <w:marTop w:val="0"/>
      <w:marBottom w:val="0"/>
      <w:divBdr>
        <w:top w:val="none" w:sz="0" w:space="0" w:color="auto"/>
        <w:left w:val="none" w:sz="0" w:space="0" w:color="auto"/>
        <w:bottom w:val="none" w:sz="0" w:space="0" w:color="auto"/>
        <w:right w:val="none" w:sz="0" w:space="0" w:color="auto"/>
      </w:divBdr>
    </w:div>
    <w:div w:id="595947052">
      <w:bodyDiv w:val="1"/>
      <w:marLeft w:val="0"/>
      <w:marRight w:val="0"/>
      <w:marTop w:val="0"/>
      <w:marBottom w:val="0"/>
      <w:divBdr>
        <w:top w:val="none" w:sz="0" w:space="0" w:color="auto"/>
        <w:left w:val="none" w:sz="0" w:space="0" w:color="auto"/>
        <w:bottom w:val="none" w:sz="0" w:space="0" w:color="auto"/>
        <w:right w:val="none" w:sz="0" w:space="0" w:color="auto"/>
      </w:divBdr>
    </w:div>
    <w:div w:id="758136169">
      <w:bodyDiv w:val="1"/>
      <w:marLeft w:val="0"/>
      <w:marRight w:val="0"/>
      <w:marTop w:val="0"/>
      <w:marBottom w:val="0"/>
      <w:divBdr>
        <w:top w:val="none" w:sz="0" w:space="0" w:color="auto"/>
        <w:left w:val="none" w:sz="0" w:space="0" w:color="auto"/>
        <w:bottom w:val="none" w:sz="0" w:space="0" w:color="auto"/>
        <w:right w:val="none" w:sz="0" w:space="0" w:color="auto"/>
      </w:divBdr>
    </w:div>
    <w:div w:id="879898975">
      <w:bodyDiv w:val="1"/>
      <w:marLeft w:val="0"/>
      <w:marRight w:val="0"/>
      <w:marTop w:val="0"/>
      <w:marBottom w:val="0"/>
      <w:divBdr>
        <w:top w:val="none" w:sz="0" w:space="0" w:color="auto"/>
        <w:left w:val="none" w:sz="0" w:space="0" w:color="auto"/>
        <w:bottom w:val="none" w:sz="0" w:space="0" w:color="auto"/>
        <w:right w:val="none" w:sz="0" w:space="0" w:color="auto"/>
      </w:divBdr>
    </w:div>
    <w:div w:id="123496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se" TargetMode="External"/><Relationship Id="rId18" Type="http://schemas.openxmlformats.org/officeDocument/2006/relationships/hyperlink" Target="mailto:studievagledning.did@su.s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likavillkor@su.se" TargetMode="External"/><Relationship Id="rId7" Type="http://schemas.openxmlformats.org/officeDocument/2006/relationships/endnotes" Target="endnotes.xml"/><Relationship Id="rId12" Type="http://schemas.openxmlformats.org/officeDocument/2006/relationships/hyperlink" Target="http://aktivera.su.se" TargetMode="External"/><Relationship Id="rId17" Type="http://schemas.openxmlformats.org/officeDocument/2006/relationships/hyperlink" Target="mailto:kursadmin.did@su.s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mitt.su.se/" TargetMode="External"/><Relationship Id="rId20" Type="http://schemas.openxmlformats.org/officeDocument/2006/relationships/hyperlink" Target="mailto:studievagledning.did@su.s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dievagledning.did@su.s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udent.ladok.se" TargetMode="External"/><Relationship Id="rId23" Type="http://schemas.openxmlformats.org/officeDocument/2006/relationships/hyperlink" Target="http://www.su.se/utbildning/it-for-studenter/licenser-och-program/office-365-for-studenter" TargetMode="External"/><Relationship Id="rId28" Type="http://schemas.openxmlformats.org/officeDocument/2006/relationships/glossaryDocument" Target="glossary/document.xml"/><Relationship Id="rId10" Type="http://schemas.openxmlformats.org/officeDocument/2006/relationships/hyperlink" Target="mailto:kursadmin.did@su.se" TargetMode="External"/><Relationship Id="rId19" Type="http://schemas.openxmlformats.org/officeDocument/2006/relationships/hyperlink" Target="http://www.student.ladok.se"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su.se/utbildning/it-f&#246;r-studenter" TargetMode="External"/><Relationship Id="rId22" Type="http://schemas.openxmlformats.org/officeDocument/2006/relationships/hyperlink" Target="http://www.su.se/utbildning/it-f&#246;r-studenter"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1051E2DC610409446B41694AE825A"/>
        <w:category>
          <w:name w:val="Allmänt"/>
          <w:gallery w:val="placeholder"/>
        </w:category>
        <w:types>
          <w:type w:val="bbPlcHdr"/>
        </w:types>
        <w:behaviors>
          <w:behavior w:val="content"/>
        </w:behaviors>
        <w:guid w:val="{ED3932EB-3C0D-774E-92C8-865D5B9B6972}"/>
      </w:docPartPr>
      <w:docPartBody>
        <w:p w:rsidR="00426113" w:rsidRDefault="007549BB">
          <w:pPr>
            <w:pStyle w:val="E141051E2DC610409446B41694AE825A"/>
          </w:pPr>
          <w:r>
            <w:rPr>
              <w:rStyle w:val="Platshllartext"/>
            </w:rPr>
            <w:t>Rubrik/Ärende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9BB"/>
    <w:rsid w:val="0003230C"/>
    <w:rsid w:val="00043B50"/>
    <w:rsid w:val="000727E4"/>
    <w:rsid w:val="000772D5"/>
    <w:rsid w:val="000E23B1"/>
    <w:rsid w:val="000F2968"/>
    <w:rsid w:val="000F3ECD"/>
    <w:rsid w:val="001222F1"/>
    <w:rsid w:val="0017003D"/>
    <w:rsid w:val="001B2FE3"/>
    <w:rsid w:val="001F7259"/>
    <w:rsid w:val="002236D4"/>
    <w:rsid w:val="00264988"/>
    <w:rsid w:val="002743D5"/>
    <w:rsid w:val="002D57BB"/>
    <w:rsid w:val="00367482"/>
    <w:rsid w:val="003A2231"/>
    <w:rsid w:val="003D0BF7"/>
    <w:rsid w:val="003E5E02"/>
    <w:rsid w:val="00402E06"/>
    <w:rsid w:val="00421504"/>
    <w:rsid w:val="00426113"/>
    <w:rsid w:val="00427C6B"/>
    <w:rsid w:val="0049599E"/>
    <w:rsid w:val="00563DC8"/>
    <w:rsid w:val="005679FE"/>
    <w:rsid w:val="005764F1"/>
    <w:rsid w:val="00611DF8"/>
    <w:rsid w:val="00621F75"/>
    <w:rsid w:val="00624AE2"/>
    <w:rsid w:val="006C01BD"/>
    <w:rsid w:val="006D7DFD"/>
    <w:rsid w:val="007216F9"/>
    <w:rsid w:val="007549BB"/>
    <w:rsid w:val="00774697"/>
    <w:rsid w:val="007A0FE4"/>
    <w:rsid w:val="007E2AB5"/>
    <w:rsid w:val="008217D2"/>
    <w:rsid w:val="008511D9"/>
    <w:rsid w:val="008D784B"/>
    <w:rsid w:val="009344A8"/>
    <w:rsid w:val="00973B25"/>
    <w:rsid w:val="009840C6"/>
    <w:rsid w:val="009F0763"/>
    <w:rsid w:val="00A05DB5"/>
    <w:rsid w:val="00A57C71"/>
    <w:rsid w:val="00B04C18"/>
    <w:rsid w:val="00B45A62"/>
    <w:rsid w:val="00BD5F7D"/>
    <w:rsid w:val="00C156AF"/>
    <w:rsid w:val="00C57B9A"/>
    <w:rsid w:val="00CB3111"/>
    <w:rsid w:val="00D13226"/>
    <w:rsid w:val="00D178E4"/>
    <w:rsid w:val="00D5425C"/>
    <w:rsid w:val="00E03568"/>
    <w:rsid w:val="00EB2548"/>
    <w:rsid w:val="00ED5EF1"/>
    <w:rsid w:val="00F17417"/>
    <w:rsid w:val="00F32C4F"/>
    <w:rsid w:val="00F40257"/>
    <w:rsid w:val="00FC2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41051E2DC610409446B41694AE825A">
    <w:name w:val="E141051E2DC610409446B41694AE8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U Word">
  <a:themeElements>
    <a:clrScheme name="SU Word Excel">
      <a:dk1>
        <a:srgbClr val="000000"/>
      </a:dk1>
      <a:lt1>
        <a:srgbClr val="FFFFFF"/>
      </a:lt1>
      <a:dk2>
        <a:srgbClr val="1A1A1A"/>
      </a:dk2>
      <a:lt2>
        <a:srgbClr val="808080"/>
      </a:lt2>
      <a:accent1>
        <a:srgbClr val="002F5F"/>
      </a:accent1>
      <a:accent2>
        <a:srgbClr val="A3A86B"/>
      </a:accent2>
      <a:accent3>
        <a:srgbClr val="ACDEE6"/>
      </a:accent3>
      <a:accent4>
        <a:srgbClr val="9BB2CE"/>
      </a:accent4>
      <a:accent5>
        <a:srgbClr val="EB7125"/>
      </a:accent5>
      <a:accent6>
        <a:srgbClr val="DADCC3"/>
      </a:accent6>
      <a:hlink>
        <a:srgbClr val="0000FF"/>
      </a:hlink>
      <a:folHlink>
        <a:srgbClr val="800080"/>
      </a:folHlink>
    </a:clrScheme>
    <a:fontScheme name="Stockholms Universitet">
      <a:majorFont>
        <a:latin typeface="Calibr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E80B0-C70D-40A9-9248-96E0B22B2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7</Pages>
  <Words>3256</Words>
  <Characters>17261</Characters>
  <Application>Microsoft Office Word</Application>
  <DocSecurity>0</DocSecurity>
  <Lines>143</Lines>
  <Paragraphs>40</Paragraphs>
  <ScaleCrop>false</ScaleCrop>
  <HeadingPairs>
    <vt:vector size="2" baseType="variant">
      <vt:variant>
        <vt:lpstr>Rubrik</vt:lpstr>
      </vt:variant>
      <vt:variant>
        <vt:i4>1</vt:i4>
      </vt:variant>
    </vt:vector>
  </HeadingPairs>
  <TitlesOfParts>
    <vt:vector size="1" baseType="lpstr">
      <vt:lpstr>IAD_hjalpreda_kursbeskrivningar</vt:lpstr>
    </vt:vector>
  </TitlesOfParts>
  <Manager/>
  <Company>Stockholms universitet</Company>
  <LinksUpToDate>false</LinksUpToDate>
  <CharactersWithSpaces>20477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Kursbeskrivning vid Institutionen för ämnesdidaktik</dc:title>
  <dc:subject/>
  <dc:creator>Institutionen för ämnesdidaktik</dc:creator>
  <cp:keywords/>
  <dc:description>Mall för kursbeskrivning vid Institutionen för ämnesdidaktik.</dc:description>
  <cp:lastModifiedBy>Hilda Bergmar</cp:lastModifiedBy>
  <cp:revision>15</cp:revision>
  <cp:lastPrinted>2024-11-12T12:55:00Z</cp:lastPrinted>
  <dcterms:created xsi:type="dcterms:W3CDTF">2025-02-19T09:07:00Z</dcterms:created>
  <dcterms:modified xsi:type="dcterms:W3CDTF">2026-04-20T08:33:00Z</dcterms:modified>
  <cp:category/>
  <cp:version>1.9.2</cp:version>
</cp:coreProperties>
</file>