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10" w:rsidRPr="003F634D" w:rsidRDefault="00862B10" w:rsidP="00131C3E">
      <w:pPr>
        <w:tabs>
          <w:tab w:val="left" w:pos="4167"/>
          <w:tab w:val="left" w:pos="5954"/>
        </w:tabs>
        <w:spacing w:after="0"/>
        <w:ind w:right="-1845"/>
        <w:rPr>
          <w:lang w:val="en-GB"/>
        </w:rPr>
      </w:pPr>
      <w:r>
        <w:tab/>
      </w:r>
      <w:r>
        <w:tab/>
      </w:r>
      <w:r w:rsidR="00AB3240" w:rsidRPr="003F634D">
        <w:rPr>
          <w:lang w:val="en-GB"/>
        </w:rPr>
        <w:t>Date of approval</w:t>
      </w:r>
      <w:r w:rsidR="00D7310D" w:rsidRPr="003F634D">
        <w:rPr>
          <w:lang w:val="en-GB"/>
        </w:rPr>
        <w:t xml:space="preserve"> 202x-xx-xx</w:t>
      </w:r>
    </w:p>
    <w:p w:rsidR="0086695D" w:rsidRPr="003F634D" w:rsidRDefault="00862B10" w:rsidP="00131C3E">
      <w:pPr>
        <w:tabs>
          <w:tab w:val="left" w:pos="4167"/>
          <w:tab w:val="left" w:pos="5954"/>
        </w:tabs>
        <w:spacing w:after="0"/>
        <w:ind w:right="-1845"/>
        <w:rPr>
          <w:lang w:val="en-GB"/>
        </w:rPr>
      </w:pPr>
      <w:r w:rsidRPr="003F634D">
        <w:rPr>
          <w:lang w:val="en-GB"/>
        </w:rPr>
        <w:tab/>
      </w:r>
      <w:r w:rsidRPr="003F634D">
        <w:rPr>
          <w:lang w:val="en-GB"/>
        </w:rPr>
        <w:tab/>
      </w:r>
      <w:r w:rsidR="00AB3240" w:rsidRPr="003F634D">
        <w:rPr>
          <w:lang w:val="en-GB"/>
        </w:rPr>
        <w:t>Valid from Spring/Autumn</w:t>
      </w:r>
      <w:r w:rsidR="00131C3E" w:rsidRPr="003F634D">
        <w:rPr>
          <w:lang w:val="en-GB"/>
        </w:rPr>
        <w:t xml:space="preserve"> 20xx</w:t>
      </w:r>
    </w:p>
    <w:p w:rsidR="009B4D14" w:rsidRPr="003F634D" w:rsidRDefault="009B4D14" w:rsidP="00054B66">
      <w:pPr>
        <w:pStyle w:val="Ingetavstnd"/>
        <w:rPr>
          <w:lang w:val="en-GB"/>
        </w:rPr>
        <w:sectPr w:rsidR="009B4D14" w:rsidRPr="003F634D" w:rsidSect="007B279B">
          <w:headerReference w:type="default" r:id="rId8"/>
          <w:headerReference w:type="first" r:id="rId9"/>
          <w:pgSz w:w="11906" w:h="16838"/>
          <w:pgMar w:top="782" w:right="2552" w:bottom="2835" w:left="1985" w:header="567" w:footer="397" w:gutter="0"/>
          <w:cols w:space="708"/>
          <w:titlePg/>
          <w:docGrid w:linePitch="360"/>
        </w:sectPr>
      </w:pPr>
    </w:p>
    <w:p w:rsidR="003505E4" w:rsidRPr="003F634D" w:rsidRDefault="006B41D9" w:rsidP="00862B10">
      <w:pPr>
        <w:pStyle w:val="Sidfot"/>
        <w:rPr>
          <w:lang w:val="en-GB"/>
        </w:rPr>
        <w:sectPr w:rsidR="003505E4" w:rsidRPr="003F634D" w:rsidSect="007B279B">
          <w:type w:val="continuous"/>
          <w:pgSz w:w="11906" w:h="16838"/>
          <w:pgMar w:top="782" w:right="2552" w:bottom="2835" w:left="1985" w:header="567" w:footer="397" w:gutter="0"/>
          <w:cols w:num="2" w:space="709" w:equalWidth="0">
            <w:col w:w="3457" w:space="709"/>
            <w:col w:w="3203"/>
          </w:cols>
          <w:titlePg/>
          <w:docGrid w:linePitch="360"/>
        </w:sectPr>
      </w:pPr>
      <w:bookmarkStart w:id="0" w:name="HeadingUnderLogo"/>
      <w:bookmarkStart w:id="1" w:name="Name"/>
      <w:bookmarkEnd w:id="0"/>
      <w:bookmarkEnd w:id="1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3F783" wp14:editId="594B3DD8">
                <wp:simplePos x="0" y="0"/>
                <wp:positionH relativeFrom="page">
                  <wp:posOffset>1162050</wp:posOffset>
                </wp:positionH>
                <wp:positionV relativeFrom="page">
                  <wp:posOffset>9477375</wp:posOffset>
                </wp:positionV>
                <wp:extent cx="5799455" cy="968375"/>
                <wp:effectExtent l="0" t="0" r="0" b="3175"/>
                <wp:wrapNone/>
                <wp:docPr id="1" name="Textruta 1" descr="Kontaktuppgifter och besöksadress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455" cy="96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2933" w:rsidRPr="006B41D9" w:rsidRDefault="00B62933" w:rsidP="006B41D9">
                            <w:pPr>
                              <w:pStyle w:val="Institutionsnamn"/>
                              <w:spacing w:before="280"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9E7454" w:rsidRDefault="0037571D" w:rsidP="00892D94">
                            <w:pPr>
                              <w:pStyle w:val="Sidfot"/>
                              <w:pBdr>
                                <w:top w:val="single" w:sz="4" w:space="1" w:color="002F5F" w:themeColor="accent1"/>
                              </w:pBdr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spacing w:before="120"/>
                            </w:pPr>
                            <w:r w:rsidRPr="00004A3F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r w:rsidR="009E7454">
                              <w:tab/>
                            </w:r>
                            <w:proofErr w:type="spellStart"/>
                            <w:r w:rsidR="003F634D" w:rsidRPr="003F634D">
                              <w:t>Visiting</w:t>
                            </w:r>
                            <w:proofErr w:type="spellEnd"/>
                            <w:r w:rsidR="003F634D" w:rsidRPr="003F634D">
                              <w:t xml:space="preserve"> </w:t>
                            </w:r>
                            <w:proofErr w:type="spellStart"/>
                            <w:r w:rsidR="003F634D" w:rsidRPr="003F634D">
                              <w:t>address</w:t>
                            </w:r>
                            <w:proofErr w:type="spellEnd"/>
                            <w:r w:rsidR="0081505A">
                              <w:tab/>
                              <w:t>Web</w:t>
                            </w:r>
                            <w:bookmarkStart w:id="2" w:name="Telephone"/>
                            <w:bookmarkEnd w:id="2"/>
                          </w:p>
                          <w:p w:rsidR="00484839" w:rsidRPr="003F634D" w:rsidRDefault="00484839" w:rsidP="00892D94">
                            <w:pPr>
                              <w:pStyle w:val="Sidfot"/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rPr>
                                <w:lang w:val="en-GB"/>
                              </w:rPr>
                            </w:pPr>
                            <w:r>
                              <w:tab/>
                            </w:r>
                            <w:bookmarkStart w:id="3" w:name="Visiting"/>
                            <w:bookmarkEnd w:id="3"/>
                            <w:r w:rsidR="00242899" w:rsidRPr="003F634D">
                              <w:rPr>
                                <w:lang w:val="en-GB"/>
                              </w:rPr>
                              <w:t xml:space="preserve">Svante Arrhenius </w:t>
                            </w:r>
                            <w:proofErr w:type="spellStart"/>
                            <w:r w:rsidR="00242899" w:rsidRPr="003F634D">
                              <w:rPr>
                                <w:lang w:val="en-GB"/>
                              </w:rPr>
                              <w:t>väg</w:t>
                            </w:r>
                            <w:proofErr w:type="spellEnd"/>
                            <w:r w:rsidR="00242899" w:rsidRPr="003F634D">
                              <w:rPr>
                                <w:lang w:val="en-GB"/>
                              </w:rPr>
                              <w:t xml:space="preserve"> 20 A</w:t>
                            </w:r>
                            <w:bookmarkStart w:id="4" w:name="Email"/>
                            <w:bookmarkStart w:id="5" w:name="Web"/>
                            <w:bookmarkEnd w:id="4"/>
                            <w:bookmarkEnd w:id="5"/>
                            <w:r w:rsidR="00892D94" w:rsidRPr="003F634D">
                              <w:rPr>
                                <w:lang w:val="en-GB"/>
                              </w:rPr>
                              <w:tab/>
                              <w:t>su.se/did</w:t>
                            </w:r>
                            <w:r w:rsidR="003F634D" w:rsidRPr="003F634D">
                              <w:rPr>
                                <w:lang w:val="en-GB"/>
                              </w:rPr>
                              <w:t>/</w:t>
                            </w:r>
                            <w:proofErr w:type="spellStart"/>
                            <w:r w:rsidR="003F634D" w:rsidRPr="003F634D">
                              <w:rPr>
                                <w:lang w:val="en-GB"/>
                              </w:rPr>
                              <w:t>english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3F783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alt="Kontaktuppgifter och besöksadress." style="position:absolute;margin-left:91.5pt;margin-top:746.25pt;width:456.65pt;height: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" filled="f" stroked="f" strokeweight=".5pt">
                <v:textbox>
                  <w:txbxContent>
                    <w:p w:rsidR="00B62933" w:rsidRPr="006B41D9" w:rsidRDefault="00B62933" w:rsidP="006B41D9">
                      <w:pPr>
                        <w:pStyle w:val="Institutionsnamn"/>
                        <w:spacing w:before="280" w:after="0"/>
                        <w:rPr>
                          <w:sz w:val="2"/>
                          <w:szCs w:val="2"/>
                        </w:rPr>
                      </w:pPr>
                    </w:p>
                    <w:p w:rsidR="009E7454" w:rsidRDefault="0037571D" w:rsidP="00892D94">
                      <w:pPr>
                        <w:pStyle w:val="Sidfot"/>
                        <w:pBdr>
                          <w:top w:val="single" w:sz="4" w:space="1" w:color="002F5F" w:themeColor="accent1"/>
                        </w:pBdr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spacing w:before="120"/>
                      </w:pPr>
                      <w:r w:rsidRPr="00004A3F">
                        <w:rPr>
                          <w:sz w:val="4"/>
                          <w:szCs w:val="4"/>
                        </w:rPr>
                        <w:br/>
                      </w:r>
                      <w:r w:rsidR="009E7454">
                        <w:tab/>
                      </w:r>
                      <w:proofErr w:type="spellStart"/>
                      <w:r w:rsidR="003F634D" w:rsidRPr="003F634D">
                        <w:t>Visiting</w:t>
                      </w:r>
                      <w:proofErr w:type="spellEnd"/>
                      <w:r w:rsidR="003F634D" w:rsidRPr="003F634D">
                        <w:t xml:space="preserve"> </w:t>
                      </w:r>
                      <w:proofErr w:type="spellStart"/>
                      <w:r w:rsidR="003F634D" w:rsidRPr="003F634D">
                        <w:t>address</w:t>
                      </w:r>
                      <w:proofErr w:type="spellEnd"/>
                      <w:r w:rsidR="0081505A">
                        <w:tab/>
                        <w:t>Web</w:t>
                      </w:r>
                      <w:bookmarkStart w:id="6" w:name="Telephone"/>
                      <w:bookmarkEnd w:id="6"/>
                    </w:p>
                    <w:p w:rsidR="00484839" w:rsidRPr="003F634D" w:rsidRDefault="00484839" w:rsidP="00892D94">
                      <w:pPr>
                        <w:pStyle w:val="Sidfot"/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rPr>
                          <w:lang w:val="en-GB"/>
                        </w:rPr>
                      </w:pPr>
                      <w:r>
                        <w:tab/>
                      </w:r>
                      <w:bookmarkStart w:id="7" w:name="Visiting"/>
                      <w:bookmarkEnd w:id="7"/>
                      <w:r w:rsidR="00242899" w:rsidRPr="003F634D">
                        <w:rPr>
                          <w:lang w:val="en-GB"/>
                        </w:rPr>
                        <w:t xml:space="preserve">Svante Arrhenius </w:t>
                      </w:r>
                      <w:proofErr w:type="spellStart"/>
                      <w:r w:rsidR="00242899" w:rsidRPr="003F634D">
                        <w:rPr>
                          <w:lang w:val="en-GB"/>
                        </w:rPr>
                        <w:t>väg</w:t>
                      </w:r>
                      <w:proofErr w:type="spellEnd"/>
                      <w:r w:rsidR="00242899" w:rsidRPr="003F634D">
                        <w:rPr>
                          <w:lang w:val="en-GB"/>
                        </w:rPr>
                        <w:t xml:space="preserve"> 20 A</w:t>
                      </w:r>
                      <w:bookmarkStart w:id="8" w:name="Email"/>
                      <w:bookmarkStart w:id="9" w:name="Web"/>
                      <w:bookmarkEnd w:id="8"/>
                      <w:bookmarkEnd w:id="9"/>
                      <w:r w:rsidR="00892D94" w:rsidRPr="003F634D">
                        <w:rPr>
                          <w:lang w:val="en-GB"/>
                        </w:rPr>
                        <w:tab/>
                        <w:t>su.se/did</w:t>
                      </w:r>
                      <w:r w:rsidR="003F634D" w:rsidRPr="003F634D">
                        <w:rPr>
                          <w:lang w:val="en-GB"/>
                        </w:rPr>
                        <w:t>/</w:t>
                      </w:r>
                      <w:proofErr w:type="spellStart"/>
                      <w:r w:rsidR="003F634D" w:rsidRPr="003F634D">
                        <w:rPr>
                          <w:lang w:val="en-GB"/>
                        </w:rPr>
                        <w:t>english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907ED5" wp14:editId="605E726A">
                <wp:simplePos x="0" y="0"/>
                <wp:positionH relativeFrom="page">
                  <wp:posOffset>1162050</wp:posOffset>
                </wp:positionH>
                <wp:positionV relativeFrom="page">
                  <wp:posOffset>9782175</wp:posOffset>
                </wp:positionV>
                <wp:extent cx="1684655" cy="629920"/>
                <wp:effectExtent l="0" t="0" r="0" b="0"/>
                <wp:wrapNone/>
                <wp:docPr id="4" name="Textruta 4" descr="Platshållare fö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655" cy="62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12D1" w:rsidRDefault="003F634D" w:rsidP="006C12D1">
                            <w:pPr>
                              <w:pStyle w:val="Sidfot"/>
                            </w:pPr>
                            <w:r w:rsidRPr="003F634D">
                              <w:t>Stockholm University</w:t>
                            </w:r>
                          </w:p>
                          <w:p w:rsidR="006C12D1" w:rsidRDefault="003A0027" w:rsidP="006C12D1">
                            <w:pPr>
                              <w:pStyle w:val="Sidfot"/>
                            </w:pPr>
                            <w:r>
                              <w:t>109 61 Stockholm</w:t>
                            </w:r>
                            <w:bookmarkStart w:id="10" w:name="Address"/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07ED5" id="Textruta 4" o:spid="_x0000_s1027" type="#_x0000_t202" alt="Platshållare för text" style="position:absolute;margin-left:91.5pt;margin-top:770.25pt;width:132.65pt;height:49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" filled="f" stroked="f" strokeweight=".5pt">
                <v:textbox>
                  <w:txbxContent>
                    <w:p w:rsidR="006C12D1" w:rsidRDefault="003F634D" w:rsidP="006C12D1">
                      <w:pPr>
                        <w:pStyle w:val="Sidfot"/>
                      </w:pPr>
                      <w:r w:rsidRPr="003F634D">
                        <w:t>Stockholm University</w:t>
                      </w:r>
                    </w:p>
                    <w:p w:rsidR="006C12D1" w:rsidRDefault="003A0027" w:rsidP="006C12D1">
                      <w:pPr>
                        <w:pStyle w:val="Sidfot"/>
                      </w:pPr>
                      <w:r>
                        <w:t>109 61 Stockholm</w:t>
                      </w:r>
                      <w:bookmarkStart w:id="11" w:name="Address"/>
                      <w:bookmarkEnd w:id="1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3052" w:rsidRPr="003F634D" w:rsidRDefault="00DC1BD8" w:rsidP="00054B66">
      <w:pPr>
        <w:pStyle w:val="Rubrik1"/>
        <w:rPr>
          <w:lang w:val="en-GB"/>
        </w:rPr>
      </w:pPr>
      <w:sdt>
        <w:sdtPr>
          <w:rPr>
            <w:lang w:val="en-GB"/>
          </w:rPr>
          <w:id w:val="-959568646"/>
          <w:lock w:val="sdtLocked"/>
          <w:placeholder>
            <w:docPart w:val="D5B08B19363342C6B7EA510B5CA19FFC"/>
          </w:placeholder>
          <w:text w:multiLine="1"/>
        </w:sdtPr>
        <w:sdtEndPr/>
        <w:sdtContent>
          <w:r w:rsidR="00AB3240" w:rsidRPr="003F634D">
            <w:rPr>
              <w:lang w:val="en-GB"/>
            </w:rPr>
            <w:t>Grading Criteria</w:t>
          </w:r>
        </w:sdtContent>
      </w:sdt>
    </w:p>
    <w:p w:rsidR="00862B10" w:rsidRPr="003F634D" w:rsidRDefault="00AB3240" w:rsidP="00054B66">
      <w:pPr>
        <w:pStyle w:val="Rubrik2"/>
        <w:rPr>
          <w:lang w:val="en-GB"/>
        </w:rPr>
      </w:pPr>
      <w:r w:rsidRPr="003F634D">
        <w:rPr>
          <w:lang w:val="en-GB"/>
        </w:rPr>
        <w:t>Course Code</w:t>
      </w:r>
      <w:r w:rsidR="00862B10" w:rsidRPr="003F634D">
        <w:rPr>
          <w:lang w:val="en-GB"/>
        </w:rPr>
        <w:t xml:space="preserve">, </w:t>
      </w:r>
      <w:r w:rsidRPr="003F634D">
        <w:rPr>
          <w:lang w:val="en-GB"/>
        </w:rPr>
        <w:t>Course Name</w:t>
      </w:r>
      <w:r w:rsidR="00862B10" w:rsidRPr="003F634D">
        <w:rPr>
          <w:lang w:val="en-GB"/>
        </w:rPr>
        <w:t xml:space="preserve">, </w:t>
      </w:r>
      <w:r w:rsidRPr="003F634D">
        <w:rPr>
          <w:lang w:val="en-GB"/>
        </w:rPr>
        <w:t>First Cycle</w:t>
      </w:r>
      <w:r w:rsidR="00862B10" w:rsidRPr="003F634D">
        <w:rPr>
          <w:lang w:val="en-GB"/>
        </w:rPr>
        <w:t>/</w:t>
      </w:r>
      <w:r w:rsidRPr="003F634D">
        <w:rPr>
          <w:lang w:val="en-GB"/>
        </w:rPr>
        <w:t>Second Cycle</w:t>
      </w:r>
      <w:r w:rsidR="00862B10" w:rsidRPr="003F634D">
        <w:rPr>
          <w:lang w:val="en-GB"/>
        </w:rPr>
        <w:t xml:space="preserve">, xx </w:t>
      </w:r>
      <w:r w:rsidRPr="003F634D">
        <w:rPr>
          <w:lang w:val="en-GB"/>
        </w:rPr>
        <w:t>ECTS credits</w:t>
      </w:r>
      <w:bookmarkStart w:id="12" w:name="_GoBack"/>
      <w:bookmarkEnd w:id="12"/>
    </w:p>
    <w:p w:rsidR="00D7310D" w:rsidRPr="003F634D" w:rsidRDefault="00AB3240" w:rsidP="00D7310D">
      <w:pPr>
        <w:rPr>
          <w:lang w:val="en-GB"/>
        </w:rPr>
      </w:pPr>
      <w:r w:rsidRPr="003F634D">
        <w:rPr>
          <w:lang w:val="en-GB"/>
        </w:rPr>
        <w:t>Module</w:t>
      </w:r>
      <w:r w:rsidR="00D7310D" w:rsidRPr="003F634D">
        <w:rPr>
          <w:lang w:val="en-GB"/>
        </w:rPr>
        <w:t xml:space="preserve"> </w:t>
      </w:r>
      <w:r w:rsidR="00AE7764" w:rsidRPr="003F634D">
        <w:rPr>
          <w:lang w:val="en-GB"/>
        </w:rPr>
        <w:t>1</w:t>
      </w:r>
      <w:r w:rsidR="00D7310D" w:rsidRPr="003F634D">
        <w:rPr>
          <w:lang w:val="en-GB"/>
        </w:rPr>
        <w:t xml:space="preserve">: </w:t>
      </w:r>
      <w:r w:rsidRPr="003F634D">
        <w:rPr>
          <w:lang w:val="en-GB"/>
        </w:rPr>
        <w:t>Module name</w:t>
      </w:r>
      <w:r w:rsidR="00D7310D" w:rsidRPr="003F634D">
        <w:rPr>
          <w:lang w:val="en-GB"/>
        </w:rPr>
        <w:t xml:space="preserve">, xx </w:t>
      </w:r>
      <w:r w:rsidRPr="003F634D">
        <w:rPr>
          <w:lang w:val="en-GB"/>
        </w:rPr>
        <w:t>ECTS credits</w:t>
      </w:r>
      <w:r w:rsidR="00D7310D" w:rsidRPr="003F634D">
        <w:rPr>
          <w:lang w:val="en-GB"/>
        </w:rPr>
        <w:t xml:space="preserve">, </w:t>
      </w:r>
      <w:r w:rsidRPr="003F634D">
        <w:rPr>
          <w:lang w:val="en-GB"/>
        </w:rPr>
        <w:t>offered by the Department of Teaching and Learning</w:t>
      </w:r>
      <w:r w:rsidR="00D7310D" w:rsidRPr="003F634D">
        <w:rPr>
          <w:lang w:val="en-GB"/>
        </w:rPr>
        <w:t>.</w:t>
      </w:r>
      <w:r w:rsidR="00D7310D" w:rsidRPr="003F634D">
        <w:rPr>
          <w:lang w:val="en-GB"/>
        </w:rPr>
        <w:br/>
      </w:r>
      <w:r w:rsidRPr="003F634D">
        <w:rPr>
          <w:lang w:val="en-GB"/>
        </w:rPr>
        <w:t>Module</w:t>
      </w:r>
      <w:r w:rsidR="00D7310D" w:rsidRPr="003F634D">
        <w:rPr>
          <w:lang w:val="en-GB"/>
        </w:rPr>
        <w:t xml:space="preserve"> </w:t>
      </w:r>
      <w:r w:rsidR="00AE7764" w:rsidRPr="003F634D">
        <w:rPr>
          <w:lang w:val="en-GB"/>
        </w:rPr>
        <w:t>2</w:t>
      </w:r>
      <w:r w:rsidR="00D7310D" w:rsidRPr="003F634D">
        <w:rPr>
          <w:lang w:val="en-GB"/>
        </w:rPr>
        <w:t xml:space="preserve">: </w:t>
      </w:r>
      <w:r w:rsidRPr="003F634D">
        <w:rPr>
          <w:lang w:val="en-GB"/>
        </w:rPr>
        <w:t>Module name</w:t>
      </w:r>
      <w:r w:rsidR="00D7310D" w:rsidRPr="003F634D">
        <w:rPr>
          <w:lang w:val="en-GB"/>
        </w:rPr>
        <w:t xml:space="preserve">, xx </w:t>
      </w:r>
      <w:r w:rsidRPr="003F634D">
        <w:rPr>
          <w:lang w:val="en-GB"/>
        </w:rPr>
        <w:t>ECTS credits</w:t>
      </w:r>
      <w:r w:rsidR="00D7310D" w:rsidRPr="003F634D">
        <w:rPr>
          <w:lang w:val="en-GB"/>
        </w:rPr>
        <w:t xml:space="preserve">, </w:t>
      </w:r>
      <w:r w:rsidRPr="003F634D">
        <w:rPr>
          <w:lang w:val="en-GB"/>
        </w:rPr>
        <w:t>offered by the Department of</w:t>
      </w:r>
      <w:r w:rsidR="00D7310D" w:rsidRPr="003F634D">
        <w:rPr>
          <w:lang w:val="en-GB"/>
        </w:rPr>
        <w:t xml:space="preserve"> NN.</w:t>
      </w:r>
      <w:r w:rsidR="003F634D">
        <w:rPr>
          <w:lang w:val="en-GB"/>
        </w:rPr>
        <w:br/>
      </w:r>
      <w:r w:rsidR="003F634D" w:rsidRPr="003F634D">
        <w:rPr>
          <w:lang w:val="en-GB"/>
        </w:rPr>
        <w:t xml:space="preserve">Module </w:t>
      </w:r>
      <w:r w:rsidR="003F634D">
        <w:rPr>
          <w:lang w:val="en-GB"/>
        </w:rPr>
        <w:t>3</w:t>
      </w:r>
      <w:r w:rsidR="003F634D" w:rsidRPr="003F634D">
        <w:rPr>
          <w:lang w:val="en-GB"/>
        </w:rPr>
        <w:t>: Module name, xx ECTS credits, offered by the Department of NN.</w:t>
      </w:r>
    </w:p>
    <w:p w:rsidR="00862B10" w:rsidRPr="003F634D" w:rsidRDefault="00AB3240" w:rsidP="003F634D">
      <w:pPr>
        <w:pStyle w:val="Rubrik3"/>
        <w:spacing w:before="480"/>
        <w:rPr>
          <w:lang w:val="en-GB"/>
        </w:rPr>
      </w:pPr>
      <w:r w:rsidRPr="003F634D">
        <w:rPr>
          <w:lang w:val="en-GB"/>
        </w:rPr>
        <w:t>Module</w:t>
      </w:r>
      <w:r w:rsidR="00862B10" w:rsidRPr="003F634D">
        <w:rPr>
          <w:lang w:val="en-GB"/>
        </w:rPr>
        <w:t xml:space="preserve"> </w:t>
      </w:r>
      <w:r w:rsidR="00AE7764" w:rsidRPr="003F634D">
        <w:rPr>
          <w:lang w:val="en-GB"/>
        </w:rPr>
        <w:t>1</w:t>
      </w:r>
      <w:r w:rsidR="00862B10" w:rsidRPr="003F634D">
        <w:rPr>
          <w:lang w:val="en-GB"/>
        </w:rPr>
        <w:t xml:space="preserve">: </w:t>
      </w:r>
      <w:r w:rsidRPr="003F634D">
        <w:rPr>
          <w:lang w:val="en-GB"/>
        </w:rPr>
        <w:t>Module Name</w:t>
      </w:r>
      <w:r w:rsidR="00862B10" w:rsidRPr="003F634D">
        <w:rPr>
          <w:lang w:val="en-GB"/>
        </w:rPr>
        <w:t xml:space="preserve">, xx </w:t>
      </w:r>
      <w:r w:rsidRPr="003F634D">
        <w:rPr>
          <w:lang w:val="en-GB"/>
        </w:rPr>
        <w:t>ECTS credits</w:t>
      </w:r>
    </w:p>
    <w:p w:rsidR="00D7310D" w:rsidRDefault="00AB3240" w:rsidP="00EB4184">
      <w:pPr>
        <w:pStyle w:val="Rubrik4"/>
      </w:pPr>
      <w:r>
        <w:t xml:space="preserve">Forms </w:t>
      </w:r>
      <w:proofErr w:type="spellStart"/>
      <w:r>
        <w:t>of</w:t>
      </w:r>
      <w:proofErr w:type="spellEnd"/>
      <w:r>
        <w:t xml:space="preserve"> Examination</w:t>
      </w:r>
    </w:p>
    <w:p w:rsidR="00370D98" w:rsidRDefault="00EB4184" w:rsidP="00EB4184">
      <w:pPr>
        <w:pStyle w:val="Punktlista"/>
      </w:pPr>
      <w:proofErr w:type="spellStart"/>
      <w:r>
        <w:t>Xxxxx</w:t>
      </w:r>
      <w:proofErr w:type="spellEnd"/>
    </w:p>
    <w:p w:rsidR="00EB4184" w:rsidRDefault="00EB4184" w:rsidP="00EB4184">
      <w:pPr>
        <w:pStyle w:val="Punktlista"/>
      </w:pPr>
      <w:proofErr w:type="spellStart"/>
      <w:r>
        <w:t>Xxxxx</w:t>
      </w:r>
      <w:proofErr w:type="spellEnd"/>
    </w:p>
    <w:p w:rsidR="00370D98" w:rsidRPr="00370D98" w:rsidRDefault="00EB4184" w:rsidP="00EB4184">
      <w:pPr>
        <w:pStyle w:val="Punktlista"/>
      </w:pPr>
      <w:proofErr w:type="spellStart"/>
      <w:r>
        <w:t>Xxxxx</w:t>
      </w:r>
      <w:proofErr w:type="spellEnd"/>
    </w:p>
    <w:p w:rsidR="00D7310D" w:rsidRPr="00EB4184" w:rsidRDefault="00AB3240" w:rsidP="00EB4184">
      <w:pPr>
        <w:pStyle w:val="Rubrik4"/>
      </w:pPr>
      <w:r>
        <w:t xml:space="preserve">Learning </w:t>
      </w:r>
      <w:proofErr w:type="spellStart"/>
      <w:r>
        <w:t>Outcomes</w:t>
      </w:r>
      <w:proofErr w:type="spellEnd"/>
    </w:p>
    <w:p w:rsidR="00D7310D" w:rsidRPr="003F634D" w:rsidRDefault="00AB3240" w:rsidP="00D7310D">
      <w:pPr>
        <w:pStyle w:val="Ingetavstnd"/>
        <w:spacing w:after="120"/>
        <w:rPr>
          <w:lang w:val="en-GB"/>
        </w:rPr>
      </w:pPr>
      <w:r w:rsidRPr="003F634D">
        <w:rPr>
          <w:lang w:val="en-GB"/>
        </w:rPr>
        <w:t>In order to pass the course/module, students are expected to be able to</w:t>
      </w:r>
      <w:r w:rsidR="00D7310D" w:rsidRPr="003F634D">
        <w:rPr>
          <w:lang w:val="en-GB"/>
        </w:rPr>
        <w:t>:</w:t>
      </w:r>
    </w:p>
    <w:p w:rsidR="00D7310D" w:rsidRDefault="00EB4184" w:rsidP="00EB4184">
      <w:pPr>
        <w:pStyle w:val="Punktlista"/>
      </w:pPr>
      <w:proofErr w:type="spellStart"/>
      <w:r>
        <w:t>Xxxxx</w:t>
      </w:r>
      <w:proofErr w:type="spellEnd"/>
    </w:p>
    <w:p w:rsidR="00EB4184" w:rsidRDefault="00EB4184" w:rsidP="00EB4184">
      <w:pPr>
        <w:pStyle w:val="Punktlista"/>
      </w:pPr>
      <w:proofErr w:type="spellStart"/>
      <w:r>
        <w:t>Xxxxx</w:t>
      </w:r>
      <w:proofErr w:type="spellEnd"/>
    </w:p>
    <w:p w:rsidR="00922755" w:rsidRDefault="00EB4184" w:rsidP="00EB4184">
      <w:pPr>
        <w:pStyle w:val="Punktlista"/>
      </w:pPr>
      <w:proofErr w:type="spellStart"/>
      <w:r>
        <w:t>Xxxxx</w:t>
      </w:r>
      <w:proofErr w:type="spellEnd"/>
    </w:p>
    <w:p w:rsidR="00862B10" w:rsidRPr="00054B66" w:rsidRDefault="003F634D" w:rsidP="00EB4184">
      <w:pPr>
        <w:pStyle w:val="Rubri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ECF594" wp14:editId="3195F49A">
                <wp:simplePos x="0" y="0"/>
                <wp:positionH relativeFrom="page">
                  <wp:posOffset>1148332</wp:posOffset>
                </wp:positionH>
                <wp:positionV relativeFrom="page">
                  <wp:posOffset>9161325</wp:posOffset>
                </wp:positionV>
                <wp:extent cx="5752465" cy="5721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57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F634D" w:rsidRDefault="003F634D" w:rsidP="003F634D">
                            <w:pPr>
                              <w:pStyle w:val="Institutionsnamn"/>
                              <w:spacing w:after="0"/>
                            </w:pPr>
                            <w:bookmarkStart w:id="13" w:name="AvdInst2"/>
                            <w:bookmarkEnd w:id="13"/>
                            <w:proofErr w:type="spellStart"/>
                            <w:r>
                              <w:t>Department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Teaching</w:t>
                            </w:r>
                            <w:proofErr w:type="spellEnd"/>
                            <w:r>
                              <w:t xml:space="preserve"> and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CF594" id="Text Box 10" o:spid="_x0000_s1028" type="#_x0000_t202" style="position:absolute;margin-left:90.4pt;margin-top:721.35pt;width:452.95pt;height:45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" filled="f" stroked="f" strokeweight=".5pt">
                <v:textbox>
                  <w:txbxContent>
                    <w:p w:rsidR="003F634D" w:rsidRDefault="003F634D" w:rsidP="003F634D">
                      <w:pPr>
                        <w:pStyle w:val="Institutionsnamn"/>
                        <w:spacing w:after="0"/>
                      </w:pPr>
                      <w:bookmarkStart w:id="14" w:name="AvdInst2"/>
                      <w:bookmarkEnd w:id="14"/>
                      <w:proofErr w:type="spellStart"/>
                      <w:r>
                        <w:t>Department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Teaching</w:t>
                      </w:r>
                      <w:proofErr w:type="spellEnd"/>
                      <w:r>
                        <w:t xml:space="preserve"> and Learning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="00AB3240">
        <w:t>Grading</w:t>
      </w:r>
      <w:proofErr w:type="spellEnd"/>
      <w:r w:rsidR="00AB3240">
        <w:t xml:space="preserve"> </w:t>
      </w:r>
      <w:proofErr w:type="spellStart"/>
      <w:r w:rsidR="00AB3240">
        <w:t>Criteria</w:t>
      </w:r>
      <w:proofErr w:type="spellEnd"/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D7310D" w:rsidRPr="00D7310D" w:rsidTr="007B27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D7310D" w:rsidRPr="003F634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D7310D" w:rsidRPr="003F634D" w:rsidRDefault="007F4888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D is awarded when the overall assessment is that the student has knowledge at a level between grade C and grade E</w:t>
            </w:r>
            <w:r w:rsidR="00370D98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D7310D" w:rsidRPr="003F634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D7310D" w:rsidRPr="003F634D" w:rsidRDefault="007F4888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B is awarded when the overall assessment is that the student has knowledge at a level between grade A and grade C</w:t>
            </w:r>
            <w:r w:rsidR="00370D98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AE7764" w:rsidRPr="003F634D" w:rsidRDefault="007F4888" w:rsidP="00AE7764">
      <w:pPr>
        <w:pStyle w:val="Rubrik3"/>
        <w:spacing w:before="600"/>
        <w:rPr>
          <w:lang w:val="en-GB"/>
        </w:rPr>
      </w:pPr>
      <w:r w:rsidRPr="003F634D">
        <w:rPr>
          <w:lang w:val="en-GB"/>
        </w:rPr>
        <w:lastRenderedPageBreak/>
        <w:t>Module 2: Module Name, xx ECTS credits</w:t>
      </w:r>
    </w:p>
    <w:p w:rsidR="00AE7764" w:rsidRDefault="00BC16A9" w:rsidP="00AE7764">
      <w:pPr>
        <w:pStyle w:val="Rubrik4"/>
      </w:pPr>
      <w:r w:rsidRPr="00BC16A9">
        <w:t xml:space="preserve">Forms </w:t>
      </w:r>
      <w:proofErr w:type="spellStart"/>
      <w:r w:rsidRPr="00BC16A9">
        <w:t>of</w:t>
      </w:r>
      <w:proofErr w:type="spellEnd"/>
      <w:r w:rsidRPr="00BC16A9">
        <w:t xml:space="preserve"> Examination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370D98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EB4184" w:rsidRDefault="00BC16A9" w:rsidP="00AE7764">
      <w:pPr>
        <w:pStyle w:val="Rubrik4"/>
      </w:pPr>
      <w:r w:rsidRPr="00BC16A9">
        <w:t xml:space="preserve">Learning </w:t>
      </w:r>
      <w:proofErr w:type="spellStart"/>
      <w:r w:rsidRPr="00BC16A9">
        <w:t>Outcomes</w:t>
      </w:r>
      <w:proofErr w:type="spellEnd"/>
    </w:p>
    <w:p w:rsidR="00AE7764" w:rsidRPr="003F634D" w:rsidRDefault="00BC16A9" w:rsidP="00AE7764">
      <w:pPr>
        <w:pStyle w:val="Ingetavstnd"/>
        <w:spacing w:after="120"/>
        <w:rPr>
          <w:lang w:val="en-GB"/>
        </w:rPr>
      </w:pPr>
      <w:r w:rsidRPr="003F634D">
        <w:rPr>
          <w:lang w:val="en-GB"/>
        </w:rPr>
        <w:t>In order to pass the course/module, students are expected to be able to</w:t>
      </w:r>
      <w:r w:rsidR="00AE7764" w:rsidRPr="003F634D">
        <w:rPr>
          <w:lang w:val="en-GB"/>
        </w:rPr>
        <w:t>: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054B66" w:rsidRDefault="00BC16A9" w:rsidP="00AE7764">
      <w:pPr>
        <w:pStyle w:val="Rubrik4"/>
      </w:pPr>
      <w:proofErr w:type="spellStart"/>
      <w:r>
        <w:t>Grading</w:t>
      </w:r>
      <w:proofErr w:type="spellEnd"/>
      <w:r>
        <w:t xml:space="preserve"> </w:t>
      </w:r>
      <w:proofErr w:type="spellStart"/>
      <w:r>
        <w:t>Criteria</w:t>
      </w:r>
      <w:proofErr w:type="spellEnd"/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AE7764" w:rsidRPr="00D7310D" w:rsidTr="006A1A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AE7764" w:rsidRPr="003F634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AE7764" w:rsidRPr="003F634D" w:rsidRDefault="00BC16A9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D is awarded when the overall assessment is that the student has knowledge at a level between grade C and grade E</w:t>
            </w:r>
            <w:r w:rsidR="00AE7764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AE7764" w:rsidRPr="003F634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AE7764" w:rsidRPr="003F634D" w:rsidRDefault="00BC16A9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B is awarded when the overall assessment is that the student has knowledge at a level between grade A and grade C</w:t>
            </w:r>
            <w:r w:rsidR="00AE7764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AE7764" w:rsidRPr="003F634D" w:rsidRDefault="00BC16A9" w:rsidP="00AE7764">
      <w:pPr>
        <w:pStyle w:val="Rubrik3"/>
        <w:spacing w:before="600"/>
        <w:rPr>
          <w:lang w:val="en-GB"/>
        </w:rPr>
      </w:pPr>
      <w:r w:rsidRPr="003F634D">
        <w:rPr>
          <w:lang w:val="en-GB"/>
        </w:rPr>
        <w:t>Module 3: Module Name, xx ECTS credits</w:t>
      </w:r>
    </w:p>
    <w:p w:rsidR="00AE7764" w:rsidRDefault="00BC16A9" w:rsidP="00AE7764">
      <w:pPr>
        <w:pStyle w:val="Rubrik4"/>
      </w:pPr>
      <w:r w:rsidRPr="00BC16A9">
        <w:t xml:space="preserve">Forms </w:t>
      </w:r>
      <w:proofErr w:type="spellStart"/>
      <w:r w:rsidRPr="00BC16A9">
        <w:t>of</w:t>
      </w:r>
      <w:proofErr w:type="spellEnd"/>
      <w:r w:rsidRPr="00BC16A9">
        <w:t xml:space="preserve"> Examination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370D98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EB4184" w:rsidRDefault="00BC16A9" w:rsidP="00AE7764">
      <w:pPr>
        <w:pStyle w:val="Rubrik4"/>
      </w:pPr>
      <w:r w:rsidRPr="00BC16A9">
        <w:t xml:space="preserve">Learning </w:t>
      </w:r>
      <w:proofErr w:type="spellStart"/>
      <w:r w:rsidRPr="00BC16A9">
        <w:t>Outcomes</w:t>
      </w:r>
      <w:proofErr w:type="spellEnd"/>
    </w:p>
    <w:p w:rsidR="00AE7764" w:rsidRPr="003F634D" w:rsidRDefault="00BC16A9" w:rsidP="00AE7764">
      <w:pPr>
        <w:pStyle w:val="Ingetavstnd"/>
        <w:spacing w:after="120"/>
        <w:rPr>
          <w:lang w:val="en-GB"/>
        </w:rPr>
      </w:pPr>
      <w:r w:rsidRPr="003F634D">
        <w:rPr>
          <w:lang w:val="en-GB"/>
        </w:rPr>
        <w:t>In order to pass the course/module, students are expected to be able to</w:t>
      </w:r>
      <w:r w:rsidR="00AE7764" w:rsidRPr="003F634D">
        <w:rPr>
          <w:lang w:val="en-GB"/>
        </w:rPr>
        <w:t>: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lastRenderedPageBreak/>
        <w:t>Xxxxx</w:t>
      </w:r>
      <w:proofErr w:type="spellEnd"/>
    </w:p>
    <w:p w:rsidR="00AE7764" w:rsidRPr="00054B66" w:rsidRDefault="00BC16A9" w:rsidP="00AE7764">
      <w:pPr>
        <w:pStyle w:val="Rubrik4"/>
      </w:pPr>
      <w:proofErr w:type="spellStart"/>
      <w:r>
        <w:t>Grading</w:t>
      </w:r>
      <w:proofErr w:type="spellEnd"/>
      <w:r>
        <w:t xml:space="preserve"> </w:t>
      </w:r>
      <w:proofErr w:type="spellStart"/>
      <w:r>
        <w:t>Criteria</w:t>
      </w:r>
      <w:proofErr w:type="spellEnd"/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AE7764" w:rsidRPr="00D7310D" w:rsidTr="006A1A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AE7764" w:rsidRPr="003F634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AE7764" w:rsidRPr="003F634D" w:rsidRDefault="00BC16A9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D is awarded when the overall assessment is that the student has knowledge at a level between grade C and grade E</w:t>
            </w:r>
            <w:r w:rsidR="00AE7764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AE7764" w:rsidRPr="003F634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AE7764" w:rsidRPr="003F634D" w:rsidRDefault="00BC16A9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lang w:val="en-GB"/>
              </w:rPr>
            </w:pPr>
            <w:r w:rsidRPr="003F634D">
              <w:rPr>
                <w:rFonts w:asciiTheme="minorHAnsi" w:hAnsiTheme="minorHAnsi" w:cstheme="minorHAnsi"/>
                <w:lang w:val="en-GB"/>
              </w:rPr>
              <w:t>Grade B is awarded when the overall assessment is that the student has knowledge at a level between grade A and grade C</w:t>
            </w:r>
            <w:r w:rsidR="00AE7764" w:rsidRPr="003F634D">
              <w:rPr>
                <w:rFonts w:asciiTheme="minorHAnsi" w:hAnsiTheme="minorHAnsi" w:cstheme="minorHAnsi"/>
                <w:lang w:val="en-GB"/>
              </w:rPr>
              <w:t>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063D20" w:rsidRPr="00054B66" w:rsidRDefault="00063D20" w:rsidP="00054B66">
      <w:pPr>
        <w:pStyle w:val="Ingetavstnd"/>
      </w:pPr>
    </w:p>
    <w:sectPr w:rsidR="00063D20" w:rsidRPr="00054B66" w:rsidSect="003F634D">
      <w:type w:val="continuous"/>
      <w:pgSz w:w="11906" w:h="16838"/>
      <w:pgMar w:top="0" w:right="2552" w:bottom="2835" w:left="1985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BD8" w:rsidRDefault="00DC1BD8" w:rsidP="00183404">
      <w:pPr>
        <w:spacing w:after="0" w:line="240" w:lineRule="auto"/>
      </w:pPr>
      <w:r>
        <w:separator/>
      </w:r>
    </w:p>
    <w:p w:rsidR="00DC1BD8" w:rsidRDefault="00DC1BD8"/>
    <w:p w:rsidR="00DC1BD8" w:rsidRDefault="00DC1BD8" w:rsidP="00862B10"/>
    <w:p w:rsidR="00DC1BD8" w:rsidRDefault="00DC1BD8" w:rsidP="00EF7985"/>
  </w:endnote>
  <w:endnote w:type="continuationSeparator" w:id="0">
    <w:p w:rsidR="00DC1BD8" w:rsidRDefault="00DC1BD8" w:rsidP="00183404">
      <w:pPr>
        <w:spacing w:after="0" w:line="240" w:lineRule="auto"/>
      </w:pPr>
      <w:r>
        <w:continuationSeparator/>
      </w:r>
    </w:p>
    <w:p w:rsidR="00DC1BD8" w:rsidRDefault="00DC1BD8"/>
    <w:p w:rsidR="00DC1BD8" w:rsidRDefault="00DC1BD8" w:rsidP="00862B10"/>
    <w:p w:rsidR="00DC1BD8" w:rsidRDefault="00DC1BD8" w:rsidP="00EF7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BD8" w:rsidRDefault="00DC1BD8" w:rsidP="00183404">
      <w:pPr>
        <w:spacing w:after="0" w:line="240" w:lineRule="auto"/>
      </w:pPr>
      <w:r>
        <w:separator/>
      </w:r>
    </w:p>
    <w:p w:rsidR="00DC1BD8" w:rsidRDefault="00DC1BD8"/>
    <w:p w:rsidR="00DC1BD8" w:rsidRDefault="00DC1BD8" w:rsidP="00862B10"/>
    <w:p w:rsidR="00DC1BD8" w:rsidRDefault="00DC1BD8" w:rsidP="00EF7985"/>
  </w:footnote>
  <w:footnote w:type="continuationSeparator" w:id="0">
    <w:p w:rsidR="00DC1BD8" w:rsidRDefault="00DC1BD8" w:rsidP="00183404">
      <w:pPr>
        <w:spacing w:after="0" w:line="240" w:lineRule="auto"/>
      </w:pPr>
      <w:r>
        <w:continuationSeparator/>
      </w:r>
    </w:p>
    <w:p w:rsidR="00DC1BD8" w:rsidRDefault="00DC1BD8"/>
    <w:p w:rsidR="00DC1BD8" w:rsidRDefault="00DC1BD8" w:rsidP="00862B10"/>
    <w:p w:rsidR="00DC1BD8" w:rsidRDefault="00DC1BD8" w:rsidP="00EF79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Oformateradtabell3"/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130"/>
      <w:gridCol w:w="1861"/>
      <w:gridCol w:w="2231"/>
      <w:gridCol w:w="845"/>
    </w:tblGrid>
    <w:tr w:rsidR="00CB6AB4" w:rsidTr="00CB6AB4">
      <w:trPr>
        <w:trHeight w:val="1587"/>
      </w:trPr>
      <w:tc>
        <w:tcPr>
          <w:tcW w:w="4130" w:type="dxa"/>
          <w:vAlign w:val="bottom"/>
        </w:tcPr>
        <w:p w:rsidR="00CB6AB4" w:rsidRDefault="003F634D" w:rsidP="00CB6AB4">
          <w:pPr>
            <w:pStyle w:val="Sidhuvud"/>
          </w:pPr>
          <w:r w:rsidRPr="007F0DCD"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4110E86" wp14:editId="1D66E01B">
                <wp:simplePos x="0" y="0"/>
                <wp:positionH relativeFrom="page">
                  <wp:posOffset>9525</wp:posOffset>
                </wp:positionH>
                <wp:positionV relativeFrom="page">
                  <wp:posOffset>48895</wp:posOffset>
                </wp:positionV>
                <wp:extent cx="658495" cy="629920"/>
                <wp:effectExtent l="0" t="0" r="8255" b="0"/>
                <wp:wrapNone/>
                <wp:docPr id="89" name="Bild 89" descr="Logotype Stockholm university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ild 2" descr="Logotype Stockholm university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495" cy="62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86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223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845" w:type="dxa"/>
        </w:tcPr>
        <w:p w:rsidR="00CB6AB4" w:rsidRDefault="00CB6AB4" w:rsidP="00CB6AB4">
          <w:pPr>
            <w:pStyle w:val="Sidhuvud"/>
            <w:jc w:val="right"/>
          </w:pP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PAGE  \* Arabic  \* MERGEFORMAT </w:instrText>
          </w:r>
          <w:r w:rsidRPr="00CB6AB4">
            <w:rPr>
              <w:sz w:val="18"/>
            </w:rPr>
            <w:fldChar w:fldCharType="separate"/>
          </w:r>
          <w:r w:rsidR="00BC16A9">
            <w:rPr>
              <w:noProof/>
              <w:sz w:val="18"/>
            </w:rPr>
            <w:t>3</w:t>
          </w:r>
          <w:r w:rsidRPr="00CB6AB4">
            <w:rPr>
              <w:sz w:val="18"/>
            </w:rPr>
            <w:fldChar w:fldCharType="end"/>
          </w:r>
          <w:r w:rsidR="00862B10">
            <w:rPr>
              <w:sz w:val="18"/>
            </w:rPr>
            <w:t xml:space="preserve"> </w:t>
          </w:r>
          <w:r w:rsidRPr="00CB6AB4">
            <w:rPr>
              <w:sz w:val="18"/>
            </w:rPr>
            <w:t>(</w:t>
          </w: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NUMPAGES   \* MERGEFORMAT </w:instrText>
          </w:r>
          <w:r w:rsidRPr="00CB6AB4">
            <w:rPr>
              <w:sz w:val="18"/>
            </w:rPr>
            <w:fldChar w:fldCharType="separate"/>
          </w:r>
          <w:r w:rsidR="00BC16A9">
            <w:rPr>
              <w:noProof/>
              <w:sz w:val="18"/>
            </w:rPr>
            <w:t>3</w:t>
          </w:r>
          <w:r w:rsidRPr="00CB6AB4">
            <w:rPr>
              <w:sz w:val="18"/>
            </w:rPr>
            <w:fldChar w:fldCharType="end"/>
          </w:r>
          <w:r w:rsidRPr="00CB6AB4">
            <w:rPr>
              <w:sz w:val="18"/>
            </w:rPr>
            <w:t>)</w:t>
          </w:r>
        </w:p>
      </w:tc>
    </w:tr>
  </w:tbl>
  <w:p w:rsidR="0093081C" w:rsidRDefault="0093081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10" w:rsidRPr="00054B66" w:rsidRDefault="003F634D" w:rsidP="003F634D">
    <w:pPr>
      <w:pStyle w:val="Brd1-sidnummer"/>
    </w:pPr>
    <w:r w:rsidRPr="007F0DCD">
      <w:rPr>
        <w:noProof/>
      </w:rPr>
      <w:drawing>
        <wp:anchor distT="0" distB="0" distL="114300" distR="114300" simplePos="0" relativeHeight="251661312" behindDoc="0" locked="0" layoutInCell="1" allowOverlap="1" wp14:anchorId="499F962A" wp14:editId="0A509B75">
          <wp:simplePos x="0" y="0"/>
          <wp:positionH relativeFrom="page">
            <wp:posOffset>1268730</wp:posOffset>
          </wp:positionH>
          <wp:positionV relativeFrom="page">
            <wp:posOffset>669878</wp:posOffset>
          </wp:positionV>
          <wp:extent cx="1003935" cy="960755"/>
          <wp:effectExtent l="0" t="0" r="5715" b="0"/>
          <wp:wrapNone/>
          <wp:docPr id="90" name="Bild 90" descr="Logotype Stockholm universit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 descr="Logotype Stockholm university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960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CBF" w:rsidRPr="00054B66">
      <w:fldChar w:fldCharType="begin"/>
    </w:r>
    <w:r w:rsidR="006B6CBF" w:rsidRPr="00054B66">
      <w:instrText xml:space="preserve"> PAGE  \* Arabic  \* MERGEFORMAT </w:instrText>
    </w:r>
    <w:r w:rsidR="006B6CBF" w:rsidRPr="00054B66">
      <w:fldChar w:fldCharType="separate"/>
    </w:r>
    <w:r w:rsidR="00BC16A9">
      <w:rPr>
        <w:noProof/>
      </w:rPr>
      <w:t>1</w:t>
    </w:r>
    <w:r w:rsidR="006B6CBF" w:rsidRPr="00054B66">
      <w:fldChar w:fldCharType="end"/>
    </w:r>
    <w:r w:rsidR="0081505A" w:rsidRPr="00054B66">
      <w:t xml:space="preserve"> </w:t>
    </w:r>
    <w:r w:rsidR="006B6CBF" w:rsidRPr="00054B66">
      <w:t>(</w:t>
    </w:r>
    <w:fldSimple w:instr=" NUMPAGES   \* MERGEFORMAT ">
      <w:r w:rsidR="00BC16A9">
        <w:rPr>
          <w:noProof/>
        </w:rPr>
        <w:t>3</w:t>
      </w:r>
    </w:fldSimple>
    <w:r w:rsidR="006B6CBF" w:rsidRPr="00054B66">
      <w:t>)</w:t>
    </w:r>
    <w:r w:rsidRPr="003F63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FBE12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88CC7A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128667E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209484C"/>
    <w:multiLevelType w:val="multilevel"/>
    <w:tmpl w:val="63926BF0"/>
    <w:styleLink w:val="Listformatnumreradelisto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22E5432"/>
    <w:multiLevelType w:val="multilevel"/>
    <w:tmpl w:val="4A2E246E"/>
    <w:numStyleLink w:val="Listformatpunktlistor"/>
  </w:abstractNum>
  <w:abstractNum w:abstractNumId="5" w15:restartNumberingAfterBreak="0">
    <w:nsid w:val="03950819"/>
    <w:multiLevelType w:val="multilevel"/>
    <w:tmpl w:val="949CBACE"/>
    <w:numStyleLink w:val="Listformatparagraflistor"/>
  </w:abstractNum>
  <w:abstractNum w:abstractNumId="6" w15:restartNumberingAfterBreak="0">
    <w:nsid w:val="16CC35F2"/>
    <w:multiLevelType w:val="multilevel"/>
    <w:tmpl w:val="949CBACE"/>
    <w:styleLink w:val="Listformatparagraflistor"/>
    <w:lvl w:ilvl="0">
      <w:start w:val="1"/>
      <w:numFmt w:val="decimal"/>
      <w:pStyle w:val="Paragraflista"/>
      <w:lvlText w:val="§    %1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257F8A"/>
    <w:multiLevelType w:val="multilevel"/>
    <w:tmpl w:val="4A2E246E"/>
    <w:styleLink w:val="Listformatpunktlistor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D48CE"/>
    <w:multiLevelType w:val="multilevel"/>
    <w:tmpl w:val="63926BF0"/>
    <w:numStyleLink w:val="Listformatnumreradelistor"/>
  </w:abstractNum>
  <w:abstractNum w:abstractNumId="9" w15:restartNumberingAfterBreak="0">
    <w:nsid w:val="3C88629A"/>
    <w:multiLevelType w:val="hybridMultilevel"/>
    <w:tmpl w:val="115A1C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C1E76"/>
    <w:multiLevelType w:val="multilevel"/>
    <w:tmpl w:val="1480C51E"/>
    <w:numStyleLink w:val="Listformatnumreraderubriker"/>
  </w:abstractNum>
  <w:abstractNum w:abstractNumId="11" w15:restartNumberingAfterBreak="0">
    <w:nsid w:val="48A368B5"/>
    <w:multiLevelType w:val="multilevel"/>
    <w:tmpl w:val="1480C51E"/>
    <w:styleLink w:val="Listformatnumreraderubriker"/>
    <w:lvl w:ilvl="0">
      <w:start w:val="1"/>
      <w:numFmt w:val="decimal"/>
      <w:pStyle w:val="Rubrik1numrerad"/>
      <w:suff w:val="space"/>
      <w:lvlText w:val="%1 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  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  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  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2100189"/>
    <w:multiLevelType w:val="hybridMultilevel"/>
    <w:tmpl w:val="466066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21C75"/>
    <w:multiLevelType w:val="multilevel"/>
    <w:tmpl w:val="46DCB4C4"/>
    <w:styleLink w:val="SUListor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2">
      <w:start w:val="1"/>
      <w:numFmt w:val="decimal"/>
      <w:lvlRestart w:val="0"/>
      <w:lvlText w:val="§   %3"/>
      <w:lvlJc w:val="left"/>
      <w:pPr>
        <w:tabs>
          <w:tab w:val="num" w:pos="794"/>
        </w:tabs>
        <w:ind w:left="794" w:hanging="794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797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ED35636"/>
    <w:multiLevelType w:val="hybridMultilevel"/>
    <w:tmpl w:val="4AF4F5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0F30B5"/>
    <w:multiLevelType w:val="multilevel"/>
    <w:tmpl w:val="949CBACE"/>
    <w:numStyleLink w:val="Listformatparagraflistor"/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0"/>
  </w:num>
  <w:num w:numId="11">
    <w:abstractNumId w:val="13"/>
  </w:num>
  <w:num w:numId="12">
    <w:abstractNumId w:val="15"/>
  </w:num>
  <w:num w:numId="13">
    <w:abstractNumId w:val="0"/>
  </w:num>
  <w:num w:numId="14">
    <w:abstractNumId w:val="8"/>
  </w:num>
  <w:num w:numId="15">
    <w:abstractNumId w:val="14"/>
  </w:num>
  <w:num w:numId="16">
    <w:abstractNumId w:val="9"/>
  </w:num>
  <w:num w:numId="17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D"/>
    <w:rsid w:val="000039C0"/>
    <w:rsid w:val="00004A3F"/>
    <w:rsid w:val="00017811"/>
    <w:rsid w:val="00047D90"/>
    <w:rsid w:val="00054B66"/>
    <w:rsid w:val="000608F0"/>
    <w:rsid w:val="00063D20"/>
    <w:rsid w:val="00071CC0"/>
    <w:rsid w:val="00076A46"/>
    <w:rsid w:val="000775BC"/>
    <w:rsid w:val="00085451"/>
    <w:rsid w:val="000972C1"/>
    <w:rsid w:val="000A6604"/>
    <w:rsid w:val="000B4E45"/>
    <w:rsid w:val="000C3A9D"/>
    <w:rsid w:val="000E399E"/>
    <w:rsid w:val="000E4B9A"/>
    <w:rsid w:val="000F1691"/>
    <w:rsid w:val="000F278E"/>
    <w:rsid w:val="001008BB"/>
    <w:rsid w:val="0011210C"/>
    <w:rsid w:val="00122DF1"/>
    <w:rsid w:val="00130DC5"/>
    <w:rsid w:val="00131C3E"/>
    <w:rsid w:val="00143428"/>
    <w:rsid w:val="00147E91"/>
    <w:rsid w:val="001771F7"/>
    <w:rsid w:val="00183404"/>
    <w:rsid w:val="001A72EB"/>
    <w:rsid w:val="001C0EFC"/>
    <w:rsid w:val="001C6D94"/>
    <w:rsid w:val="001E10B3"/>
    <w:rsid w:val="00225768"/>
    <w:rsid w:val="00230E06"/>
    <w:rsid w:val="00234903"/>
    <w:rsid w:val="00242899"/>
    <w:rsid w:val="00286D26"/>
    <w:rsid w:val="002B2C3D"/>
    <w:rsid w:val="002B39BD"/>
    <w:rsid w:val="002B6341"/>
    <w:rsid w:val="002C351F"/>
    <w:rsid w:val="002F40E6"/>
    <w:rsid w:val="002F77BF"/>
    <w:rsid w:val="002F7F3F"/>
    <w:rsid w:val="00317D35"/>
    <w:rsid w:val="00330406"/>
    <w:rsid w:val="003505E4"/>
    <w:rsid w:val="00354611"/>
    <w:rsid w:val="003631CF"/>
    <w:rsid w:val="00370D98"/>
    <w:rsid w:val="00371919"/>
    <w:rsid w:val="0037571D"/>
    <w:rsid w:val="00383231"/>
    <w:rsid w:val="00383C63"/>
    <w:rsid w:val="003854F0"/>
    <w:rsid w:val="00392FAE"/>
    <w:rsid w:val="003A0027"/>
    <w:rsid w:val="003A387D"/>
    <w:rsid w:val="003B0CAB"/>
    <w:rsid w:val="003B17BF"/>
    <w:rsid w:val="003C2D53"/>
    <w:rsid w:val="003C6239"/>
    <w:rsid w:val="003F10F1"/>
    <w:rsid w:val="003F2F1C"/>
    <w:rsid w:val="003F634D"/>
    <w:rsid w:val="00415CA1"/>
    <w:rsid w:val="00423D14"/>
    <w:rsid w:val="00430D26"/>
    <w:rsid w:val="00431A6F"/>
    <w:rsid w:val="00450409"/>
    <w:rsid w:val="00451102"/>
    <w:rsid w:val="00451BA8"/>
    <w:rsid w:val="004611E9"/>
    <w:rsid w:val="00480803"/>
    <w:rsid w:val="00484839"/>
    <w:rsid w:val="004927B1"/>
    <w:rsid w:val="00493745"/>
    <w:rsid w:val="004A021C"/>
    <w:rsid w:val="004A6863"/>
    <w:rsid w:val="004B2A78"/>
    <w:rsid w:val="004C26F1"/>
    <w:rsid w:val="004C5D1A"/>
    <w:rsid w:val="004F6DD3"/>
    <w:rsid w:val="00505E07"/>
    <w:rsid w:val="0050742E"/>
    <w:rsid w:val="005111DA"/>
    <w:rsid w:val="0051446B"/>
    <w:rsid w:val="00525762"/>
    <w:rsid w:val="00537F38"/>
    <w:rsid w:val="00546568"/>
    <w:rsid w:val="00553BE5"/>
    <w:rsid w:val="005772FF"/>
    <w:rsid w:val="00593CC0"/>
    <w:rsid w:val="005A1B34"/>
    <w:rsid w:val="005B16D1"/>
    <w:rsid w:val="005B410A"/>
    <w:rsid w:val="005B70FA"/>
    <w:rsid w:val="005C767B"/>
    <w:rsid w:val="005E7339"/>
    <w:rsid w:val="00624D38"/>
    <w:rsid w:val="00636F85"/>
    <w:rsid w:val="0065077F"/>
    <w:rsid w:val="006569D9"/>
    <w:rsid w:val="006B41D9"/>
    <w:rsid w:val="006B6CBF"/>
    <w:rsid w:val="006C0797"/>
    <w:rsid w:val="006C12D1"/>
    <w:rsid w:val="006E3933"/>
    <w:rsid w:val="006F2B47"/>
    <w:rsid w:val="00740BE7"/>
    <w:rsid w:val="00745125"/>
    <w:rsid w:val="00746087"/>
    <w:rsid w:val="00746572"/>
    <w:rsid w:val="007473DD"/>
    <w:rsid w:val="0075388B"/>
    <w:rsid w:val="00754EAB"/>
    <w:rsid w:val="00755516"/>
    <w:rsid w:val="00765760"/>
    <w:rsid w:val="007825BD"/>
    <w:rsid w:val="007837F3"/>
    <w:rsid w:val="007A16A1"/>
    <w:rsid w:val="007A1D88"/>
    <w:rsid w:val="007A3D98"/>
    <w:rsid w:val="007A6FCB"/>
    <w:rsid w:val="007B279B"/>
    <w:rsid w:val="007E531A"/>
    <w:rsid w:val="007F4888"/>
    <w:rsid w:val="0081505A"/>
    <w:rsid w:val="00832F23"/>
    <w:rsid w:val="008432DB"/>
    <w:rsid w:val="00846E7D"/>
    <w:rsid w:val="00850BA3"/>
    <w:rsid w:val="00851A09"/>
    <w:rsid w:val="00862B10"/>
    <w:rsid w:val="008641DB"/>
    <w:rsid w:val="0086695D"/>
    <w:rsid w:val="00886E50"/>
    <w:rsid w:val="00892D94"/>
    <w:rsid w:val="008E46CD"/>
    <w:rsid w:val="008E6C89"/>
    <w:rsid w:val="008E6FFF"/>
    <w:rsid w:val="0090094D"/>
    <w:rsid w:val="0090363D"/>
    <w:rsid w:val="00922755"/>
    <w:rsid w:val="0093081C"/>
    <w:rsid w:val="00931E98"/>
    <w:rsid w:val="00943346"/>
    <w:rsid w:val="009B0109"/>
    <w:rsid w:val="009B4098"/>
    <w:rsid w:val="009B4D14"/>
    <w:rsid w:val="009E7454"/>
    <w:rsid w:val="009F00E8"/>
    <w:rsid w:val="009F1199"/>
    <w:rsid w:val="009F7EF5"/>
    <w:rsid w:val="00A115F1"/>
    <w:rsid w:val="00A141ED"/>
    <w:rsid w:val="00A17C9E"/>
    <w:rsid w:val="00A22059"/>
    <w:rsid w:val="00A23779"/>
    <w:rsid w:val="00A26734"/>
    <w:rsid w:val="00A3265C"/>
    <w:rsid w:val="00A3447C"/>
    <w:rsid w:val="00A443FE"/>
    <w:rsid w:val="00A4711E"/>
    <w:rsid w:val="00A566CA"/>
    <w:rsid w:val="00A7155D"/>
    <w:rsid w:val="00A917D4"/>
    <w:rsid w:val="00A953AA"/>
    <w:rsid w:val="00AA1213"/>
    <w:rsid w:val="00AB3052"/>
    <w:rsid w:val="00AB3240"/>
    <w:rsid w:val="00AC251F"/>
    <w:rsid w:val="00AC4267"/>
    <w:rsid w:val="00AD08EE"/>
    <w:rsid w:val="00AD09EA"/>
    <w:rsid w:val="00AE5C25"/>
    <w:rsid w:val="00AE7761"/>
    <w:rsid w:val="00AE7764"/>
    <w:rsid w:val="00AF0281"/>
    <w:rsid w:val="00B00861"/>
    <w:rsid w:val="00B00DA4"/>
    <w:rsid w:val="00B11227"/>
    <w:rsid w:val="00B11C87"/>
    <w:rsid w:val="00B264FB"/>
    <w:rsid w:val="00B404D0"/>
    <w:rsid w:val="00B40F3E"/>
    <w:rsid w:val="00B41865"/>
    <w:rsid w:val="00B45124"/>
    <w:rsid w:val="00B53543"/>
    <w:rsid w:val="00B62933"/>
    <w:rsid w:val="00B77986"/>
    <w:rsid w:val="00B91AE7"/>
    <w:rsid w:val="00BC16A9"/>
    <w:rsid w:val="00BC5ACF"/>
    <w:rsid w:val="00BD75C6"/>
    <w:rsid w:val="00BD7BE4"/>
    <w:rsid w:val="00BE4E00"/>
    <w:rsid w:val="00C062A3"/>
    <w:rsid w:val="00C07F2D"/>
    <w:rsid w:val="00C15F71"/>
    <w:rsid w:val="00C414CD"/>
    <w:rsid w:val="00C5252B"/>
    <w:rsid w:val="00C85074"/>
    <w:rsid w:val="00C87497"/>
    <w:rsid w:val="00C95355"/>
    <w:rsid w:val="00CB6AB4"/>
    <w:rsid w:val="00CE5255"/>
    <w:rsid w:val="00CF673F"/>
    <w:rsid w:val="00CF72B1"/>
    <w:rsid w:val="00D071FF"/>
    <w:rsid w:val="00D25A4D"/>
    <w:rsid w:val="00D40F31"/>
    <w:rsid w:val="00D43D73"/>
    <w:rsid w:val="00D472AC"/>
    <w:rsid w:val="00D63226"/>
    <w:rsid w:val="00D7310D"/>
    <w:rsid w:val="00D9755C"/>
    <w:rsid w:val="00D9792C"/>
    <w:rsid w:val="00DA0658"/>
    <w:rsid w:val="00DC1BD8"/>
    <w:rsid w:val="00DD433C"/>
    <w:rsid w:val="00DD7A11"/>
    <w:rsid w:val="00DE19D3"/>
    <w:rsid w:val="00DF3D82"/>
    <w:rsid w:val="00DF5126"/>
    <w:rsid w:val="00E05B1D"/>
    <w:rsid w:val="00E31FB2"/>
    <w:rsid w:val="00E337EE"/>
    <w:rsid w:val="00E33DBB"/>
    <w:rsid w:val="00E36E68"/>
    <w:rsid w:val="00E67A70"/>
    <w:rsid w:val="00E87962"/>
    <w:rsid w:val="00E87ACD"/>
    <w:rsid w:val="00EB1FC7"/>
    <w:rsid w:val="00EB4184"/>
    <w:rsid w:val="00EC3138"/>
    <w:rsid w:val="00EC3966"/>
    <w:rsid w:val="00ED7509"/>
    <w:rsid w:val="00EF77A5"/>
    <w:rsid w:val="00EF7985"/>
    <w:rsid w:val="00F0035E"/>
    <w:rsid w:val="00F024EF"/>
    <w:rsid w:val="00F0715D"/>
    <w:rsid w:val="00F12066"/>
    <w:rsid w:val="00F20E6C"/>
    <w:rsid w:val="00F21A6B"/>
    <w:rsid w:val="00F40A9D"/>
    <w:rsid w:val="00F57F04"/>
    <w:rsid w:val="00F65005"/>
    <w:rsid w:val="00F73B00"/>
    <w:rsid w:val="00FB0CB2"/>
    <w:rsid w:val="00FD347F"/>
    <w:rsid w:val="00FE03A0"/>
    <w:rsid w:val="00FE3E75"/>
    <w:rsid w:val="00FF132B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AC1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röd 2 - information"/>
    <w:qFormat/>
    <w:rsid w:val="00EF77A5"/>
  </w:style>
  <w:style w:type="paragraph" w:styleId="Rubrik1">
    <w:name w:val="heading 1"/>
    <w:aliases w:val="Rubrik 1 - titel"/>
    <w:basedOn w:val="Normal"/>
    <w:next w:val="Normal"/>
    <w:link w:val="Rubrik1Char"/>
    <w:uiPriority w:val="9"/>
    <w:qFormat/>
    <w:rsid w:val="00054B66"/>
    <w:pPr>
      <w:keepNext/>
      <w:keepLines/>
      <w:spacing w:before="720" w:after="120" w:line="340" w:lineRule="atLeast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Rubrik2">
    <w:name w:val="heading 2"/>
    <w:aliases w:val="Rubrik 2 - kurs"/>
    <w:basedOn w:val="Normal"/>
    <w:next w:val="Normal"/>
    <w:link w:val="Rubrik2Char"/>
    <w:uiPriority w:val="9"/>
    <w:unhideWhenUsed/>
    <w:qFormat/>
    <w:rsid w:val="00054B66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paragraph" w:styleId="Rubrik3">
    <w:name w:val="heading 3"/>
    <w:aliases w:val="Rubrik 3 - delkurs"/>
    <w:basedOn w:val="Normal"/>
    <w:next w:val="Normal"/>
    <w:link w:val="Rubrik3Char"/>
    <w:uiPriority w:val="9"/>
    <w:qFormat/>
    <w:rsid w:val="00D7310D"/>
    <w:pPr>
      <w:keepNext/>
      <w:keepLines/>
      <w:spacing w:after="240"/>
      <w:outlineLvl w:val="2"/>
    </w:pPr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EB4184"/>
    <w:pPr>
      <w:keepNext/>
      <w:keepLines/>
      <w:spacing w:before="240" w:after="60"/>
      <w:outlineLvl w:val="3"/>
    </w:pPr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7E53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7E53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7E531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7E531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7E531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Rubrik 1 - titel Char"/>
    <w:basedOn w:val="Standardstycketeckensnitt"/>
    <w:link w:val="Rubrik1"/>
    <w:uiPriority w:val="9"/>
    <w:rsid w:val="00054B66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Rubrik2Char">
    <w:name w:val="Rubrik 2 Char"/>
    <w:aliases w:val="Rubrik 2 - kurs Char"/>
    <w:basedOn w:val="Standardstycketeckensnitt"/>
    <w:link w:val="Rubrik2"/>
    <w:uiPriority w:val="9"/>
    <w:rsid w:val="00054B66"/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character" w:customStyle="1" w:styleId="Rubrik3Char">
    <w:name w:val="Rubrik 3 Char"/>
    <w:aliases w:val="Rubrik 3 - delkurs Char"/>
    <w:basedOn w:val="Standardstycketeckensnitt"/>
    <w:link w:val="Rubrik3"/>
    <w:uiPriority w:val="9"/>
    <w:rsid w:val="00D7310D"/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EB4184"/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E531A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531A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531A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531A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531A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7E531A"/>
    <w:pPr>
      <w:spacing w:after="200" w:line="240" w:lineRule="auto"/>
    </w:pPr>
    <w:rPr>
      <w:i/>
      <w:iCs/>
      <w:color w:val="1A1A1A" w:themeColor="text2"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7E53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7E531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7E531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7E531A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7E531A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7E531A"/>
    <w:rPr>
      <w:i/>
      <w:iCs/>
      <w:color w:val="auto"/>
    </w:rPr>
  </w:style>
  <w:style w:type="paragraph" w:styleId="Ingetavstnd">
    <w:name w:val="No Spacing"/>
    <w:aliases w:val="Bröd 3 - text"/>
    <w:uiPriority w:val="1"/>
    <w:qFormat/>
    <w:rsid w:val="00054B66"/>
    <w:pPr>
      <w:spacing w:after="240" w:line="240" w:lineRule="auto"/>
      <w:ind w:right="-85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7E531A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7E531A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7E531A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7E531A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7E531A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7E531A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7E531A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7E531A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7E531A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7E531A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7E531A"/>
    <w:pPr>
      <w:tabs>
        <w:tab w:val="left" w:pos="4139"/>
        <w:tab w:val="left" w:pos="6010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7E531A"/>
  </w:style>
  <w:style w:type="paragraph" w:styleId="Sidfot">
    <w:name w:val="footer"/>
    <w:basedOn w:val="Normal"/>
    <w:link w:val="SidfotChar"/>
    <w:uiPriority w:val="99"/>
    <w:unhideWhenUsed/>
    <w:rsid w:val="006C12D1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6C12D1"/>
    <w:rPr>
      <w:sz w:val="18"/>
    </w:rPr>
  </w:style>
  <w:style w:type="numbering" w:customStyle="1" w:styleId="Listformatparagraflistor">
    <w:name w:val="Listformat paragraflistor"/>
    <w:uiPriority w:val="99"/>
    <w:rsid w:val="00C07F2D"/>
    <w:pPr>
      <w:numPr>
        <w:numId w:val="3"/>
      </w:numPr>
    </w:pPr>
  </w:style>
  <w:style w:type="paragraph" w:styleId="Numreradlista">
    <w:name w:val="List Number"/>
    <w:basedOn w:val="Ingetavstnd"/>
    <w:uiPriority w:val="11"/>
    <w:qFormat/>
    <w:rsid w:val="009F1199"/>
    <w:pPr>
      <w:numPr>
        <w:numId w:val="14"/>
      </w:numPr>
      <w:spacing w:before="240" w:after="300"/>
    </w:pPr>
  </w:style>
  <w:style w:type="paragraph" w:styleId="Punktlista">
    <w:name w:val="List Bullet"/>
    <w:basedOn w:val="Normal"/>
    <w:uiPriority w:val="11"/>
    <w:qFormat/>
    <w:rsid w:val="00740BE7"/>
    <w:pPr>
      <w:numPr>
        <w:numId w:val="7"/>
      </w:numPr>
      <w:spacing w:after="60"/>
    </w:pPr>
  </w:style>
  <w:style w:type="paragraph" w:customStyle="1" w:styleId="Paragraflista">
    <w:name w:val="Paragraflista"/>
    <w:basedOn w:val="Rubrik2"/>
    <w:next w:val="Paragraftext"/>
    <w:uiPriority w:val="1"/>
    <w:rsid w:val="00C07F2D"/>
    <w:pPr>
      <w:numPr>
        <w:numId w:val="12"/>
      </w:numPr>
    </w:pPr>
    <w:rPr>
      <w:b w:val="0"/>
      <w:sz w:val="36"/>
    </w:rPr>
  </w:style>
  <w:style w:type="table" w:styleId="Tabellrutnt">
    <w:name w:val="Table Grid"/>
    <w:aliases w:val="SU Formaterad"/>
    <w:basedOn w:val="Normaltabell"/>
    <w:uiPriority w:val="39"/>
    <w:rsid w:val="00A443FE"/>
    <w:pPr>
      <w:spacing w:after="0"/>
    </w:pPr>
    <w:rPr>
      <w:rFonts w:asciiTheme="majorHAnsi" w:hAnsiTheme="majorHAnsi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Theme="majorHAnsi" w:hAnsiTheme="majorHAnsi"/>
        <w:b/>
        <w:sz w:val="22"/>
      </w:rPr>
      <w:tblPr/>
      <w:trPr>
        <w:tblHeader/>
      </w:trPr>
    </w:tblStylePr>
  </w:style>
  <w:style w:type="table" w:styleId="Oformateradtabell3">
    <w:name w:val="Plain Table 3"/>
    <w:basedOn w:val="Normaltabell"/>
    <w:uiPriority w:val="43"/>
    <w:rsid w:val="007E531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Platshllartext">
    <w:name w:val="Placeholder Text"/>
    <w:basedOn w:val="Standardstycketeckensnitt"/>
    <w:uiPriority w:val="99"/>
    <w:semiHidden/>
    <w:rsid w:val="007E531A"/>
    <w:rPr>
      <w:color w:val="808080"/>
    </w:rPr>
  </w:style>
  <w:style w:type="paragraph" w:customStyle="1" w:styleId="Institutionsnamn">
    <w:name w:val="Institutionsnamn"/>
    <w:basedOn w:val="Normal"/>
    <w:uiPriority w:val="17"/>
    <w:rsid w:val="007E531A"/>
    <w:pPr>
      <w:spacing w:after="20" w:line="240" w:lineRule="auto"/>
    </w:pPr>
    <w:rPr>
      <w:rFonts w:ascii="Georgia" w:hAnsi="Georgia"/>
      <w:color w:val="002F5F"/>
      <w:sz w:val="26"/>
    </w:rPr>
  </w:style>
  <w:style w:type="paragraph" w:customStyle="1" w:styleId="Paragraftext">
    <w:name w:val="Paragraftext"/>
    <w:basedOn w:val="Normal"/>
    <w:uiPriority w:val="1"/>
    <w:rsid w:val="007E531A"/>
    <w:pPr>
      <w:ind w:left="794"/>
    </w:pPr>
  </w:style>
  <w:style w:type="paragraph" w:customStyle="1" w:styleId="Bildtext">
    <w:name w:val="Bildtext"/>
    <w:basedOn w:val="Normal"/>
    <w:next w:val="Normal"/>
    <w:uiPriority w:val="12"/>
    <w:qFormat/>
    <w:rsid w:val="008E46CD"/>
    <w:rPr>
      <w:sz w:val="20"/>
    </w:rPr>
  </w:style>
  <w:style w:type="paragraph" w:customStyle="1" w:styleId="Tabellrubrik">
    <w:name w:val="Tabellrubrik"/>
    <w:basedOn w:val="Normal"/>
    <w:semiHidden/>
    <w:qFormat/>
    <w:rsid w:val="00FE3E75"/>
    <w:pPr>
      <w:spacing w:after="0"/>
    </w:pPr>
    <w:rPr>
      <w:rFonts w:asciiTheme="majorHAnsi" w:hAnsiTheme="majorHAnsi"/>
      <w:b/>
      <w:sz w:val="16"/>
    </w:rPr>
  </w:style>
  <w:style w:type="paragraph" w:customStyle="1" w:styleId="Tabelltext">
    <w:name w:val="Tabelltext"/>
    <w:basedOn w:val="Tabellrubrik"/>
    <w:semiHidden/>
    <w:qFormat/>
    <w:rsid w:val="00FE3E75"/>
    <w:rPr>
      <w:rFonts w:ascii="Verdana" w:hAnsi="Verdana"/>
      <w:b w:val="0"/>
    </w:rPr>
  </w:style>
  <w:style w:type="paragraph" w:styleId="Innehll1">
    <w:name w:val="toc 1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40"/>
    </w:pPr>
    <w:rPr>
      <w:rFonts w:ascii="Verdana" w:hAnsi="Verdana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100"/>
    </w:pPr>
    <w:rPr>
      <w:rFonts w:ascii="Verdana" w:hAnsi="Verdana"/>
      <w:sz w:val="18"/>
    </w:rPr>
  </w:style>
  <w:style w:type="paragraph" w:styleId="Innehll3">
    <w:name w:val="toc 3"/>
    <w:basedOn w:val="Normal"/>
    <w:next w:val="Normal"/>
    <w:autoRedefine/>
    <w:uiPriority w:val="39"/>
    <w:semiHidden/>
    <w:rsid w:val="007E531A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B0CAB"/>
    <w:rPr>
      <w:color w:val="0000FF" w:themeColor="hyperlink"/>
      <w:u w:val="single"/>
    </w:rPr>
  </w:style>
  <w:style w:type="paragraph" w:customStyle="1" w:styleId="Rubrik1numrerad">
    <w:name w:val="Rubrik 1 numrerad"/>
    <w:basedOn w:val="Rubrik1"/>
    <w:next w:val="Normal"/>
    <w:uiPriority w:val="10"/>
    <w:qFormat/>
    <w:rsid w:val="007E531A"/>
    <w:pPr>
      <w:numPr>
        <w:numId w:val="10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450409"/>
    <w:pPr>
      <w:numPr>
        <w:ilvl w:val="1"/>
        <w:numId w:val="10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7E531A"/>
    <w:pPr>
      <w:numPr>
        <w:ilvl w:val="2"/>
        <w:numId w:val="10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7E531A"/>
    <w:pPr>
      <w:numPr>
        <w:ilvl w:val="3"/>
        <w:numId w:val="10"/>
      </w:numPr>
    </w:pPr>
  </w:style>
  <w:style w:type="numbering" w:customStyle="1" w:styleId="Listformatnumreraderubriker">
    <w:name w:val="Listformat numrerade rubriker"/>
    <w:uiPriority w:val="99"/>
    <w:rsid w:val="007E531A"/>
    <w:pPr>
      <w:numPr>
        <w:numId w:val="2"/>
      </w:numPr>
    </w:pPr>
  </w:style>
  <w:style w:type="paragraph" w:styleId="Liststycke">
    <w:name w:val="List Paragraph"/>
    <w:basedOn w:val="Normal"/>
    <w:uiPriority w:val="34"/>
    <w:semiHidden/>
    <w:qFormat/>
    <w:rsid w:val="007E531A"/>
    <w:pPr>
      <w:ind w:left="720"/>
      <w:contextualSpacing/>
    </w:pPr>
  </w:style>
  <w:style w:type="numbering" w:customStyle="1" w:styleId="Listformatpunktlistor">
    <w:name w:val="Listformat punktlistor"/>
    <w:uiPriority w:val="99"/>
    <w:rsid w:val="007E531A"/>
    <w:pPr>
      <w:numPr>
        <w:numId w:val="4"/>
      </w:numPr>
    </w:pPr>
  </w:style>
  <w:style w:type="numbering" w:customStyle="1" w:styleId="Listformatnumreradelistor">
    <w:name w:val="Listformat numrerade listor"/>
    <w:uiPriority w:val="99"/>
    <w:rsid w:val="007E531A"/>
    <w:pPr>
      <w:numPr>
        <w:numId w:val="1"/>
      </w:numPr>
    </w:pPr>
  </w:style>
  <w:style w:type="paragraph" w:styleId="Punktlista2">
    <w:name w:val="List Bullet 2"/>
    <w:basedOn w:val="Normal"/>
    <w:uiPriority w:val="99"/>
    <w:semiHidden/>
    <w:unhideWhenUsed/>
    <w:rsid w:val="007E531A"/>
    <w:pPr>
      <w:numPr>
        <w:numId w:val="8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7E531A"/>
    <w:pPr>
      <w:numPr>
        <w:numId w:val="9"/>
      </w:numPr>
      <w:contextualSpacing/>
    </w:pPr>
  </w:style>
  <w:style w:type="table" w:customStyle="1" w:styleId="SUOformaterad">
    <w:name w:val="SU Oformaterad"/>
    <w:basedOn w:val="Normaltabell"/>
    <w:uiPriority w:val="99"/>
    <w:rsid w:val="007E531A"/>
    <w:pPr>
      <w:spacing w:after="0" w:line="240" w:lineRule="auto"/>
    </w:pPr>
    <w:tblPr>
      <w:tblCellMar>
        <w:left w:w="0" w:type="dxa"/>
        <w:right w:w="0" w:type="dxa"/>
      </w:tblCellMar>
    </w:tblPr>
  </w:style>
  <w:style w:type="numbering" w:customStyle="1" w:styleId="SUListor">
    <w:name w:val="SU Listor"/>
    <w:uiPriority w:val="99"/>
    <w:rsid w:val="007E531A"/>
    <w:pPr>
      <w:numPr>
        <w:numId w:val="11"/>
      </w:numPr>
    </w:pPr>
  </w:style>
  <w:style w:type="paragraph" w:customStyle="1" w:styleId="Brd1-sidnummer">
    <w:name w:val="Bröd 1 - sidnummer"/>
    <w:basedOn w:val="Normal"/>
    <w:next w:val="Normal"/>
    <w:qFormat/>
    <w:rsid w:val="00054B66"/>
    <w:pPr>
      <w:spacing w:after="1200"/>
      <w:ind w:right="-1703"/>
      <w:jc w:val="right"/>
    </w:pPr>
    <w:rPr>
      <w:sz w:val="18"/>
    </w:rPr>
  </w:style>
  <w:style w:type="table" w:customStyle="1" w:styleId="Tabell">
    <w:name w:val="Tabell"/>
    <w:basedOn w:val="Normaltabell"/>
    <w:uiPriority w:val="99"/>
    <w:rsid w:val="009F1199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1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5B08B19363342C6B7EA510B5CA19FF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A3BD3F1-9B02-47DC-89FD-9F601F016D9D}"/>
      </w:docPartPr>
      <w:docPartBody>
        <w:p w:rsidR="00000000" w:rsidRDefault="00DE06AC">
          <w:pPr>
            <w:pStyle w:val="D5B08B19363342C6B7EA510B5CA19FFC"/>
          </w:pPr>
          <w:r>
            <w:rPr>
              <w:rStyle w:val="Platshllartext"/>
            </w:rPr>
            <w:t>Rubrik/Ärende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AC"/>
    <w:rsid w:val="00DE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D5B08B19363342C6B7EA510B5CA19FFC">
    <w:name w:val="D5B08B19363342C6B7EA510B5CA19F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U Word">
  <a:themeElements>
    <a:clrScheme name="SU Word Excel">
      <a:dk1>
        <a:srgbClr val="000000"/>
      </a:dk1>
      <a:lt1>
        <a:srgbClr val="FFFFFF"/>
      </a:lt1>
      <a:dk2>
        <a:srgbClr val="1A1A1A"/>
      </a:dk2>
      <a:lt2>
        <a:srgbClr val="808080"/>
      </a:lt2>
      <a:accent1>
        <a:srgbClr val="002F5F"/>
      </a:accent1>
      <a:accent2>
        <a:srgbClr val="A3A86B"/>
      </a:accent2>
      <a:accent3>
        <a:srgbClr val="ACDEE6"/>
      </a:accent3>
      <a:accent4>
        <a:srgbClr val="9BB2CE"/>
      </a:accent4>
      <a:accent5>
        <a:srgbClr val="EB7125"/>
      </a:accent5>
      <a:accent6>
        <a:srgbClr val="DADCC3"/>
      </a:accent6>
      <a:hlink>
        <a:srgbClr val="0000FF"/>
      </a:hlink>
      <a:folHlink>
        <a:srgbClr val="800080"/>
      </a:folHlink>
    </a:clrScheme>
    <a:fontScheme name="Stockholms Universitet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3FF38-15DF-4DF2-B1E3-D0159A85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IAD_Grading_Criteria_mall.dotx</Template>
  <TotalTime>15</TotalTime>
  <Pages>3</Pages>
  <Words>261</Words>
  <Characters>1524</Characters>
  <Application>Microsoft Office Word</Application>
  <DocSecurity>0</DocSecurity>
  <Lines>762</Lines>
  <Paragraphs>148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Stockholms universitet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Grading Criteria</dc:title>
  <dc:subject/>
  <dc:creator>Department of Teaching and Learning</dc:creator>
  <cp:keywords/>
  <dc:description>ver 1.9.2 Learningpoint 2021</dc:description>
  <cp:lastModifiedBy>Hilda Bergmar</cp:lastModifiedBy>
  <cp:revision>1</cp:revision>
  <dcterms:created xsi:type="dcterms:W3CDTF">2024-01-19T08:31:00Z</dcterms:created>
  <dcterms:modified xsi:type="dcterms:W3CDTF">2024-01-19T08:57:00Z</dcterms:modified>
  <cp:version>1.9.2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Brev</vt:lpwstr>
  </property>
</Properties>
</file>