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B10" w:rsidRDefault="00862B10" w:rsidP="00131C3E">
      <w:pPr>
        <w:tabs>
          <w:tab w:val="left" w:pos="4167"/>
          <w:tab w:val="left" w:pos="5954"/>
        </w:tabs>
        <w:spacing w:after="0"/>
        <w:ind w:right="-1845"/>
      </w:pPr>
      <w:r>
        <w:tab/>
      </w:r>
      <w:r>
        <w:tab/>
      </w:r>
      <w:r w:rsidR="00D7310D" w:rsidRPr="00D7310D">
        <w:t>Fastställd 202x-xx-xx</w:t>
      </w:r>
    </w:p>
    <w:p w:rsidR="0086695D" w:rsidRDefault="00862B10" w:rsidP="00131C3E">
      <w:pPr>
        <w:tabs>
          <w:tab w:val="left" w:pos="4167"/>
          <w:tab w:val="left" w:pos="5954"/>
        </w:tabs>
        <w:spacing w:after="0"/>
        <w:ind w:right="-1845"/>
      </w:pPr>
      <w:r>
        <w:tab/>
      </w:r>
      <w:r>
        <w:tab/>
      </w:r>
      <w:r w:rsidR="00D7310D" w:rsidRPr="00D7310D">
        <w:t xml:space="preserve">Gäller </w:t>
      </w:r>
      <w:r w:rsidR="00131C3E">
        <w:t>från HT 20xx</w:t>
      </w:r>
    </w:p>
    <w:p w:rsidR="009B4D14" w:rsidRDefault="009B4D14" w:rsidP="00054B66">
      <w:pPr>
        <w:pStyle w:val="Ingetavstnd"/>
        <w:sectPr w:rsidR="009B4D14" w:rsidSect="007B279B">
          <w:headerReference w:type="default" r:id="rId8"/>
          <w:headerReference w:type="first" r:id="rId9"/>
          <w:pgSz w:w="11906" w:h="16838"/>
          <w:pgMar w:top="782" w:right="2552" w:bottom="2835" w:left="1985" w:header="567" w:footer="397" w:gutter="0"/>
          <w:cols w:space="708"/>
          <w:titlePg/>
          <w:docGrid w:linePitch="360"/>
        </w:sectPr>
      </w:pPr>
    </w:p>
    <w:p w:rsidR="003505E4" w:rsidRPr="003505E4" w:rsidRDefault="006B41D9" w:rsidP="00862B10">
      <w:pPr>
        <w:pStyle w:val="Sidfot"/>
        <w:sectPr w:rsidR="003505E4" w:rsidRPr="003505E4" w:rsidSect="007B279B">
          <w:type w:val="continuous"/>
          <w:pgSz w:w="11906" w:h="16838"/>
          <w:pgMar w:top="782" w:right="2552" w:bottom="2835" w:left="1985" w:header="567" w:footer="397" w:gutter="0"/>
          <w:cols w:num="2" w:space="709" w:equalWidth="0">
            <w:col w:w="3457" w:space="709"/>
            <w:col w:w="3203"/>
          </w:cols>
          <w:titlePg/>
          <w:docGrid w:linePitch="360"/>
        </w:sectPr>
      </w:pPr>
      <w:bookmarkStart w:id="0" w:name="HeadingUnderLogo"/>
      <w:bookmarkEnd w:id="0"/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DC065B" wp14:editId="1CECA3C8">
                <wp:simplePos x="0" y="0"/>
                <wp:positionH relativeFrom="page">
                  <wp:posOffset>1162050</wp:posOffset>
                </wp:positionH>
                <wp:positionV relativeFrom="page">
                  <wp:posOffset>9191625</wp:posOffset>
                </wp:positionV>
                <wp:extent cx="5752465" cy="57213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572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B41D9" w:rsidRDefault="00DA0658" w:rsidP="006B41D9">
                            <w:pPr>
                              <w:pStyle w:val="Institutionsnamn"/>
                              <w:spacing w:after="0"/>
                            </w:pPr>
                            <w:bookmarkStart w:id="1" w:name="AvdInst2"/>
                            <w:bookmarkEnd w:id="1"/>
                            <w:r>
                              <w:t xml:space="preserve">Institutionen för </w:t>
                            </w:r>
                            <w:r w:rsidR="000E4B9A">
                              <w:t>ämnesdidaktik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DC065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91.5pt;margin-top:723.75pt;width:452.95pt;height:45.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" filled="f" stroked="f" strokeweight=".5pt">
                <v:textbox>
                  <w:txbxContent>
                    <w:p w:rsidR="006B41D9" w:rsidRDefault="00DA0658" w:rsidP="006B41D9">
                      <w:pPr>
                        <w:pStyle w:val="Institutionsnamn"/>
                        <w:spacing w:after="0"/>
                      </w:pPr>
                      <w:bookmarkStart w:id="2" w:name="AvdInst2"/>
                      <w:bookmarkEnd w:id="2"/>
                      <w:r>
                        <w:t xml:space="preserve">Institutionen för </w:t>
                      </w:r>
                      <w:r w:rsidR="000E4B9A">
                        <w:t>ämnesdidaktik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3" w:name="Name"/>
      <w:bookmarkEnd w:id="3"/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53F783" wp14:editId="594B3DD8">
                <wp:simplePos x="0" y="0"/>
                <wp:positionH relativeFrom="page">
                  <wp:posOffset>1162050</wp:posOffset>
                </wp:positionH>
                <wp:positionV relativeFrom="page">
                  <wp:posOffset>9477375</wp:posOffset>
                </wp:positionV>
                <wp:extent cx="5799455" cy="968375"/>
                <wp:effectExtent l="0" t="0" r="0" b="3175"/>
                <wp:wrapNone/>
                <wp:docPr id="1" name="Textruta 1" descr="Kontaktuppgifter och besöksadress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9455" cy="968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2933" w:rsidRPr="006B41D9" w:rsidRDefault="00B62933" w:rsidP="006B41D9">
                            <w:pPr>
                              <w:pStyle w:val="Institutionsnamn"/>
                              <w:spacing w:before="280" w:after="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9E7454" w:rsidRDefault="0037571D" w:rsidP="00892D94">
                            <w:pPr>
                              <w:pStyle w:val="Sidfot"/>
                              <w:pBdr>
                                <w:top w:val="single" w:sz="4" w:space="1" w:color="002F5F" w:themeColor="accent1"/>
                              </w:pBdr>
                              <w:tabs>
                                <w:tab w:val="clear" w:pos="4536"/>
                                <w:tab w:val="left" w:pos="2835"/>
                                <w:tab w:val="left" w:pos="5954"/>
                              </w:tabs>
                              <w:spacing w:before="120"/>
                            </w:pPr>
                            <w:r w:rsidRPr="00004A3F">
                              <w:rPr>
                                <w:sz w:val="4"/>
                                <w:szCs w:val="4"/>
                              </w:rPr>
                              <w:br/>
                            </w:r>
                            <w:r w:rsidR="009E7454">
                              <w:tab/>
                              <w:t>Besöksadress</w:t>
                            </w:r>
                            <w:r w:rsidR="0081505A">
                              <w:tab/>
                              <w:t>Webb</w:t>
                            </w:r>
                            <w:bookmarkStart w:id="4" w:name="Telephone"/>
                            <w:bookmarkEnd w:id="4"/>
                          </w:p>
                          <w:p w:rsidR="00484839" w:rsidRDefault="00484839" w:rsidP="00892D94">
                            <w:pPr>
                              <w:pStyle w:val="Sidfot"/>
                              <w:tabs>
                                <w:tab w:val="clear" w:pos="4536"/>
                                <w:tab w:val="left" w:pos="2835"/>
                                <w:tab w:val="left" w:pos="5954"/>
                              </w:tabs>
                            </w:pPr>
                            <w:r>
                              <w:tab/>
                            </w:r>
                            <w:bookmarkStart w:id="5" w:name="Visiting"/>
                            <w:bookmarkEnd w:id="5"/>
                            <w:r w:rsidR="00242899">
                              <w:t>Svante Arrhenius väg 20 A</w:t>
                            </w:r>
                            <w:bookmarkStart w:id="6" w:name="Email"/>
                            <w:bookmarkStart w:id="7" w:name="Web"/>
                            <w:bookmarkEnd w:id="6"/>
                            <w:bookmarkEnd w:id="7"/>
                            <w:r w:rsidR="00892D94">
                              <w:tab/>
                              <w:t>su.se/</w:t>
                            </w:r>
                            <w:proofErr w:type="spellStart"/>
                            <w:r w:rsidR="00892D94">
                              <w:t>did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3F783" id="Textruta 1" o:spid="_x0000_s1027" type="#_x0000_t202" alt="Kontaktuppgifter och besöksadress." style="position:absolute;margin-left:91.5pt;margin-top:746.25pt;width:456.65pt;height:76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" filled="f" stroked="f" strokeweight=".5pt">
                <v:textbox>
                  <w:txbxContent>
                    <w:p w:rsidR="00B62933" w:rsidRPr="006B41D9" w:rsidRDefault="00B62933" w:rsidP="006B41D9">
                      <w:pPr>
                        <w:pStyle w:val="Institutionsnamn"/>
                        <w:spacing w:before="280" w:after="0"/>
                        <w:rPr>
                          <w:sz w:val="2"/>
                          <w:szCs w:val="2"/>
                        </w:rPr>
                      </w:pPr>
                    </w:p>
                    <w:p w:rsidR="009E7454" w:rsidRDefault="0037571D" w:rsidP="00892D94">
                      <w:pPr>
                        <w:pStyle w:val="Sidfot"/>
                        <w:pBdr>
                          <w:top w:val="single" w:sz="4" w:space="1" w:color="002F5F" w:themeColor="accent1"/>
                        </w:pBdr>
                        <w:tabs>
                          <w:tab w:val="clear" w:pos="4536"/>
                          <w:tab w:val="left" w:pos="2835"/>
                          <w:tab w:val="left" w:pos="5954"/>
                        </w:tabs>
                        <w:spacing w:before="120"/>
                      </w:pPr>
                      <w:r w:rsidRPr="00004A3F">
                        <w:rPr>
                          <w:sz w:val="4"/>
                          <w:szCs w:val="4"/>
                        </w:rPr>
                        <w:br/>
                      </w:r>
                      <w:r w:rsidR="009E7454">
                        <w:tab/>
                        <w:t>Besöksadress</w:t>
                      </w:r>
                      <w:r w:rsidR="0081505A">
                        <w:tab/>
                        <w:t>Webb</w:t>
                      </w:r>
                      <w:bookmarkStart w:id="8" w:name="Telephone"/>
                      <w:bookmarkEnd w:id="8"/>
                    </w:p>
                    <w:p w:rsidR="00484839" w:rsidRDefault="00484839" w:rsidP="00892D94">
                      <w:pPr>
                        <w:pStyle w:val="Sidfot"/>
                        <w:tabs>
                          <w:tab w:val="clear" w:pos="4536"/>
                          <w:tab w:val="left" w:pos="2835"/>
                          <w:tab w:val="left" w:pos="5954"/>
                        </w:tabs>
                      </w:pPr>
                      <w:r>
                        <w:tab/>
                      </w:r>
                      <w:bookmarkStart w:id="9" w:name="Visiting"/>
                      <w:bookmarkEnd w:id="9"/>
                      <w:r w:rsidR="00242899">
                        <w:t>Svante Arrhenius väg 20 A</w:t>
                      </w:r>
                      <w:bookmarkStart w:id="10" w:name="Email"/>
                      <w:bookmarkStart w:id="11" w:name="Web"/>
                      <w:bookmarkEnd w:id="10"/>
                      <w:bookmarkEnd w:id="11"/>
                      <w:r w:rsidR="00892D94">
                        <w:tab/>
                        <w:t>su.se/</w:t>
                      </w:r>
                      <w:proofErr w:type="spellStart"/>
                      <w:r w:rsidR="00892D94">
                        <w:t>did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907ED5" wp14:editId="605E726A">
                <wp:simplePos x="0" y="0"/>
                <wp:positionH relativeFrom="page">
                  <wp:posOffset>1162050</wp:posOffset>
                </wp:positionH>
                <wp:positionV relativeFrom="page">
                  <wp:posOffset>9782175</wp:posOffset>
                </wp:positionV>
                <wp:extent cx="1684655" cy="629920"/>
                <wp:effectExtent l="0" t="0" r="0" b="0"/>
                <wp:wrapNone/>
                <wp:docPr id="4" name="Textruta 4" descr="Platshållare för 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655" cy="629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12D1" w:rsidRDefault="006C12D1" w:rsidP="006C12D1">
                            <w:pPr>
                              <w:pStyle w:val="Sidfot"/>
                            </w:pPr>
                            <w:r>
                              <w:t>Stockholms universitet</w:t>
                            </w:r>
                          </w:p>
                          <w:p w:rsidR="006C12D1" w:rsidRDefault="003A0027" w:rsidP="006C12D1">
                            <w:pPr>
                              <w:pStyle w:val="Sidfot"/>
                            </w:pPr>
                            <w:r>
                              <w:t>109 61 Stockholm</w:t>
                            </w:r>
                            <w:bookmarkStart w:id="12" w:name="Address"/>
                            <w:bookmarkEnd w:id="1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07ED5" id="Textruta 4" o:spid="_x0000_s1028" type="#_x0000_t202" alt="Platshållare för text" style="position:absolute;margin-left:91.5pt;margin-top:770.25pt;width:132.65pt;height:49.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" filled="f" stroked="f" strokeweight=".5pt">
                <v:textbox>
                  <w:txbxContent>
                    <w:p w:rsidR="006C12D1" w:rsidRDefault="006C12D1" w:rsidP="006C12D1">
                      <w:pPr>
                        <w:pStyle w:val="Sidfot"/>
                      </w:pPr>
                      <w:r>
                        <w:t>Stockholms universitet</w:t>
                      </w:r>
                    </w:p>
                    <w:p w:rsidR="006C12D1" w:rsidRDefault="003A0027" w:rsidP="006C12D1">
                      <w:pPr>
                        <w:pStyle w:val="Sidfot"/>
                      </w:pPr>
                      <w:r>
                        <w:t>109 61 Stockholm</w:t>
                      </w:r>
                      <w:bookmarkStart w:id="13" w:name="Address"/>
                      <w:bookmarkEnd w:id="13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3052" w:rsidRPr="00054B66" w:rsidRDefault="00A26734" w:rsidP="00054B66">
      <w:pPr>
        <w:pStyle w:val="Rubrik1"/>
      </w:pPr>
      <w:sdt>
        <w:sdtPr>
          <w:id w:val="-959568646"/>
          <w:lock w:val="sdtLocked"/>
          <w:placeholder>
            <w:docPart w:val="D8D91C07BAEA44BB9B09775A68A5FFF2"/>
          </w:placeholder>
          <w:text w:multiLine="1"/>
        </w:sdtPr>
        <w:sdtEndPr/>
        <w:sdtContent>
          <w:r w:rsidR="00746087" w:rsidRPr="00054B66">
            <w:t>Betygskriterier</w:t>
          </w:r>
        </w:sdtContent>
      </w:sdt>
    </w:p>
    <w:p w:rsidR="00862B10" w:rsidRDefault="00862B10" w:rsidP="00054B66">
      <w:pPr>
        <w:pStyle w:val="Rubrik2"/>
      </w:pPr>
      <w:proofErr w:type="spellStart"/>
      <w:r w:rsidRPr="00054B66">
        <w:t>Kurskod</w:t>
      </w:r>
      <w:proofErr w:type="spellEnd"/>
      <w:r w:rsidRPr="00054B66">
        <w:t xml:space="preserve">, Kursnamn, GN/AN, xx </w:t>
      </w:r>
      <w:proofErr w:type="spellStart"/>
      <w:r w:rsidRPr="00054B66">
        <w:t>hp</w:t>
      </w:r>
      <w:proofErr w:type="spellEnd"/>
    </w:p>
    <w:p w:rsidR="00D7310D" w:rsidRDefault="00D7310D" w:rsidP="00D7310D">
      <w:r>
        <w:t xml:space="preserve">Delkurs </w:t>
      </w:r>
      <w:r w:rsidR="00AE7764">
        <w:t>1</w:t>
      </w:r>
      <w:r>
        <w:t xml:space="preserve">: Delkursnamn, xx </w:t>
      </w:r>
      <w:proofErr w:type="spellStart"/>
      <w:r>
        <w:t>hp</w:t>
      </w:r>
      <w:proofErr w:type="spellEnd"/>
      <w:r>
        <w:t>, ges av Institutionen för ämnesdidaktik.</w:t>
      </w:r>
      <w:r>
        <w:br/>
        <w:t xml:space="preserve">Delkurs </w:t>
      </w:r>
      <w:r w:rsidR="00AE7764">
        <w:t>2</w:t>
      </w:r>
      <w:r>
        <w:t xml:space="preserve">: Delkursnamn, xx </w:t>
      </w:r>
      <w:proofErr w:type="spellStart"/>
      <w:r>
        <w:t>hp</w:t>
      </w:r>
      <w:proofErr w:type="spellEnd"/>
      <w:r>
        <w:t>, ges av NN.</w:t>
      </w:r>
    </w:p>
    <w:p w:rsidR="00862B10" w:rsidRPr="00D7310D" w:rsidRDefault="00862B10" w:rsidP="00AE7764">
      <w:pPr>
        <w:pStyle w:val="Rubrik3"/>
        <w:spacing w:before="600"/>
      </w:pPr>
      <w:r w:rsidRPr="00D7310D">
        <w:t xml:space="preserve">Delkurs </w:t>
      </w:r>
      <w:r w:rsidR="00AE7764">
        <w:t>1</w:t>
      </w:r>
      <w:r w:rsidRPr="00D7310D">
        <w:t xml:space="preserve">: Delkursnamn, xx </w:t>
      </w:r>
      <w:proofErr w:type="spellStart"/>
      <w:r w:rsidRPr="00D7310D">
        <w:t>hp</w:t>
      </w:r>
      <w:proofErr w:type="spellEnd"/>
    </w:p>
    <w:p w:rsidR="00D7310D" w:rsidRDefault="00D7310D" w:rsidP="00EB4184">
      <w:pPr>
        <w:pStyle w:val="Rubrik4"/>
      </w:pPr>
      <w:r w:rsidRPr="00D7310D">
        <w:t>Examinationsformer</w:t>
      </w:r>
    </w:p>
    <w:p w:rsidR="00370D98" w:rsidRDefault="00EB4184" w:rsidP="00EB4184">
      <w:pPr>
        <w:pStyle w:val="Punktlista"/>
      </w:pPr>
      <w:proofErr w:type="spellStart"/>
      <w:r>
        <w:t>Xxxxx</w:t>
      </w:r>
      <w:proofErr w:type="spellEnd"/>
    </w:p>
    <w:p w:rsidR="00EB4184" w:rsidRDefault="00EB4184" w:rsidP="00EB4184">
      <w:pPr>
        <w:pStyle w:val="Punktlista"/>
      </w:pPr>
      <w:proofErr w:type="spellStart"/>
      <w:r>
        <w:t>Xxxxx</w:t>
      </w:r>
      <w:proofErr w:type="spellEnd"/>
    </w:p>
    <w:p w:rsidR="00370D98" w:rsidRPr="00370D98" w:rsidRDefault="00EB4184" w:rsidP="00EB4184">
      <w:pPr>
        <w:pStyle w:val="Punktlista"/>
      </w:pPr>
      <w:proofErr w:type="spellStart"/>
      <w:r>
        <w:t>Xxxxx</w:t>
      </w:r>
      <w:proofErr w:type="spellEnd"/>
    </w:p>
    <w:p w:rsidR="00D7310D" w:rsidRPr="00EB4184" w:rsidRDefault="00D7310D" w:rsidP="00EB4184">
      <w:pPr>
        <w:pStyle w:val="Rubrik4"/>
      </w:pPr>
      <w:r w:rsidRPr="00EB4184">
        <w:t>Förväntade studieresultat</w:t>
      </w:r>
    </w:p>
    <w:p w:rsidR="00D7310D" w:rsidRDefault="00D7310D" w:rsidP="00D7310D">
      <w:pPr>
        <w:pStyle w:val="Ingetavstnd"/>
        <w:spacing w:after="120"/>
      </w:pPr>
      <w:r>
        <w:t>För godkänt resultat på kursen ska studenten kunna:</w:t>
      </w:r>
    </w:p>
    <w:p w:rsidR="00D7310D" w:rsidRDefault="00EB4184" w:rsidP="00EB4184">
      <w:pPr>
        <w:pStyle w:val="Punktlista"/>
      </w:pPr>
      <w:proofErr w:type="spellStart"/>
      <w:r>
        <w:t>Xxxxx</w:t>
      </w:r>
      <w:proofErr w:type="spellEnd"/>
    </w:p>
    <w:p w:rsidR="00EB4184" w:rsidRDefault="00EB4184" w:rsidP="00EB4184">
      <w:pPr>
        <w:pStyle w:val="Punktlista"/>
      </w:pPr>
      <w:proofErr w:type="spellStart"/>
      <w:r>
        <w:t>Xxxxx</w:t>
      </w:r>
      <w:proofErr w:type="spellEnd"/>
    </w:p>
    <w:p w:rsidR="00922755" w:rsidRDefault="00EB4184" w:rsidP="00EB4184">
      <w:pPr>
        <w:pStyle w:val="Punktlista"/>
      </w:pPr>
      <w:proofErr w:type="spellStart"/>
      <w:r>
        <w:t>Xxxxx</w:t>
      </w:r>
      <w:proofErr w:type="spellEnd"/>
    </w:p>
    <w:p w:rsidR="00862B10" w:rsidRPr="00054B66" w:rsidRDefault="00D7310D" w:rsidP="00EB4184">
      <w:pPr>
        <w:pStyle w:val="Rubrik4"/>
      </w:pPr>
      <w:r>
        <w:t>Betygskriterier</w:t>
      </w:r>
    </w:p>
    <w:tbl>
      <w:tblPr>
        <w:tblStyle w:val="Tabellrutnt"/>
        <w:tblW w:w="8078" w:type="dxa"/>
        <w:tblLayout w:type="fixed"/>
        <w:tblLook w:val="04A0" w:firstRow="1" w:lastRow="0" w:firstColumn="1" w:lastColumn="0" w:noHBand="0" w:noVBand="1"/>
      </w:tblPr>
      <w:tblGrid>
        <w:gridCol w:w="614"/>
        <w:gridCol w:w="7464"/>
      </w:tblGrid>
      <w:tr w:rsidR="00D7310D" w:rsidRPr="00D7310D" w:rsidTr="007B27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 w:val="0"/>
        </w:trPr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  <w:b w:val="0"/>
              </w:rPr>
            </w:pPr>
            <w:r w:rsidRPr="00D7310D">
              <w:rPr>
                <w:rFonts w:asciiTheme="minorHAnsi" w:hAnsiTheme="minorHAnsi" w:cstheme="minorHAnsi"/>
                <w:b w:val="0"/>
              </w:rPr>
              <w:t>E</w:t>
            </w:r>
          </w:p>
        </w:tc>
        <w:tc>
          <w:tcPr>
            <w:tcW w:w="7464" w:type="dxa"/>
          </w:tcPr>
          <w:p w:rsidR="00D7310D" w:rsidRPr="00D7310D" w:rsidRDefault="00D7310D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b w:val="0"/>
              </w:rPr>
            </w:pPr>
          </w:p>
        </w:tc>
      </w:tr>
      <w:tr w:rsidR="00D7310D" w:rsidRPr="00D7310D" w:rsidTr="007B279B"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7464" w:type="dxa"/>
          </w:tcPr>
          <w:p w:rsidR="00D7310D" w:rsidRPr="00D7310D" w:rsidRDefault="00370D98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  <w:r w:rsidRPr="00370D98">
              <w:rPr>
                <w:rFonts w:asciiTheme="minorHAnsi" w:hAnsiTheme="minorHAnsi" w:cstheme="minorHAnsi"/>
              </w:rPr>
              <w:t>Betyget D ges om den sammantagna bedömningen är att studentens kunskaper bäst motsvarar en nivå mellan betygen C och E.</w:t>
            </w:r>
          </w:p>
        </w:tc>
      </w:tr>
      <w:tr w:rsidR="00D7310D" w:rsidRPr="00D7310D" w:rsidTr="007B279B"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7464" w:type="dxa"/>
          </w:tcPr>
          <w:p w:rsidR="00D7310D" w:rsidRPr="00D7310D" w:rsidRDefault="00D7310D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  <w:tr w:rsidR="00D7310D" w:rsidRPr="00D7310D" w:rsidTr="007B279B"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7464" w:type="dxa"/>
          </w:tcPr>
          <w:p w:rsidR="00D7310D" w:rsidRPr="00D7310D" w:rsidRDefault="00370D98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  <w:r w:rsidRPr="00370D98">
              <w:rPr>
                <w:rFonts w:asciiTheme="minorHAnsi" w:hAnsiTheme="minorHAnsi" w:cstheme="minorHAnsi"/>
              </w:rPr>
              <w:t>Betyget B ges om den sammantagna bedömningen är att studentens kunskaper bäst motsvarar en nivå mellan betygen A och C.</w:t>
            </w:r>
          </w:p>
        </w:tc>
      </w:tr>
      <w:tr w:rsidR="00D7310D" w:rsidRPr="00D7310D" w:rsidTr="007B279B">
        <w:tc>
          <w:tcPr>
            <w:tcW w:w="614" w:type="dxa"/>
          </w:tcPr>
          <w:p w:rsidR="00D7310D" w:rsidRPr="00D7310D" w:rsidRDefault="00D7310D" w:rsidP="00D7310D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7464" w:type="dxa"/>
          </w:tcPr>
          <w:p w:rsidR="00D7310D" w:rsidRPr="00D7310D" w:rsidRDefault="00D7310D" w:rsidP="00D7310D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</w:tbl>
    <w:p w:rsidR="00AE7764" w:rsidRPr="00D7310D" w:rsidRDefault="00AE7764" w:rsidP="00AE7764">
      <w:pPr>
        <w:pStyle w:val="Rubrik3"/>
        <w:spacing w:before="600"/>
      </w:pPr>
      <w:r w:rsidRPr="00D7310D">
        <w:lastRenderedPageBreak/>
        <w:t xml:space="preserve">Delkurs </w:t>
      </w:r>
      <w:r>
        <w:t>2</w:t>
      </w:r>
      <w:r w:rsidRPr="00D7310D">
        <w:t xml:space="preserve">: Delkursnamn, xx </w:t>
      </w:r>
      <w:proofErr w:type="spellStart"/>
      <w:r w:rsidRPr="00D7310D">
        <w:t>hp</w:t>
      </w:r>
      <w:proofErr w:type="spellEnd"/>
    </w:p>
    <w:p w:rsidR="00AE7764" w:rsidRDefault="00AE7764" w:rsidP="00AE7764">
      <w:pPr>
        <w:pStyle w:val="Rubrik4"/>
      </w:pPr>
      <w:r w:rsidRPr="00D7310D">
        <w:t>Examinationsformer</w:t>
      </w:r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370D98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EB4184" w:rsidRDefault="00AE7764" w:rsidP="00AE7764">
      <w:pPr>
        <w:pStyle w:val="Rubrik4"/>
      </w:pPr>
      <w:r w:rsidRPr="00EB4184">
        <w:t>Förväntade studieresultat</w:t>
      </w:r>
    </w:p>
    <w:p w:rsidR="00AE7764" w:rsidRDefault="00AE7764" w:rsidP="00AE7764">
      <w:pPr>
        <w:pStyle w:val="Ingetavstnd"/>
        <w:spacing w:after="120"/>
      </w:pPr>
      <w:r>
        <w:t>För godkänt resultat på kursen ska studenten kunna:</w:t>
      </w:r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054B66" w:rsidRDefault="00AE7764" w:rsidP="00AE7764">
      <w:pPr>
        <w:pStyle w:val="Rubrik4"/>
      </w:pPr>
      <w:r>
        <w:t>Betygskriterier</w:t>
      </w:r>
    </w:p>
    <w:tbl>
      <w:tblPr>
        <w:tblStyle w:val="Tabellrutnt"/>
        <w:tblW w:w="8078" w:type="dxa"/>
        <w:tblLayout w:type="fixed"/>
        <w:tblLook w:val="04A0" w:firstRow="1" w:lastRow="0" w:firstColumn="1" w:lastColumn="0" w:noHBand="0" w:noVBand="1"/>
      </w:tblPr>
      <w:tblGrid>
        <w:gridCol w:w="614"/>
        <w:gridCol w:w="7464"/>
      </w:tblGrid>
      <w:tr w:rsidR="00AE7764" w:rsidRPr="00D7310D" w:rsidTr="006A1A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 w:val="0"/>
        </w:trPr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  <w:b w:val="0"/>
              </w:rPr>
            </w:pPr>
            <w:r w:rsidRPr="00D7310D">
              <w:rPr>
                <w:rFonts w:asciiTheme="minorHAnsi" w:hAnsiTheme="minorHAnsi" w:cstheme="minorHAnsi"/>
                <w:b w:val="0"/>
              </w:rPr>
              <w:t>E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b w:val="0"/>
              </w:rPr>
            </w:pP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  <w:r w:rsidRPr="00370D98">
              <w:rPr>
                <w:rFonts w:asciiTheme="minorHAnsi" w:hAnsiTheme="minorHAnsi" w:cstheme="minorHAnsi"/>
              </w:rPr>
              <w:t>Betyget D ges om den sammantagna bedömningen är att studentens kunskaper bäst motsvarar en nivå mellan betygen C och E.</w:t>
            </w: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  <w:r w:rsidRPr="00370D98">
              <w:rPr>
                <w:rFonts w:asciiTheme="minorHAnsi" w:hAnsiTheme="minorHAnsi" w:cstheme="minorHAnsi"/>
              </w:rPr>
              <w:t>Betyget B ges om den sammantagna bedömningen är att studentens kunskaper bäst motsvarar en nivå mellan betygen A och C.</w:t>
            </w: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</w:tbl>
    <w:p w:rsidR="00AE7764" w:rsidRPr="00D7310D" w:rsidRDefault="00AE7764" w:rsidP="00AE7764">
      <w:pPr>
        <w:pStyle w:val="Rubrik3"/>
        <w:spacing w:before="600"/>
      </w:pPr>
      <w:r w:rsidRPr="00D7310D">
        <w:t xml:space="preserve">Delkurs </w:t>
      </w:r>
      <w:r>
        <w:t>3</w:t>
      </w:r>
      <w:r w:rsidRPr="00D7310D">
        <w:t xml:space="preserve">: Delkursnamn, xx </w:t>
      </w:r>
      <w:proofErr w:type="spellStart"/>
      <w:r w:rsidRPr="00D7310D">
        <w:t>hp</w:t>
      </w:r>
      <w:proofErr w:type="spellEnd"/>
    </w:p>
    <w:p w:rsidR="00AE7764" w:rsidRDefault="00AE7764" w:rsidP="00AE7764">
      <w:pPr>
        <w:pStyle w:val="Rubrik4"/>
      </w:pPr>
      <w:r w:rsidRPr="00D7310D">
        <w:t>Examinationsformer</w:t>
      </w:r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370D98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Pr="00EB4184" w:rsidRDefault="00AE7764" w:rsidP="00AE7764">
      <w:pPr>
        <w:pStyle w:val="Rubrik4"/>
      </w:pPr>
      <w:r w:rsidRPr="00EB4184">
        <w:t>Förväntade studieresultat</w:t>
      </w:r>
    </w:p>
    <w:p w:rsidR="00AE7764" w:rsidRDefault="00AE7764" w:rsidP="00AE7764">
      <w:pPr>
        <w:pStyle w:val="Ingetavstnd"/>
        <w:spacing w:after="120"/>
      </w:pPr>
      <w:r>
        <w:t>För godkänt resultat på kursen ska studenten kunna:</w:t>
      </w:r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t>Xxxxx</w:t>
      </w:r>
      <w:proofErr w:type="spellEnd"/>
    </w:p>
    <w:p w:rsidR="00AE7764" w:rsidRDefault="00AE7764" w:rsidP="00AE7764">
      <w:pPr>
        <w:pStyle w:val="Punktlista"/>
      </w:pPr>
      <w:proofErr w:type="spellStart"/>
      <w:r>
        <w:lastRenderedPageBreak/>
        <w:t>Xxxxx</w:t>
      </w:r>
      <w:proofErr w:type="spellEnd"/>
    </w:p>
    <w:p w:rsidR="00AE7764" w:rsidRPr="00054B66" w:rsidRDefault="00AE7764" w:rsidP="00AE7764">
      <w:pPr>
        <w:pStyle w:val="Rubrik4"/>
      </w:pPr>
      <w:r>
        <w:t>Betygskriterier</w:t>
      </w:r>
    </w:p>
    <w:tbl>
      <w:tblPr>
        <w:tblStyle w:val="Tabellrutnt"/>
        <w:tblW w:w="8078" w:type="dxa"/>
        <w:tblLayout w:type="fixed"/>
        <w:tblLook w:val="04A0" w:firstRow="1" w:lastRow="0" w:firstColumn="1" w:lastColumn="0" w:noHBand="0" w:noVBand="1"/>
      </w:tblPr>
      <w:tblGrid>
        <w:gridCol w:w="614"/>
        <w:gridCol w:w="7464"/>
      </w:tblGrid>
      <w:tr w:rsidR="00AE7764" w:rsidRPr="00D7310D" w:rsidTr="006A1A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 w:val="0"/>
        </w:trPr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  <w:b w:val="0"/>
              </w:rPr>
            </w:pPr>
            <w:r w:rsidRPr="00D7310D">
              <w:rPr>
                <w:rFonts w:asciiTheme="minorHAnsi" w:hAnsiTheme="minorHAnsi" w:cstheme="minorHAnsi"/>
                <w:b w:val="0"/>
              </w:rPr>
              <w:t>E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  <w:b w:val="0"/>
              </w:rPr>
            </w:pP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  <w:r w:rsidRPr="00370D98">
              <w:rPr>
                <w:rFonts w:asciiTheme="minorHAnsi" w:hAnsiTheme="minorHAnsi" w:cstheme="minorHAnsi"/>
              </w:rPr>
              <w:t>Betyget D ges om den sammantagna bedömningen är att studentens kunskaper bäst motsvarar en nivå mellan betygen C och E.</w:t>
            </w: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  <w:r w:rsidRPr="00370D98">
              <w:rPr>
                <w:rFonts w:asciiTheme="minorHAnsi" w:hAnsiTheme="minorHAnsi" w:cstheme="minorHAnsi"/>
              </w:rPr>
              <w:t>Betyget B ges om den sammantagna bedömningen är att studentens kunskaper bäst motsvarar en nivå mellan betygen A och C.</w:t>
            </w:r>
          </w:p>
        </w:tc>
      </w:tr>
      <w:tr w:rsidR="00AE7764" w:rsidRPr="00D7310D" w:rsidTr="006A1A1F">
        <w:tc>
          <w:tcPr>
            <w:tcW w:w="614" w:type="dxa"/>
          </w:tcPr>
          <w:p w:rsidR="00AE7764" w:rsidRPr="00D7310D" w:rsidRDefault="00AE7764" w:rsidP="006A1A1F">
            <w:pPr>
              <w:pStyle w:val="Ingetavstnd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7464" w:type="dxa"/>
          </w:tcPr>
          <w:p w:rsidR="00AE7764" w:rsidRPr="00D7310D" w:rsidRDefault="00AE7764" w:rsidP="006A1A1F">
            <w:pPr>
              <w:pStyle w:val="Ingetavstnd"/>
              <w:spacing w:after="120"/>
              <w:ind w:right="-110"/>
              <w:rPr>
                <w:rFonts w:asciiTheme="minorHAnsi" w:hAnsiTheme="minorHAnsi" w:cstheme="minorHAnsi"/>
              </w:rPr>
            </w:pPr>
          </w:p>
        </w:tc>
      </w:tr>
    </w:tbl>
    <w:p w:rsidR="00063D20" w:rsidRPr="00054B66" w:rsidRDefault="00063D20" w:rsidP="00054B66">
      <w:pPr>
        <w:pStyle w:val="Ingetavstnd"/>
      </w:pPr>
      <w:bookmarkStart w:id="14" w:name="_GoBack"/>
      <w:bookmarkEnd w:id="14"/>
    </w:p>
    <w:sectPr w:rsidR="00063D20" w:rsidRPr="00054B66" w:rsidSect="007B279B">
      <w:type w:val="continuous"/>
      <w:pgSz w:w="11906" w:h="16838"/>
      <w:pgMar w:top="782" w:right="2552" w:bottom="2835" w:left="1985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734" w:rsidRDefault="00A26734" w:rsidP="00183404">
      <w:pPr>
        <w:spacing w:after="0" w:line="240" w:lineRule="auto"/>
      </w:pPr>
      <w:r>
        <w:separator/>
      </w:r>
    </w:p>
    <w:p w:rsidR="00A26734" w:rsidRDefault="00A26734"/>
    <w:p w:rsidR="00A26734" w:rsidRDefault="00A26734" w:rsidP="00862B10"/>
    <w:p w:rsidR="00A26734" w:rsidRDefault="00A26734" w:rsidP="00EF7985"/>
  </w:endnote>
  <w:endnote w:type="continuationSeparator" w:id="0">
    <w:p w:rsidR="00A26734" w:rsidRDefault="00A26734" w:rsidP="00183404">
      <w:pPr>
        <w:spacing w:after="0" w:line="240" w:lineRule="auto"/>
      </w:pPr>
      <w:r>
        <w:continuationSeparator/>
      </w:r>
    </w:p>
    <w:p w:rsidR="00A26734" w:rsidRDefault="00A26734"/>
    <w:p w:rsidR="00A26734" w:rsidRDefault="00A26734" w:rsidP="00862B10"/>
    <w:p w:rsidR="00A26734" w:rsidRDefault="00A26734" w:rsidP="00EF79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734" w:rsidRDefault="00A26734" w:rsidP="00183404">
      <w:pPr>
        <w:spacing w:after="0" w:line="240" w:lineRule="auto"/>
      </w:pPr>
      <w:r>
        <w:separator/>
      </w:r>
    </w:p>
    <w:p w:rsidR="00A26734" w:rsidRDefault="00A26734"/>
    <w:p w:rsidR="00A26734" w:rsidRDefault="00A26734" w:rsidP="00862B10"/>
    <w:p w:rsidR="00A26734" w:rsidRDefault="00A26734" w:rsidP="00EF7985"/>
  </w:footnote>
  <w:footnote w:type="continuationSeparator" w:id="0">
    <w:p w:rsidR="00A26734" w:rsidRDefault="00A26734" w:rsidP="00183404">
      <w:pPr>
        <w:spacing w:after="0" w:line="240" w:lineRule="auto"/>
      </w:pPr>
      <w:r>
        <w:continuationSeparator/>
      </w:r>
    </w:p>
    <w:p w:rsidR="00A26734" w:rsidRDefault="00A26734"/>
    <w:p w:rsidR="00A26734" w:rsidRDefault="00A26734" w:rsidP="00862B10"/>
    <w:p w:rsidR="00A26734" w:rsidRDefault="00A26734" w:rsidP="00EF79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Oformateradtabell3"/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130"/>
      <w:gridCol w:w="1861"/>
      <w:gridCol w:w="2231"/>
      <w:gridCol w:w="845"/>
    </w:tblGrid>
    <w:tr w:rsidR="00CB6AB4" w:rsidTr="00CB6AB4">
      <w:trPr>
        <w:trHeight w:val="1587"/>
      </w:trPr>
      <w:tc>
        <w:tcPr>
          <w:tcW w:w="4130" w:type="dxa"/>
          <w:vAlign w:val="bottom"/>
        </w:tcPr>
        <w:p w:rsidR="00CB6AB4" w:rsidRDefault="00FE03A0" w:rsidP="00CB6AB4">
          <w:pPr>
            <w:pStyle w:val="Sidhuvud"/>
          </w:pPr>
          <w:r>
            <w:rPr>
              <w:noProof/>
              <w:lang w:eastAsia="sv-SE"/>
            </w:rPr>
            <w:drawing>
              <wp:anchor distT="0" distB="0" distL="114300" distR="114300" simplePos="0" relativeHeight="251659264" behindDoc="0" locked="0" layoutInCell="1" allowOverlap="1" wp14:anchorId="381F402E" wp14:editId="21EDE3BA">
                <wp:simplePos x="0" y="0"/>
                <wp:positionH relativeFrom="column">
                  <wp:posOffset>0</wp:posOffset>
                </wp:positionH>
                <wp:positionV relativeFrom="paragraph">
                  <wp:posOffset>-389890</wp:posOffset>
                </wp:positionV>
                <wp:extent cx="753745" cy="629920"/>
                <wp:effectExtent l="0" t="0" r="8255" b="0"/>
                <wp:wrapNone/>
                <wp:docPr id="18" name="Bild 5" descr="Logotyp för Stockholms universitet.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Bild 6" descr="Logotyp för Stockholms universitet.">
                          <a:extLst>
                            <a:ext uri="{C183D7F6-B498-43B3-948B-1728B52AA6E4}">
                              <adec:decorative xmlns:adec="http://schemas.microsoft.com/office/drawing/2017/decorative" val="0"/>
                            </a:ext>
                          </a:extLst>
                        </pic:cNvPr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745" cy="629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861" w:type="dxa"/>
          <w:vAlign w:val="bottom"/>
        </w:tcPr>
        <w:p w:rsidR="00CB6AB4" w:rsidRDefault="00CB6AB4" w:rsidP="00CB6AB4">
          <w:pPr>
            <w:pStyle w:val="Sidhuvud"/>
          </w:pPr>
        </w:p>
      </w:tc>
      <w:tc>
        <w:tcPr>
          <w:tcW w:w="2231" w:type="dxa"/>
          <w:vAlign w:val="bottom"/>
        </w:tcPr>
        <w:p w:rsidR="00CB6AB4" w:rsidRDefault="00CB6AB4" w:rsidP="00CB6AB4">
          <w:pPr>
            <w:pStyle w:val="Sidhuvud"/>
          </w:pPr>
        </w:p>
      </w:tc>
      <w:tc>
        <w:tcPr>
          <w:tcW w:w="845" w:type="dxa"/>
        </w:tcPr>
        <w:p w:rsidR="00CB6AB4" w:rsidRDefault="00CB6AB4" w:rsidP="00CB6AB4">
          <w:pPr>
            <w:pStyle w:val="Sidhuvud"/>
            <w:jc w:val="right"/>
          </w:pPr>
          <w:r w:rsidRPr="00CB6AB4">
            <w:rPr>
              <w:sz w:val="18"/>
            </w:rPr>
            <w:fldChar w:fldCharType="begin"/>
          </w:r>
          <w:r w:rsidRPr="00CB6AB4">
            <w:rPr>
              <w:sz w:val="18"/>
            </w:rPr>
            <w:instrText xml:space="preserve"> PAGE  \* Arabic  \* MERGEFORMAT </w:instrText>
          </w:r>
          <w:r w:rsidRPr="00CB6AB4">
            <w:rPr>
              <w:sz w:val="18"/>
            </w:rPr>
            <w:fldChar w:fldCharType="separate"/>
          </w:r>
          <w:r w:rsidR="00370D98">
            <w:rPr>
              <w:noProof/>
              <w:sz w:val="18"/>
            </w:rPr>
            <w:t>2</w:t>
          </w:r>
          <w:r w:rsidRPr="00CB6AB4">
            <w:rPr>
              <w:sz w:val="18"/>
            </w:rPr>
            <w:fldChar w:fldCharType="end"/>
          </w:r>
          <w:r w:rsidR="00862B10">
            <w:rPr>
              <w:sz w:val="18"/>
            </w:rPr>
            <w:t xml:space="preserve"> </w:t>
          </w:r>
          <w:r w:rsidRPr="00CB6AB4">
            <w:rPr>
              <w:sz w:val="18"/>
            </w:rPr>
            <w:t>(</w:t>
          </w:r>
          <w:r w:rsidRPr="00CB6AB4">
            <w:rPr>
              <w:sz w:val="18"/>
            </w:rPr>
            <w:fldChar w:fldCharType="begin"/>
          </w:r>
          <w:r w:rsidRPr="00CB6AB4">
            <w:rPr>
              <w:sz w:val="18"/>
            </w:rPr>
            <w:instrText xml:space="preserve"> NUMPAGES   \* MERGEFORMAT </w:instrText>
          </w:r>
          <w:r w:rsidRPr="00CB6AB4">
            <w:rPr>
              <w:sz w:val="18"/>
            </w:rPr>
            <w:fldChar w:fldCharType="separate"/>
          </w:r>
          <w:r w:rsidR="00234903">
            <w:rPr>
              <w:noProof/>
              <w:sz w:val="18"/>
            </w:rPr>
            <w:t>1</w:t>
          </w:r>
          <w:r w:rsidRPr="00CB6AB4">
            <w:rPr>
              <w:sz w:val="18"/>
            </w:rPr>
            <w:fldChar w:fldCharType="end"/>
          </w:r>
          <w:r w:rsidRPr="00CB6AB4">
            <w:rPr>
              <w:sz w:val="18"/>
            </w:rPr>
            <w:t>)</w:t>
          </w:r>
        </w:p>
      </w:tc>
    </w:tr>
  </w:tbl>
  <w:p w:rsidR="0093081C" w:rsidRDefault="0093081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10" w:rsidRPr="00054B66" w:rsidRDefault="006B6CBF" w:rsidP="00054B66">
    <w:pPr>
      <w:pStyle w:val="Brd1-sidnummer"/>
    </w:pPr>
    <w:r w:rsidRPr="00054B66">
      <w:fldChar w:fldCharType="begin"/>
    </w:r>
    <w:r w:rsidRPr="00054B66">
      <w:instrText xml:space="preserve"> PAGE  \* Arabic  \* MERGEFORMAT </w:instrText>
    </w:r>
    <w:r w:rsidRPr="00054B66">
      <w:fldChar w:fldCharType="separate"/>
    </w:r>
    <w:r w:rsidR="00234903">
      <w:rPr>
        <w:noProof/>
      </w:rPr>
      <w:t>1</w:t>
    </w:r>
    <w:r w:rsidRPr="00054B66">
      <w:fldChar w:fldCharType="end"/>
    </w:r>
    <w:r w:rsidR="0081505A" w:rsidRPr="00054B66">
      <w:t xml:space="preserve"> </w:t>
    </w:r>
    <w:r w:rsidRPr="00054B66">
      <w:t>(</w:t>
    </w:r>
    <w:fldSimple w:instr=" NUMPAGES   \* MERGEFORMAT ">
      <w:r w:rsidR="00234903">
        <w:rPr>
          <w:noProof/>
        </w:rPr>
        <w:t>1</w:t>
      </w:r>
    </w:fldSimple>
    <w:r w:rsidRPr="00054B66">
      <w:t>)</w:t>
    </w:r>
    <w:r w:rsidR="00862B10" w:rsidRPr="00054B66">
      <w:rPr>
        <w:noProof/>
        <w:lang w:eastAsia="sv-SE"/>
      </w:rPr>
      <w:drawing>
        <wp:anchor distT="0" distB="0" distL="114300" distR="114300" simplePos="0" relativeHeight="251661312" behindDoc="1" locked="0" layoutInCell="1" allowOverlap="1" wp14:anchorId="3E462732" wp14:editId="245A6DBA">
          <wp:simplePos x="0" y="0"/>
          <wp:positionH relativeFrom="page">
            <wp:posOffset>1260475</wp:posOffset>
          </wp:positionH>
          <wp:positionV relativeFrom="page">
            <wp:posOffset>682625</wp:posOffset>
          </wp:positionV>
          <wp:extent cx="1151890" cy="960755"/>
          <wp:effectExtent l="0" t="0" r="0" b="0"/>
          <wp:wrapNone/>
          <wp:docPr id="19" name="Bild 3" descr="Logotyp för Stockholms universite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 3" descr="Logotyp för Stockholms universite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890" cy="960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FBE12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88CC7A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E128667E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209484C"/>
    <w:multiLevelType w:val="multilevel"/>
    <w:tmpl w:val="63926BF0"/>
    <w:styleLink w:val="Listformatnumreradelistor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22E5432"/>
    <w:multiLevelType w:val="multilevel"/>
    <w:tmpl w:val="4A2E246E"/>
    <w:numStyleLink w:val="Listformatpunktlistor"/>
  </w:abstractNum>
  <w:abstractNum w:abstractNumId="5" w15:restartNumberingAfterBreak="0">
    <w:nsid w:val="03950819"/>
    <w:multiLevelType w:val="multilevel"/>
    <w:tmpl w:val="949CBACE"/>
    <w:numStyleLink w:val="Listformatparagraflistor"/>
  </w:abstractNum>
  <w:abstractNum w:abstractNumId="6" w15:restartNumberingAfterBreak="0">
    <w:nsid w:val="16CC35F2"/>
    <w:multiLevelType w:val="multilevel"/>
    <w:tmpl w:val="949CBACE"/>
    <w:styleLink w:val="Listformatparagraflistor"/>
    <w:lvl w:ilvl="0">
      <w:start w:val="1"/>
      <w:numFmt w:val="decimal"/>
      <w:pStyle w:val="Paragraflista"/>
      <w:lvlText w:val="§    %1"/>
      <w:lvlJc w:val="left"/>
      <w:pPr>
        <w:tabs>
          <w:tab w:val="num" w:pos="794"/>
        </w:tabs>
        <w:ind w:left="794" w:hanging="794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8257F8A"/>
    <w:multiLevelType w:val="multilevel"/>
    <w:tmpl w:val="4A2E246E"/>
    <w:styleLink w:val="Listformatpunktlistor"/>
    <w:lvl w:ilvl="0">
      <w:start w:val="1"/>
      <w:numFmt w:val="bullet"/>
      <w:pStyle w:val="Punktlista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D48CE"/>
    <w:multiLevelType w:val="multilevel"/>
    <w:tmpl w:val="63926BF0"/>
    <w:numStyleLink w:val="Listformatnumreradelistor"/>
  </w:abstractNum>
  <w:abstractNum w:abstractNumId="9" w15:restartNumberingAfterBreak="0">
    <w:nsid w:val="3C88629A"/>
    <w:multiLevelType w:val="hybridMultilevel"/>
    <w:tmpl w:val="115A1C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2C1E76"/>
    <w:multiLevelType w:val="multilevel"/>
    <w:tmpl w:val="1480C51E"/>
    <w:numStyleLink w:val="Listformatnumreraderubriker"/>
  </w:abstractNum>
  <w:abstractNum w:abstractNumId="11" w15:restartNumberingAfterBreak="0">
    <w:nsid w:val="48A368B5"/>
    <w:multiLevelType w:val="multilevel"/>
    <w:tmpl w:val="1480C51E"/>
    <w:styleLink w:val="Listformatnumreraderubriker"/>
    <w:lvl w:ilvl="0">
      <w:start w:val="1"/>
      <w:numFmt w:val="decimal"/>
      <w:pStyle w:val="Rubrik1numrerad"/>
      <w:suff w:val="space"/>
      <w:lvlText w:val="%1 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numrerad"/>
      <w:suff w:val="space"/>
      <w:lvlText w:val="%1.%2  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pStyle w:val="Rubrik3numrerad"/>
      <w:suff w:val="space"/>
      <w:lvlText w:val="%1.%2.%3  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Rubrik4numrerad"/>
      <w:suff w:val="space"/>
      <w:lvlText w:val="%1.%2.%3.%4  "/>
      <w:lvlJc w:val="left"/>
      <w:pPr>
        <w:ind w:left="357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2100189"/>
    <w:multiLevelType w:val="hybridMultilevel"/>
    <w:tmpl w:val="4660663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21C75"/>
    <w:multiLevelType w:val="multilevel"/>
    <w:tmpl w:val="46DCB4C4"/>
    <w:styleLink w:val="SUListor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2">
      <w:start w:val="1"/>
      <w:numFmt w:val="decimal"/>
      <w:lvlRestart w:val="0"/>
      <w:lvlText w:val="§   %3"/>
      <w:lvlJc w:val="left"/>
      <w:pPr>
        <w:tabs>
          <w:tab w:val="num" w:pos="794"/>
        </w:tabs>
        <w:ind w:left="794" w:hanging="794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797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ED35636"/>
    <w:multiLevelType w:val="hybridMultilevel"/>
    <w:tmpl w:val="4AF4F5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0F30B5"/>
    <w:multiLevelType w:val="multilevel"/>
    <w:tmpl w:val="949CBACE"/>
    <w:numStyleLink w:val="Listformatparagraflistor"/>
  </w:abstractNum>
  <w:num w:numId="1">
    <w:abstractNumId w:val="3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10"/>
  </w:num>
  <w:num w:numId="11">
    <w:abstractNumId w:val="13"/>
  </w:num>
  <w:num w:numId="12">
    <w:abstractNumId w:val="15"/>
  </w:num>
  <w:num w:numId="13">
    <w:abstractNumId w:val="0"/>
  </w:num>
  <w:num w:numId="14">
    <w:abstractNumId w:val="8"/>
  </w:num>
  <w:num w:numId="15">
    <w:abstractNumId w:val="14"/>
  </w:num>
  <w:num w:numId="16">
    <w:abstractNumId w:val="9"/>
  </w:num>
  <w:num w:numId="17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764"/>
    <w:rsid w:val="000039C0"/>
    <w:rsid w:val="00004A3F"/>
    <w:rsid w:val="00017811"/>
    <w:rsid w:val="00047D90"/>
    <w:rsid w:val="00054B66"/>
    <w:rsid w:val="000608F0"/>
    <w:rsid w:val="00063D20"/>
    <w:rsid w:val="00071CC0"/>
    <w:rsid w:val="00076A46"/>
    <w:rsid w:val="000775BC"/>
    <w:rsid w:val="00085451"/>
    <w:rsid w:val="000972C1"/>
    <w:rsid w:val="000A6604"/>
    <w:rsid w:val="000B4E45"/>
    <w:rsid w:val="000C3A9D"/>
    <w:rsid w:val="000E399E"/>
    <w:rsid w:val="000E4B9A"/>
    <w:rsid w:val="000F1691"/>
    <w:rsid w:val="000F278E"/>
    <w:rsid w:val="001008BB"/>
    <w:rsid w:val="0011210C"/>
    <w:rsid w:val="00122DF1"/>
    <w:rsid w:val="00130DC5"/>
    <w:rsid w:val="00131C3E"/>
    <w:rsid w:val="00143428"/>
    <w:rsid w:val="00147E91"/>
    <w:rsid w:val="001771F7"/>
    <w:rsid w:val="00183404"/>
    <w:rsid w:val="001A72EB"/>
    <w:rsid w:val="001C0EFC"/>
    <w:rsid w:val="001C6D94"/>
    <w:rsid w:val="001E10B3"/>
    <w:rsid w:val="00225768"/>
    <w:rsid w:val="00230E06"/>
    <w:rsid w:val="00234903"/>
    <w:rsid w:val="00242899"/>
    <w:rsid w:val="00286D26"/>
    <w:rsid w:val="002B2C3D"/>
    <w:rsid w:val="002B39BD"/>
    <w:rsid w:val="002B6341"/>
    <w:rsid w:val="002C351F"/>
    <w:rsid w:val="002F40E6"/>
    <w:rsid w:val="002F77BF"/>
    <w:rsid w:val="002F7F3F"/>
    <w:rsid w:val="00317D35"/>
    <w:rsid w:val="00330406"/>
    <w:rsid w:val="003505E4"/>
    <w:rsid w:val="00354611"/>
    <w:rsid w:val="003631CF"/>
    <w:rsid w:val="00370D98"/>
    <w:rsid w:val="00371919"/>
    <w:rsid w:val="0037571D"/>
    <w:rsid w:val="00383231"/>
    <w:rsid w:val="00383C63"/>
    <w:rsid w:val="003854F0"/>
    <w:rsid w:val="00392FAE"/>
    <w:rsid w:val="003A0027"/>
    <w:rsid w:val="003A387D"/>
    <w:rsid w:val="003B0CAB"/>
    <w:rsid w:val="003B17BF"/>
    <w:rsid w:val="003C2D53"/>
    <w:rsid w:val="003C6239"/>
    <w:rsid w:val="003F10F1"/>
    <w:rsid w:val="003F2F1C"/>
    <w:rsid w:val="00415CA1"/>
    <w:rsid w:val="00423D14"/>
    <w:rsid w:val="00430D26"/>
    <w:rsid w:val="00431A6F"/>
    <w:rsid w:val="00450409"/>
    <w:rsid w:val="00451102"/>
    <w:rsid w:val="00451BA8"/>
    <w:rsid w:val="004611E9"/>
    <w:rsid w:val="00480803"/>
    <w:rsid w:val="00484839"/>
    <w:rsid w:val="004927B1"/>
    <w:rsid w:val="00493745"/>
    <w:rsid w:val="004A021C"/>
    <w:rsid w:val="004A6863"/>
    <w:rsid w:val="004B2A78"/>
    <w:rsid w:val="004C26F1"/>
    <w:rsid w:val="004C5D1A"/>
    <w:rsid w:val="004F6DD3"/>
    <w:rsid w:val="00505E07"/>
    <w:rsid w:val="0050742E"/>
    <w:rsid w:val="005111DA"/>
    <w:rsid w:val="0051446B"/>
    <w:rsid w:val="00525762"/>
    <w:rsid w:val="00537F38"/>
    <w:rsid w:val="00546568"/>
    <w:rsid w:val="00553BE5"/>
    <w:rsid w:val="005772FF"/>
    <w:rsid w:val="00593CC0"/>
    <w:rsid w:val="005A1B34"/>
    <w:rsid w:val="005B16D1"/>
    <w:rsid w:val="005B410A"/>
    <w:rsid w:val="005B70FA"/>
    <w:rsid w:val="005C767B"/>
    <w:rsid w:val="005E7339"/>
    <w:rsid w:val="00624D38"/>
    <w:rsid w:val="00636F85"/>
    <w:rsid w:val="0065077F"/>
    <w:rsid w:val="006569D9"/>
    <w:rsid w:val="006B41D9"/>
    <w:rsid w:val="006B6CBF"/>
    <w:rsid w:val="006C0797"/>
    <w:rsid w:val="006C12D1"/>
    <w:rsid w:val="006E3933"/>
    <w:rsid w:val="006F2B47"/>
    <w:rsid w:val="00740BE7"/>
    <w:rsid w:val="00745125"/>
    <w:rsid w:val="00746087"/>
    <w:rsid w:val="00746572"/>
    <w:rsid w:val="007473DD"/>
    <w:rsid w:val="0075388B"/>
    <w:rsid w:val="00754EAB"/>
    <w:rsid w:val="00755516"/>
    <w:rsid w:val="00765760"/>
    <w:rsid w:val="007825BD"/>
    <w:rsid w:val="007837F3"/>
    <w:rsid w:val="007A16A1"/>
    <w:rsid w:val="007A1D88"/>
    <w:rsid w:val="007A3D98"/>
    <w:rsid w:val="007A6FCB"/>
    <w:rsid w:val="007B279B"/>
    <w:rsid w:val="007E531A"/>
    <w:rsid w:val="0081505A"/>
    <w:rsid w:val="00832F23"/>
    <w:rsid w:val="008432DB"/>
    <w:rsid w:val="00846E7D"/>
    <w:rsid w:val="00850BA3"/>
    <w:rsid w:val="00851A09"/>
    <w:rsid w:val="00862B10"/>
    <w:rsid w:val="008641DB"/>
    <w:rsid w:val="0086695D"/>
    <w:rsid w:val="00886E50"/>
    <w:rsid w:val="00892D94"/>
    <w:rsid w:val="008E46CD"/>
    <w:rsid w:val="008E6C89"/>
    <w:rsid w:val="008E6FFF"/>
    <w:rsid w:val="0090094D"/>
    <w:rsid w:val="0090363D"/>
    <w:rsid w:val="00922755"/>
    <w:rsid w:val="0093081C"/>
    <w:rsid w:val="00931E98"/>
    <w:rsid w:val="00943346"/>
    <w:rsid w:val="009B0109"/>
    <w:rsid w:val="009B4098"/>
    <w:rsid w:val="009B4D14"/>
    <w:rsid w:val="009E7454"/>
    <w:rsid w:val="009F00E8"/>
    <w:rsid w:val="009F1199"/>
    <w:rsid w:val="009F7EF5"/>
    <w:rsid w:val="00A115F1"/>
    <w:rsid w:val="00A141ED"/>
    <w:rsid w:val="00A17C9E"/>
    <w:rsid w:val="00A22059"/>
    <w:rsid w:val="00A23779"/>
    <w:rsid w:val="00A26734"/>
    <w:rsid w:val="00A3265C"/>
    <w:rsid w:val="00A3447C"/>
    <w:rsid w:val="00A443FE"/>
    <w:rsid w:val="00A4711E"/>
    <w:rsid w:val="00A566CA"/>
    <w:rsid w:val="00A7155D"/>
    <w:rsid w:val="00A917D4"/>
    <w:rsid w:val="00A953AA"/>
    <w:rsid w:val="00AA1213"/>
    <w:rsid w:val="00AB3052"/>
    <w:rsid w:val="00AC251F"/>
    <w:rsid w:val="00AC4267"/>
    <w:rsid w:val="00AD08EE"/>
    <w:rsid w:val="00AD09EA"/>
    <w:rsid w:val="00AE5C25"/>
    <w:rsid w:val="00AE7761"/>
    <w:rsid w:val="00AE7764"/>
    <w:rsid w:val="00AF0281"/>
    <w:rsid w:val="00B00861"/>
    <w:rsid w:val="00B00DA4"/>
    <w:rsid w:val="00B11227"/>
    <w:rsid w:val="00B11C87"/>
    <w:rsid w:val="00B264FB"/>
    <w:rsid w:val="00B404D0"/>
    <w:rsid w:val="00B40F3E"/>
    <w:rsid w:val="00B41865"/>
    <w:rsid w:val="00B45124"/>
    <w:rsid w:val="00B53543"/>
    <w:rsid w:val="00B62933"/>
    <w:rsid w:val="00B77986"/>
    <w:rsid w:val="00B91AE7"/>
    <w:rsid w:val="00BC5ACF"/>
    <w:rsid w:val="00BD75C6"/>
    <w:rsid w:val="00BD7BE4"/>
    <w:rsid w:val="00BE4E00"/>
    <w:rsid w:val="00C062A3"/>
    <w:rsid w:val="00C07F2D"/>
    <w:rsid w:val="00C15F71"/>
    <w:rsid w:val="00C414CD"/>
    <w:rsid w:val="00C5252B"/>
    <w:rsid w:val="00C85074"/>
    <w:rsid w:val="00C87497"/>
    <w:rsid w:val="00C95355"/>
    <w:rsid w:val="00CB6AB4"/>
    <w:rsid w:val="00CE5255"/>
    <w:rsid w:val="00CF673F"/>
    <w:rsid w:val="00CF72B1"/>
    <w:rsid w:val="00D071FF"/>
    <w:rsid w:val="00D25A4D"/>
    <w:rsid w:val="00D40F31"/>
    <w:rsid w:val="00D43D73"/>
    <w:rsid w:val="00D472AC"/>
    <w:rsid w:val="00D63226"/>
    <w:rsid w:val="00D7310D"/>
    <w:rsid w:val="00D9755C"/>
    <w:rsid w:val="00D9792C"/>
    <w:rsid w:val="00DA0658"/>
    <w:rsid w:val="00DD433C"/>
    <w:rsid w:val="00DD7A11"/>
    <w:rsid w:val="00DE19D3"/>
    <w:rsid w:val="00DF3D82"/>
    <w:rsid w:val="00DF5126"/>
    <w:rsid w:val="00E05B1D"/>
    <w:rsid w:val="00E31FB2"/>
    <w:rsid w:val="00E337EE"/>
    <w:rsid w:val="00E33DBB"/>
    <w:rsid w:val="00E36E68"/>
    <w:rsid w:val="00E67A70"/>
    <w:rsid w:val="00E87962"/>
    <w:rsid w:val="00E87ACD"/>
    <w:rsid w:val="00EB1FC7"/>
    <w:rsid w:val="00EB4184"/>
    <w:rsid w:val="00EC3138"/>
    <w:rsid w:val="00EC3966"/>
    <w:rsid w:val="00ED7509"/>
    <w:rsid w:val="00EF77A5"/>
    <w:rsid w:val="00EF7985"/>
    <w:rsid w:val="00F0035E"/>
    <w:rsid w:val="00F024EF"/>
    <w:rsid w:val="00F0715D"/>
    <w:rsid w:val="00F12066"/>
    <w:rsid w:val="00F20E6C"/>
    <w:rsid w:val="00F21A6B"/>
    <w:rsid w:val="00F40A9D"/>
    <w:rsid w:val="00F57F04"/>
    <w:rsid w:val="00F65005"/>
    <w:rsid w:val="00F73B00"/>
    <w:rsid w:val="00FB0CB2"/>
    <w:rsid w:val="00FD347F"/>
    <w:rsid w:val="00FE03A0"/>
    <w:rsid w:val="00FE3E75"/>
    <w:rsid w:val="00FF132B"/>
    <w:rsid w:val="00FF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A5CE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röd 2 - information"/>
    <w:qFormat/>
    <w:rsid w:val="00EF77A5"/>
  </w:style>
  <w:style w:type="paragraph" w:styleId="Rubrik1">
    <w:name w:val="heading 1"/>
    <w:aliases w:val="Rubrik 1 - titel"/>
    <w:basedOn w:val="Normal"/>
    <w:next w:val="Normal"/>
    <w:link w:val="Rubrik1Char"/>
    <w:uiPriority w:val="9"/>
    <w:qFormat/>
    <w:rsid w:val="00054B66"/>
    <w:pPr>
      <w:keepNext/>
      <w:keepLines/>
      <w:spacing w:before="720" w:after="120" w:line="340" w:lineRule="atLeast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Rubrik2">
    <w:name w:val="heading 2"/>
    <w:aliases w:val="Rubrik 2 - kurs"/>
    <w:basedOn w:val="Normal"/>
    <w:next w:val="Normal"/>
    <w:link w:val="Rubrik2Char"/>
    <w:uiPriority w:val="9"/>
    <w:unhideWhenUsed/>
    <w:qFormat/>
    <w:rsid w:val="00054B66"/>
    <w:pPr>
      <w:keepNext/>
      <w:keepLines/>
      <w:spacing w:after="120"/>
      <w:outlineLvl w:val="1"/>
    </w:pPr>
    <w:rPr>
      <w:rFonts w:asciiTheme="majorHAnsi" w:eastAsiaTheme="majorEastAsia" w:hAnsiTheme="majorHAnsi" w:cstheme="majorBidi"/>
      <w:b/>
      <w:color w:val="262626" w:themeColor="text1" w:themeTint="D9"/>
      <w:sz w:val="28"/>
      <w:szCs w:val="28"/>
    </w:rPr>
  </w:style>
  <w:style w:type="paragraph" w:styleId="Rubrik3">
    <w:name w:val="heading 3"/>
    <w:aliases w:val="Rubrik 3 - delkurs"/>
    <w:basedOn w:val="Normal"/>
    <w:next w:val="Normal"/>
    <w:link w:val="Rubrik3Char"/>
    <w:uiPriority w:val="9"/>
    <w:qFormat/>
    <w:rsid w:val="00D7310D"/>
    <w:pPr>
      <w:keepNext/>
      <w:keepLines/>
      <w:spacing w:after="240"/>
      <w:outlineLvl w:val="2"/>
    </w:pPr>
    <w:rPr>
      <w:rFonts w:ascii="Times New Roman" w:eastAsiaTheme="majorEastAsia" w:hAnsi="Times New Roman" w:cstheme="majorBidi"/>
      <w:b/>
      <w:color w:val="262626" w:themeColor="text1" w:themeTint="D9"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qFormat/>
    <w:rsid w:val="00EB4184"/>
    <w:pPr>
      <w:keepNext/>
      <w:keepLines/>
      <w:spacing w:before="240" w:after="60"/>
      <w:outlineLvl w:val="3"/>
    </w:pPr>
    <w:rPr>
      <w:rFonts w:ascii="Times New Roman" w:eastAsiaTheme="majorEastAsia" w:hAnsi="Times New Roman" w:cstheme="majorBidi"/>
      <w:b/>
      <w:iCs/>
      <w:color w:val="262626" w:themeColor="text1" w:themeTint="D9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7E53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7E531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7E531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7E531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7E531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aliases w:val="Rubrik 1 - titel Char"/>
    <w:basedOn w:val="Standardstycketeckensnitt"/>
    <w:link w:val="Rubrik1"/>
    <w:uiPriority w:val="9"/>
    <w:rsid w:val="00054B66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Rubrik2Char">
    <w:name w:val="Rubrik 2 Char"/>
    <w:aliases w:val="Rubrik 2 - kurs Char"/>
    <w:basedOn w:val="Standardstycketeckensnitt"/>
    <w:link w:val="Rubrik2"/>
    <w:uiPriority w:val="9"/>
    <w:rsid w:val="00054B66"/>
    <w:rPr>
      <w:rFonts w:asciiTheme="majorHAnsi" w:eastAsiaTheme="majorEastAsia" w:hAnsiTheme="majorHAnsi" w:cstheme="majorBidi"/>
      <w:b/>
      <w:color w:val="262626" w:themeColor="text1" w:themeTint="D9"/>
      <w:sz w:val="28"/>
      <w:szCs w:val="28"/>
    </w:rPr>
  </w:style>
  <w:style w:type="character" w:customStyle="1" w:styleId="Rubrik3Char">
    <w:name w:val="Rubrik 3 Char"/>
    <w:aliases w:val="Rubrik 3 - delkurs Char"/>
    <w:basedOn w:val="Standardstycketeckensnitt"/>
    <w:link w:val="Rubrik3"/>
    <w:uiPriority w:val="9"/>
    <w:rsid w:val="00D7310D"/>
    <w:rPr>
      <w:rFonts w:ascii="Times New Roman" w:eastAsiaTheme="majorEastAsia" w:hAnsi="Times New Roman" w:cstheme="majorBidi"/>
      <w:b/>
      <w:color w:val="262626" w:themeColor="text1" w:themeTint="D9"/>
      <w:sz w:val="24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EB4184"/>
    <w:rPr>
      <w:rFonts w:ascii="Times New Roman" w:eastAsiaTheme="majorEastAsia" w:hAnsi="Times New Roman" w:cstheme="majorBidi"/>
      <w:b/>
      <w:iCs/>
      <w:color w:val="262626" w:themeColor="text1" w:themeTint="D9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E531A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E531A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E531A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E531A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E531A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7E531A"/>
    <w:pPr>
      <w:spacing w:after="200" w:line="240" w:lineRule="auto"/>
    </w:pPr>
    <w:rPr>
      <w:i/>
      <w:iCs/>
      <w:color w:val="1A1A1A" w:themeColor="text2"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7E53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7E531A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7E531A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7E531A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7E531A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7E531A"/>
    <w:rPr>
      <w:i/>
      <w:iCs/>
      <w:color w:val="auto"/>
    </w:rPr>
  </w:style>
  <w:style w:type="paragraph" w:styleId="Ingetavstnd">
    <w:name w:val="No Spacing"/>
    <w:aliases w:val="Bröd 3 - text"/>
    <w:uiPriority w:val="1"/>
    <w:qFormat/>
    <w:rsid w:val="00054B66"/>
    <w:pPr>
      <w:spacing w:after="240" w:line="240" w:lineRule="auto"/>
      <w:ind w:right="-85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7E531A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7E531A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7E531A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7E531A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7E531A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7E531A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7E531A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7E531A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7E531A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7E531A"/>
    <w:p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7E531A"/>
    <w:pPr>
      <w:tabs>
        <w:tab w:val="left" w:pos="4139"/>
        <w:tab w:val="left" w:pos="6010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7E531A"/>
  </w:style>
  <w:style w:type="paragraph" w:styleId="Sidfot">
    <w:name w:val="footer"/>
    <w:basedOn w:val="Normal"/>
    <w:link w:val="SidfotChar"/>
    <w:uiPriority w:val="99"/>
    <w:unhideWhenUsed/>
    <w:rsid w:val="006C12D1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6C12D1"/>
    <w:rPr>
      <w:sz w:val="18"/>
    </w:rPr>
  </w:style>
  <w:style w:type="numbering" w:customStyle="1" w:styleId="Listformatparagraflistor">
    <w:name w:val="Listformat paragraflistor"/>
    <w:uiPriority w:val="99"/>
    <w:rsid w:val="00C07F2D"/>
    <w:pPr>
      <w:numPr>
        <w:numId w:val="3"/>
      </w:numPr>
    </w:pPr>
  </w:style>
  <w:style w:type="paragraph" w:styleId="Numreradlista">
    <w:name w:val="List Number"/>
    <w:basedOn w:val="Ingetavstnd"/>
    <w:uiPriority w:val="11"/>
    <w:qFormat/>
    <w:rsid w:val="009F1199"/>
    <w:pPr>
      <w:numPr>
        <w:numId w:val="14"/>
      </w:numPr>
      <w:spacing w:before="240" w:after="300"/>
    </w:pPr>
  </w:style>
  <w:style w:type="paragraph" w:styleId="Punktlista">
    <w:name w:val="List Bullet"/>
    <w:basedOn w:val="Normal"/>
    <w:uiPriority w:val="11"/>
    <w:qFormat/>
    <w:rsid w:val="00740BE7"/>
    <w:pPr>
      <w:numPr>
        <w:numId w:val="7"/>
      </w:numPr>
      <w:spacing w:after="60"/>
    </w:pPr>
  </w:style>
  <w:style w:type="paragraph" w:customStyle="1" w:styleId="Paragraflista">
    <w:name w:val="Paragraflista"/>
    <w:basedOn w:val="Rubrik2"/>
    <w:next w:val="Paragraftext"/>
    <w:uiPriority w:val="1"/>
    <w:rsid w:val="00C07F2D"/>
    <w:pPr>
      <w:numPr>
        <w:numId w:val="12"/>
      </w:numPr>
    </w:pPr>
    <w:rPr>
      <w:b w:val="0"/>
      <w:sz w:val="36"/>
    </w:rPr>
  </w:style>
  <w:style w:type="table" w:styleId="Tabellrutnt">
    <w:name w:val="Table Grid"/>
    <w:aliases w:val="SU Formaterad"/>
    <w:basedOn w:val="Normaltabell"/>
    <w:uiPriority w:val="39"/>
    <w:rsid w:val="00A443FE"/>
    <w:pPr>
      <w:spacing w:after="0"/>
    </w:pPr>
    <w:rPr>
      <w:rFonts w:asciiTheme="majorHAnsi" w:hAnsiTheme="majorHAnsi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Theme="majorHAnsi" w:hAnsiTheme="majorHAnsi"/>
        <w:b/>
        <w:sz w:val="22"/>
      </w:rPr>
      <w:tblPr/>
      <w:trPr>
        <w:tblHeader/>
      </w:trPr>
    </w:tblStylePr>
  </w:style>
  <w:style w:type="table" w:styleId="Oformateradtabell3">
    <w:name w:val="Plain Table 3"/>
    <w:basedOn w:val="Normaltabell"/>
    <w:uiPriority w:val="43"/>
    <w:rsid w:val="007E531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Platshllartext">
    <w:name w:val="Placeholder Text"/>
    <w:basedOn w:val="Standardstycketeckensnitt"/>
    <w:uiPriority w:val="99"/>
    <w:semiHidden/>
    <w:rsid w:val="007E531A"/>
    <w:rPr>
      <w:color w:val="808080"/>
    </w:rPr>
  </w:style>
  <w:style w:type="paragraph" w:customStyle="1" w:styleId="Institutionsnamn">
    <w:name w:val="Institutionsnamn"/>
    <w:basedOn w:val="Normal"/>
    <w:uiPriority w:val="17"/>
    <w:rsid w:val="007E531A"/>
    <w:pPr>
      <w:spacing w:after="20" w:line="240" w:lineRule="auto"/>
    </w:pPr>
    <w:rPr>
      <w:rFonts w:ascii="Georgia" w:hAnsi="Georgia"/>
      <w:color w:val="002F5F"/>
      <w:sz w:val="26"/>
    </w:rPr>
  </w:style>
  <w:style w:type="paragraph" w:customStyle="1" w:styleId="Paragraftext">
    <w:name w:val="Paragraftext"/>
    <w:basedOn w:val="Normal"/>
    <w:uiPriority w:val="1"/>
    <w:rsid w:val="007E531A"/>
    <w:pPr>
      <w:ind w:left="794"/>
    </w:pPr>
  </w:style>
  <w:style w:type="paragraph" w:customStyle="1" w:styleId="Bildtext">
    <w:name w:val="Bildtext"/>
    <w:basedOn w:val="Normal"/>
    <w:next w:val="Normal"/>
    <w:uiPriority w:val="12"/>
    <w:qFormat/>
    <w:rsid w:val="008E46CD"/>
    <w:rPr>
      <w:sz w:val="20"/>
    </w:rPr>
  </w:style>
  <w:style w:type="paragraph" w:customStyle="1" w:styleId="Tabellrubrik">
    <w:name w:val="Tabellrubrik"/>
    <w:basedOn w:val="Normal"/>
    <w:semiHidden/>
    <w:qFormat/>
    <w:rsid w:val="00FE3E75"/>
    <w:pPr>
      <w:spacing w:after="0"/>
    </w:pPr>
    <w:rPr>
      <w:rFonts w:asciiTheme="majorHAnsi" w:hAnsiTheme="majorHAnsi"/>
      <w:b/>
      <w:sz w:val="16"/>
    </w:rPr>
  </w:style>
  <w:style w:type="paragraph" w:customStyle="1" w:styleId="Tabelltext">
    <w:name w:val="Tabelltext"/>
    <w:basedOn w:val="Tabellrubrik"/>
    <w:semiHidden/>
    <w:qFormat/>
    <w:rsid w:val="00FE3E75"/>
    <w:rPr>
      <w:rFonts w:ascii="Verdana" w:hAnsi="Verdana"/>
      <w:b w:val="0"/>
    </w:rPr>
  </w:style>
  <w:style w:type="paragraph" w:styleId="Innehll1">
    <w:name w:val="toc 1"/>
    <w:basedOn w:val="Normal"/>
    <w:next w:val="Normal"/>
    <w:autoRedefine/>
    <w:uiPriority w:val="39"/>
    <w:unhideWhenUsed/>
    <w:rsid w:val="007E531A"/>
    <w:pPr>
      <w:tabs>
        <w:tab w:val="right" w:leader="dot" w:pos="8323"/>
      </w:tabs>
      <w:spacing w:after="40"/>
    </w:pPr>
    <w:rPr>
      <w:rFonts w:ascii="Verdana" w:hAnsi="Verdana"/>
      <w:b/>
    </w:rPr>
  </w:style>
  <w:style w:type="paragraph" w:styleId="Innehll2">
    <w:name w:val="toc 2"/>
    <w:basedOn w:val="Normal"/>
    <w:next w:val="Normal"/>
    <w:autoRedefine/>
    <w:uiPriority w:val="39"/>
    <w:unhideWhenUsed/>
    <w:rsid w:val="007E531A"/>
    <w:pPr>
      <w:tabs>
        <w:tab w:val="right" w:leader="dot" w:pos="8323"/>
      </w:tabs>
      <w:spacing w:after="100"/>
    </w:pPr>
    <w:rPr>
      <w:rFonts w:ascii="Verdana" w:hAnsi="Verdana"/>
      <w:sz w:val="18"/>
    </w:rPr>
  </w:style>
  <w:style w:type="paragraph" w:styleId="Innehll3">
    <w:name w:val="toc 3"/>
    <w:basedOn w:val="Normal"/>
    <w:next w:val="Normal"/>
    <w:autoRedefine/>
    <w:uiPriority w:val="39"/>
    <w:semiHidden/>
    <w:rsid w:val="007E531A"/>
    <w:pPr>
      <w:spacing w:after="100"/>
      <w:ind w:left="440"/>
    </w:pPr>
  </w:style>
  <w:style w:type="character" w:styleId="Hyperlnk">
    <w:name w:val="Hyperlink"/>
    <w:basedOn w:val="Standardstycketeckensnitt"/>
    <w:uiPriority w:val="99"/>
    <w:unhideWhenUsed/>
    <w:rsid w:val="003B0CAB"/>
    <w:rPr>
      <w:color w:val="0000FF" w:themeColor="hyperlink"/>
      <w:u w:val="single"/>
    </w:rPr>
  </w:style>
  <w:style w:type="paragraph" w:customStyle="1" w:styleId="Rubrik1numrerad">
    <w:name w:val="Rubrik 1 numrerad"/>
    <w:basedOn w:val="Rubrik1"/>
    <w:next w:val="Normal"/>
    <w:uiPriority w:val="10"/>
    <w:qFormat/>
    <w:rsid w:val="007E531A"/>
    <w:pPr>
      <w:numPr>
        <w:numId w:val="10"/>
      </w:numPr>
    </w:pPr>
  </w:style>
  <w:style w:type="paragraph" w:customStyle="1" w:styleId="Rubrik2numrerad">
    <w:name w:val="Rubrik 2 numrerad"/>
    <w:basedOn w:val="Rubrik2"/>
    <w:next w:val="Normal"/>
    <w:uiPriority w:val="10"/>
    <w:qFormat/>
    <w:rsid w:val="00450409"/>
    <w:pPr>
      <w:numPr>
        <w:ilvl w:val="1"/>
        <w:numId w:val="10"/>
      </w:numPr>
    </w:pPr>
  </w:style>
  <w:style w:type="paragraph" w:customStyle="1" w:styleId="Rubrik3numrerad">
    <w:name w:val="Rubrik 3 numrerad"/>
    <w:basedOn w:val="Rubrik3"/>
    <w:next w:val="Normal"/>
    <w:uiPriority w:val="10"/>
    <w:qFormat/>
    <w:rsid w:val="007E531A"/>
    <w:pPr>
      <w:numPr>
        <w:ilvl w:val="2"/>
        <w:numId w:val="10"/>
      </w:numPr>
    </w:pPr>
  </w:style>
  <w:style w:type="paragraph" w:customStyle="1" w:styleId="Rubrik4numrerad">
    <w:name w:val="Rubrik 4 numrerad"/>
    <w:basedOn w:val="Rubrik4"/>
    <w:next w:val="Normal"/>
    <w:uiPriority w:val="10"/>
    <w:qFormat/>
    <w:rsid w:val="007E531A"/>
    <w:pPr>
      <w:numPr>
        <w:ilvl w:val="3"/>
        <w:numId w:val="10"/>
      </w:numPr>
    </w:pPr>
  </w:style>
  <w:style w:type="numbering" w:customStyle="1" w:styleId="Listformatnumreraderubriker">
    <w:name w:val="Listformat numrerade rubriker"/>
    <w:uiPriority w:val="99"/>
    <w:rsid w:val="007E531A"/>
    <w:pPr>
      <w:numPr>
        <w:numId w:val="2"/>
      </w:numPr>
    </w:pPr>
  </w:style>
  <w:style w:type="paragraph" w:styleId="Liststycke">
    <w:name w:val="List Paragraph"/>
    <w:basedOn w:val="Normal"/>
    <w:uiPriority w:val="34"/>
    <w:semiHidden/>
    <w:qFormat/>
    <w:rsid w:val="007E531A"/>
    <w:pPr>
      <w:ind w:left="720"/>
      <w:contextualSpacing/>
    </w:pPr>
  </w:style>
  <w:style w:type="numbering" w:customStyle="1" w:styleId="Listformatpunktlistor">
    <w:name w:val="Listformat punktlistor"/>
    <w:uiPriority w:val="99"/>
    <w:rsid w:val="007E531A"/>
    <w:pPr>
      <w:numPr>
        <w:numId w:val="4"/>
      </w:numPr>
    </w:pPr>
  </w:style>
  <w:style w:type="numbering" w:customStyle="1" w:styleId="Listformatnumreradelistor">
    <w:name w:val="Listformat numrerade listor"/>
    <w:uiPriority w:val="99"/>
    <w:rsid w:val="007E531A"/>
    <w:pPr>
      <w:numPr>
        <w:numId w:val="1"/>
      </w:numPr>
    </w:pPr>
  </w:style>
  <w:style w:type="paragraph" w:styleId="Punktlista2">
    <w:name w:val="List Bullet 2"/>
    <w:basedOn w:val="Normal"/>
    <w:uiPriority w:val="99"/>
    <w:semiHidden/>
    <w:unhideWhenUsed/>
    <w:rsid w:val="007E531A"/>
    <w:pPr>
      <w:numPr>
        <w:numId w:val="8"/>
      </w:numPr>
      <w:contextualSpacing/>
    </w:pPr>
  </w:style>
  <w:style w:type="paragraph" w:styleId="Punktlista3">
    <w:name w:val="List Bullet 3"/>
    <w:basedOn w:val="Normal"/>
    <w:uiPriority w:val="99"/>
    <w:semiHidden/>
    <w:unhideWhenUsed/>
    <w:rsid w:val="007E531A"/>
    <w:pPr>
      <w:numPr>
        <w:numId w:val="9"/>
      </w:numPr>
      <w:contextualSpacing/>
    </w:pPr>
  </w:style>
  <w:style w:type="table" w:customStyle="1" w:styleId="SUOformaterad">
    <w:name w:val="SU Oformaterad"/>
    <w:basedOn w:val="Normaltabell"/>
    <w:uiPriority w:val="99"/>
    <w:rsid w:val="007E531A"/>
    <w:pPr>
      <w:spacing w:after="0" w:line="240" w:lineRule="auto"/>
    </w:pPr>
    <w:tblPr>
      <w:tblCellMar>
        <w:left w:w="0" w:type="dxa"/>
        <w:right w:w="0" w:type="dxa"/>
      </w:tblCellMar>
    </w:tblPr>
  </w:style>
  <w:style w:type="numbering" w:customStyle="1" w:styleId="SUListor">
    <w:name w:val="SU Listor"/>
    <w:uiPriority w:val="99"/>
    <w:rsid w:val="007E531A"/>
    <w:pPr>
      <w:numPr>
        <w:numId w:val="11"/>
      </w:numPr>
    </w:pPr>
  </w:style>
  <w:style w:type="paragraph" w:customStyle="1" w:styleId="Brd1-sidnummer">
    <w:name w:val="Bröd 1 - sidnummer"/>
    <w:basedOn w:val="Normal"/>
    <w:next w:val="Normal"/>
    <w:qFormat/>
    <w:rsid w:val="00054B66"/>
    <w:pPr>
      <w:spacing w:after="1200"/>
      <w:ind w:right="-1703"/>
      <w:jc w:val="right"/>
    </w:pPr>
    <w:rPr>
      <w:sz w:val="18"/>
    </w:rPr>
  </w:style>
  <w:style w:type="table" w:customStyle="1" w:styleId="Tabell">
    <w:name w:val="Tabell"/>
    <w:basedOn w:val="Normaltabell"/>
    <w:uiPriority w:val="99"/>
    <w:rsid w:val="009F1199"/>
    <w:pPr>
      <w:spacing w:after="0" w:line="240" w:lineRule="auto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1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8D91C07BAEA44BB9B09775A68A5FFF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86C6B25-B93B-47E7-8486-901F99EDEC4E}"/>
      </w:docPartPr>
      <w:docPartBody>
        <w:p w:rsidR="00000000" w:rsidRDefault="003507CA">
          <w:pPr>
            <w:pStyle w:val="D8D91C07BAEA44BB9B09775A68A5FFF2"/>
          </w:pPr>
          <w:r>
            <w:rPr>
              <w:rStyle w:val="Platshllartext"/>
            </w:rPr>
            <w:t>Rubrik/Ärende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CA"/>
    <w:rsid w:val="0035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D8D91C07BAEA44BB9B09775A68A5FFF2">
    <w:name w:val="D8D91C07BAEA44BB9B09775A68A5F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SU Word">
  <a:themeElements>
    <a:clrScheme name="SU Word Excel">
      <a:dk1>
        <a:srgbClr val="000000"/>
      </a:dk1>
      <a:lt1>
        <a:srgbClr val="FFFFFF"/>
      </a:lt1>
      <a:dk2>
        <a:srgbClr val="1A1A1A"/>
      </a:dk2>
      <a:lt2>
        <a:srgbClr val="808080"/>
      </a:lt2>
      <a:accent1>
        <a:srgbClr val="002F5F"/>
      </a:accent1>
      <a:accent2>
        <a:srgbClr val="A3A86B"/>
      </a:accent2>
      <a:accent3>
        <a:srgbClr val="ACDEE6"/>
      </a:accent3>
      <a:accent4>
        <a:srgbClr val="9BB2CE"/>
      </a:accent4>
      <a:accent5>
        <a:srgbClr val="EB7125"/>
      </a:accent5>
      <a:accent6>
        <a:srgbClr val="DADCC3"/>
      </a:accent6>
      <a:hlink>
        <a:srgbClr val="0000FF"/>
      </a:hlink>
      <a:folHlink>
        <a:srgbClr val="800080"/>
      </a:folHlink>
    </a:clrScheme>
    <a:fontScheme name="Stockholms Universitet">
      <a:majorFont>
        <a:latin typeface="Calibri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F4A31-1A38-41C3-94CB-E2862E91A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Betygskriterier_mall_NY.dotx</Template>
  <TotalTime>4</TotalTime>
  <Pages>3</Pages>
  <Words>242</Words>
  <Characters>1284</Characters>
  <Application>Microsoft Office Word</Application>
  <DocSecurity>0</DocSecurity>
  <Lines>10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Stockholms universitet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 Bergmar</dc:creator>
  <cp:keywords/>
  <dc:description>ver 1.9.2 Learningpoint 2021</dc:description>
  <cp:lastModifiedBy>Hilda Bergmar</cp:lastModifiedBy>
  <cp:revision>1</cp:revision>
  <dcterms:created xsi:type="dcterms:W3CDTF">2024-01-18T08:26:00Z</dcterms:created>
  <dcterms:modified xsi:type="dcterms:W3CDTF">2024-01-18T08:30:00Z</dcterms:modified>
  <cp:version>1.9.2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">
    <vt:lpwstr>Brev</vt:lpwstr>
  </property>
</Properties>
</file>