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B10" w:rsidRDefault="00862B10" w:rsidP="00CB01FF">
      <w:pPr>
        <w:tabs>
          <w:tab w:val="left" w:pos="5670"/>
        </w:tabs>
        <w:ind w:right="-1845"/>
      </w:pPr>
      <w:r>
        <w:tab/>
        <w:t>Fastställd 202x-xx-xx</w:t>
      </w:r>
    </w:p>
    <w:p w:rsidR="0086695D" w:rsidRDefault="00CB01FF" w:rsidP="00CB01FF">
      <w:pPr>
        <w:tabs>
          <w:tab w:val="left" w:pos="5670"/>
        </w:tabs>
        <w:ind w:right="-1845"/>
      </w:pPr>
      <w:r>
        <w:tab/>
      </w:r>
      <w:r w:rsidR="00862B10">
        <w:t>Gäller från HT 202</w:t>
      </w:r>
      <w:r w:rsidR="00A4711E">
        <w:t>x</w:t>
      </w:r>
    </w:p>
    <w:p w:rsidR="009B4D14" w:rsidRDefault="009B4D14" w:rsidP="00A36A6A">
      <w:pPr>
        <w:pStyle w:val="Ingetavstnd"/>
        <w:sectPr w:rsidR="009B4D14" w:rsidSect="008B45BF">
          <w:headerReference w:type="default" r:id="rId8"/>
          <w:headerReference w:type="first" r:id="rId9"/>
          <w:pgSz w:w="11906" w:h="16838"/>
          <w:pgMar w:top="782" w:right="1701" w:bottom="2835" w:left="1985" w:header="567" w:footer="397" w:gutter="0"/>
          <w:cols w:space="708"/>
          <w:titlePg/>
          <w:docGrid w:linePitch="360"/>
        </w:sectPr>
      </w:pPr>
    </w:p>
    <w:p w:rsidR="003505E4" w:rsidRPr="003505E4" w:rsidRDefault="006B41D9" w:rsidP="00862B10">
      <w:pPr>
        <w:pStyle w:val="Sidfot"/>
        <w:sectPr w:rsidR="003505E4" w:rsidRPr="003505E4" w:rsidSect="008B45BF">
          <w:type w:val="continuous"/>
          <w:pgSz w:w="11906" w:h="16838"/>
          <w:pgMar w:top="782" w:right="1701" w:bottom="2835" w:left="1985" w:header="567" w:footer="397" w:gutter="0"/>
          <w:cols w:num="2" w:space="709" w:equalWidth="0">
            <w:col w:w="3457" w:space="709"/>
            <w:col w:w="4054"/>
          </w:cols>
          <w:titlePg/>
          <w:docGrid w:linePitch="360"/>
        </w:sectPr>
      </w:pPr>
      <w:bookmarkStart w:id="0" w:name="HeadingUnderLogo"/>
      <w:bookmarkEnd w:id="0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DF89EC" wp14:editId="59BAF42E">
                <wp:simplePos x="0" y="0"/>
                <wp:positionH relativeFrom="page">
                  <wp:posOffset>1162050</wp:posOffset>
                </wp:positionH>
                <wp:positionV relativeFrom="page">
                  <wp:posOffset>9191625</wp:posOffset>
                </wp:positionV>
                <wp:extent cx="5752465" cy="57213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572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41D9" w:rsidRDefault="00DA0658" w:rsidP="006B41D9">
                            <w:pPr>
                              <w:pStyle w:val="Institutionsnamn"/>
                              <w:spacing w:after="0"/>
                            </w:pPr>
                            <w:bookmarkStart w:id="1" w:name="AvdInst2"/>
                            <w:bookmarkEnd w:id="1"/>
                            <w:r>
                              <w:t xml:space="preserve">Institutionen för </w:t>
                            </w:r>
                            <w:r w:rsidR="000E4B9A">
                              <w:t>ämnesdidaktik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F89E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91.5pt;margin-top:723.75pt;width:452.95pt;height:45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" filled="f" stroked="f" strokeweight=".5pt">
                <v:textbox>
                  <w:txbxContent>
                    <w:p w:rsidR="006B41D9" w:rsidRDefault="00DA0658" w:rsidP="006B41D9">
                      <w:pPr>
                        <w:pStyle w:val="Institutionsnamn"/>
                        <w:spacing w:after="0"/>
                      </w:pPr>
                      <w:bookmarkStart w:id="2" w:name="AvdInst2"/>
                      <w:bookmarkEnd w:id="2"/>
                      <w:r>
                        <w:t xml:space="preserve">Institutionen för </w:t>
                      </w:r>
                      <w:r w:rsidR="000E4B9A">
                        <w:t>ämnesdidaktik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" w:name="Name"/>
      <w:bookmarkEnd w:id="3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738E" wp14:editId="67FC0F89">
                <wp:simplePos x="0" y="0"/>
                <wp:positionH relativeFrom="page">
                  <wp:posOffset>1162050</wp:posOffset>
                </wp:positionH>
                <wp:positionV relativeFrom="page">
                  <wp:posOffset>9477375</wp:posOffset>
                </wp:positionV>
                <wp:extent cx="5799455" cy="968375"/>
                <wp:effectExtent l="0" t="0" r="0" b="3175"/>
                <wp:wrapNone/>
                <wp:docPr id="1" name="Textruta 1" descr="Kontaktuppgifter och besöksadress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455" cy="96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2933" w:rsidRPr="006B41D9" w:rsidRDefault="00B62933" w:rsidP="006B41D9">
                            <w:pPr>
                              <w:pStyle w:val="Institutionsnamn"/>
                              <w:spacing w:before="280"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9E7454" w:rsidRDefault="0037571D" w:rsidP="00892D94">
                            <w:pPr>
                              <w:pStyle w:val="Sidfot"/>
                              <w:pBdr>
                                <w:top w:val="single" w:sz="4" w:space="1" w:color="002F5F" w:themeColor="accent1"/>
                              </w:pBdr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  <w:spacing w:before="120"/>
                            </w:pPr>
                            <w:r w:rsidRPr="00004A3F">
                              <w:rPr>
                                <w:sz w:val="4"/>
                                <w:szCs w:val="4"/>
                              </w:rPr>
                              <w:br/>
                            </w:r>
                            <w:r w:rsidR="009E7454">
                              <w:tab/>
                              <w:t>Besöksadress</w:t>
                            </w:r>
                            <w:r w:rsidR="0081505A">
                              <w:tab/>
                              <w:t>Webb</w:t>
                            </w:r>
                            <w:bookmarkStart w:id="4" w:name="Telephone"/>
                            <w:bookmarkEnd w:id="4"/>
                          </w:p>
                          <w:p w:rsidR="00484839" w:rsidRDefault="00484839" w:rsidP="00892D94">
                            <w:pPr>
                              <w:pStyle w:val="Sidfot"/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</w:pPr>
                            <w:r>
                              <w:tab/>
                            </w:r>
                            <w:bookmarkStart w:id="5" w:name="Visiting"/>
                            <w:bookmarkEnd w:id="5"/>
                            <w:r w:rsidR="00242899">
                              <w:t>Svante Arrhenius väg 20 A</w:t>
                            </w:r>
                            <w:bookmarkStart w:id="6" w:name="Email"/>
                            <w:bookmarkStart w:id="7" w:name="Web"/>
                            <w:bookmarkEnd w:id="6"/>
                            <w:bookmarkEnd w:id="7"/>
                            <w:r w:rsidR="00892D94">
                              <w:tab/>
                              <w:t>su.se/</w:t>
                            </w:r>
                            <w:proofErr w:type="spellStart"/>
                            <w:r w:rsidR="00892D94">
                              <w:t>did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6738E" id="Textruta 1" o:spid="_x0000_s1027" type="#_x0000_t202" alt="Kontaktuppgifter och besöksadress." style="position:absolute;margin-left:91.5pt;margin-top:746.25pt;width:456.65pt;height: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" filled="f" stroked="f" strokeweight=".5pt">
                <v:textbox>
                  <w:txbxContent>
                    <w:p w:rsidR="00B62933" w:rsidRPr="006B41D9" w:rsidRDefault="00B62933" w:rsidP="006B41D9">
                      <w:pPr>
                        <w:pStyle w:val="Institutionsnamn"/>
                        <w:spacing w:before="280" w:after="0"/>
                        <w:rPr>
                          <w:sz w:val="2"/>
                          <w:szCs w:val="2"/>
                        </w:rPr>
                      </w:pPr>
                    </w:p>
                    <w:p w:rsidR="009E7454" w:rsidRDefault="0037571D" w:rsidP="00892D94">
                      <w:pPr>
                        <w:pStyle w:val="Sidfot"/>
                        <w:pBdr>
                          <w:top w:val="single" w:sz="4" w:space="1" w:color="002F5F" w:themeColor="accent1"/>
                        </w:pBdr>
                        <w:tabs>
                          <w:tab w:val="clear" w:pos="4536"/>
                          <w:tab w:val="left" w:pos="2835"/>
                          <w:tab w:val="left" w:pos="5954"/>
                        </w:tabs>
                        <w:spacing w:before="120"/>
                      </w:pPr>
                      <w:r w:rsidRPr="00004A3F">
                        <w:rPr>
                          <w:sz w:val="4"/>
                          <w:szCs w:val="4"/>
                        </w:rPr>
                        <w:br/>
                      </w:r>
                      <w:r w:rsidR="009E7454">
                        <w:tab/>
                        <w:t>Besöksadress</w:t>
                      </w:r>
                      <w:r w:rsidR="0081505A">
                        <w:tab/>
                        <w:t>Webb</w:t>
                      </w:r>
                      <w:bookmarkStart w:id="8" w:name="Telephone"/>
                      <w:bookmarkEnd w:id="8"/>
                    </w:p>
                    <w:p w:rsidR="00484839" w:rsidRDefault="00484839" w:rsidP="00892D94">
                      <w:pPr>
                        <w:pStyle w:val="Sidfot"/>
                        <w:tabs>
                          <w:tab w:val="clear" w:pos="4536"/>
                          <w:tab w:val="left" w:pos="2835"/>
                          <w:tab w:val="left" w:pos="5954"/>
                        </w:tabs>
                      </w:pPr>
                      <w:r>
                        <w:tab/>
                      </w:r>
                      <w:bookmarkStart w:id="9" w:name="Visiting"/>
                      <w:bookmarkEnd w:id="9"/>
                      <w:r w:rsidR="00242899">
                        <w:t>Svante Arrhenius väg 20 A</w:t>
                      </w:r>
                      <w:bookmarkStart w:id="10" w:name="Email"/>
                      <w:bookmarkStart w:id="11" w:name="Web"/>
                      <w:bookmarkEnd w:id="10"/>
                      <w:bookmarkEnd w:id="11"/>
                      <w:r w:rsidR="00892D94">
                        <w:tab/>
                        <w:t>su.se/</w:t>
                      </w:r>
                      <w:proofErr w:type="spellStart"/>
                      <w:r w:rsidR="00892D94">
                        <w:t>did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ECEBD6" wp14:editId="5B204E40">
                <wp:simplePos x="0" y="0"/>
                <wp:positionH relativeFrom="page">
                  <wp:posOffset>1162050</wp:posOffset>
                </wp:positionH>
                <wp:positionV relativeFrom="page">
                  <wp:posOffset>9782175</wp:posOffset>
                </wp:positionV>
                <wp:extent cx="1684655" cy="629920"/>
                <wp:effectExtent l="0" t="0" r="0" b="0"/>
                <wp:wrapNone/>
                <wp:docPr id="4" name="Textruta 4" descr="Platshållare fö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655" cy="62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12D1" w:rsidRDefault="006C12D1" w:rsidP="006C12D1">
                            <w:pPr>
                              <w:pStyle w:val="Sidfot"/>
                            </w:pPr>
                            <w:r>
                              <w:t>Stockholms universitet</w:t>
                            </w:r>
                          </w:p>
                          <w:p w:rsidR="006C12D1" w:rsidRDefault="003A0027" w:rsidP="006C12D1">
                            <w:pPr>
                              <w:pStyle w:val="Sidfot"/>
                            </w:pPr>
                            <w:r>
                              <w:t>109 61 Stockholm</w:t>
                            </w:r>
                            <w:bookmarkStart w:id="12" w:name="Address"/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CEBD6" id="Textruta 4" o:spid="_x0000_s1028" type="#_x0000_t202" alt="Platshållare för text" style="position:absolute;margin-left:91.5pt;margin-top:770.25pt;width:132.65pt;height:49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" filled="f" stroked="f" strokeweight=".5pt">
                <v:textbox>
                  <w:txbxContent>
                    <w:p w:rsidR="006C12D1" w:rsidRDefault="006C12D1" w:rsidP="006C12D1">
                      <w:pPr>
                        <w:pStyle w:val="Sidfot"/>
                      </w:pPr>
                      <w:r>
                        <w:t>Stockholms universitet</w:t>
                      </w:r>
                    </w:p>
                    <w:p w:rsidR="006C12D1" w:rsidRDefault="003A0027" w:rsidP="006C12D1">
                      <w:pPr>
                        <w:pStyle w:val="Sidfot"/>
                      </w:pPr>
                      <w:r>
                        <w:t>109 61 Stockholm</w:t>
                      </w:r>
                      <w:bookmarkStart w:id="13" w:name="Address"/>
                      <w:bookmarkEnd w:id="13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3052" w:rsidRPr="00D9792C" w:rsidRDefault="00BC6D71" w:rsidP="00D9792C">
      <w:pPr>
        <w:pStyle w:val="Rubrik1"/>
      </w:pPr>
      <w:sdt>
        <w:sdtPr>
          <w:id w:val="-959568646"/>
          <w:lock w:val="sdtLocked"/>
          <w:placeholder>
            <w:docPart w:val="038A41E1D479465B8E3795D62AD57FA4"/>
          </w:placeholder>
          <w:text w:multiLine="1"/>
        </w:sdtPr>
        <w:sdtEndPr/>
        <w:sdtContent>
          <w:r w:rsidR="0081505A" w:rsidRPr="00D9792C">
            <w:t>Kurslitteratur</w:t>
          </w:r>
        </w:sdtContent>
      </w:sdt>
    </w:p>
    <w:p w:rsidR="00862B10" w:rsidRPr="00D9792C" w:rsidRDefault="00862B10" w:rsidP="00C66C0E">
      <w:pPr>
        <w:pStyle w:val="Rubrik2"/>
      </w:pPr>
      <w:r w:rsidRPr="00D9792C">
        <w:t>Kurskod, Kursnamn, GN/AN, xx hp</w:t>
      </w:r>
    </w:p>
    <w:p w:rsidR="00862B10" w:rsidRPr="00D9792C" w:rsidRDefault="00862B10" w:rsidP="00D9792C">
      <w:pPr>
        <w:pStyle w:val="Rubrik3"/>
      </w:pPr>
      <w:r w:rsidRPr="00D9792C">
        <w:t>Delkurs X: Delkursnamn, xx hp</w:t>
      </w:r>
    </w:p>
    <w:p w:rsidR="00862B10" w:rsidRPr="009435A7" w:rsidRDefault="00862B10" w:rsidP="00A36A6A">
      <w:pPr>
        <w:pStyle w:val="Ingetavstnd"/>
        <w:rPr>
          <w:lang w:val="en-GB"/>
        </w:rPr>
      </w:pPr>
      <w:proofErr w:type="spellStart"/>
      <w:r w:rsidRPr="00A36A6A">
        <w:t>Dahlkwist</w:t>
      </w:r>
      <w:proofErr w:type="spellEnd"/>
      <w:r w:rsidRPr="00A36A6A">
        <w:t xml:space="preserve">, M. (2012). </w:t>
      </w:r>
      <w:r w:rsidRPr="00EC2B14">
        <w:rPr>
          <w:i/>
        </w:rPr>
        <w:t xml:space="preserve">Lärarens ledarskap: </w:t>
      </w:r>
      <w:r w:rsidR="007170A7">
        <w:rPr>
          <w:i/>
        </w:rPr>
        <w:t>R</w:t>
      </w:r>
      <w:r w:rsidRPr="00EC2B14">
        <w:rPr>
          <w:i/>
        </w:rPr>
        <w:t>elationer och grupprocesser</w:t>
      </w:r>
      <w:r w:rsidR="00E5446F">
        <w:t xml:space="preserve"> (</w:t>
      </w:r>
      <w:r w:rsidR="00E5446F" w:rsidRPr="00C66C0E">
        <w:t>s. 81–145)</w:t>
      </w:r>
      <w:r w:rsidRPr="00A36A6A">
        <w:t xml:space="preserve">. </w:t>
      </w:r>
      <w:r w:rsidR="00EE734A">
        <w:rPr>
          <w:lang w:val="en-GB"/>
        </w:rPr>
        <w:t xml:space="preserve">Liber. </w:t>
      </w:r>
      <w:bookmarkStart w:id="14" w:name="_GoBack"/>
      <w:bookmarkEnd w:id="14"/>
      <w:r w:rsidR="00EE734A">
        <w:rPr>
          <w:lang w:val="en-GB"/>
        </w:rPr>
        <w:t>(65</w:t>
      </w:r>
      <w:r w:rsidRPr="009435A7">
        <w:rPr>
          <w:lang w:val="en-GB"/>
        </w:rPr>
        <w:t xml:space="preserve"> s.)</w:t>
      </w:r>
    </w:p>
    <w:p w:rsidR="00862B10" w:rsidRPr="003802DF" w:rsidRDefault="00862B10" w:rsidP="00A36A6A">
      <w:pPr>
        <w:pStyle w:val="Ingetavstnd"/>
        <w:rPr>
          <w:lang w:val="en-GB"/>
        </w:rPr>
      </w:pPr>
      <w:proofErr w:type="spellStart"/>
      <w:r w:rsidRPr="009435A7">
        <w:rPr>
          <w:lang w:val="en-GB"/>
        </w:rPr>
        <w:t>Gattenhof</w:t>
      </w:r>
      <w:proofErr w:type="spellEnd"/>
      <w:r w:rsidRPr="009435A7">
        <w:rPr>
          <w:lang w:val="en-GB"/>
        </w:rPr>
        <w:t xml:space="preserve">, S. J., &amp; </w:t>
      </w:r>
      <w:proofErr w:type="spellStart"/>
      <w:r w:rsidRPr="009435A7">
        <w:rPr>
          <w:lang w:val="en-GB"/>
        </w:rPr>
        <w:t>Radvan</w:t>
      </w:r>
      <w:proofErr w:type="spellEnd"/>
      <w:r w:rsidRPr="009435A7">
        <w:rPr>
          <w:lang w:val="en-GB"/>
        </w:rPr>
        <w:t>, M. (2009). In</w:t>
      </w:r>
      <w:r w:rsidR="007170A7">
        <w:rPr>
          <w:lang w:val="en-GB"/>
        </w:rPr>
        <w:t xml:space="preserve"> the mouth of the imagination: P</w:t>
      </w:r>
      <w:r w:rsidRPr="009435A7">
        <w:rPr>
          <w:lang w:val="en-GB"/>
        </w:rPr>
        <w:t>ositioning children as co-researchers and co-artist to</w:t>
      </w:r>
      <w:r w:rsidR="00CF673F" w:rsidRPr="009435A7">
        <w:rPr>
          <w:lang w:val="en-GB"/>
        </w:rPr>
        <w:t xml:space="preserve"> create a professional children’</w:t>
      </w:r>
      <w:r w:rsidRPr="009435A7">
        <w:rPr>
          <w:lang w:val="en-GB"/>
        </w:rPr>
        <w:t xml:space="preserve">s theatre production. </w:t>
      </w:r>
      <w:r w:rsidRPr="00EC2B14">
        <w:rPr>
          <w:i/>
          <w:lang w:val="en-GB"/>
        </w:rPr>
        <w:t>Research in Drama Education, 14</w:t>
      </w:r>
      <w:r w:rsidR="003802DF">
        <w:rPr>
          <w:lang w:val="en-GB"/>
        </w:rPr>
        <w:t xml:space="preserve">(2), 211–224. </w:t>
      </w:r>
      <w:hyperlink r:id="rId10" w:history="1">
        <w:r w:rsidR="003802DF" w:rsidRPr="003802DF">
          <w:rPr>
            <w:rStyle w:val="Hyperlnk"/>
            <w:color w:val="auto"/>
            <w:u w:val="none"/>
            <w:lang w:val="en-GB"/>
          </w:rPr>
          <w:t>https://doi.org/10.1080/13569780902868812</w:t>
        </w:r>
      </w:hyperlink>
      <w:r w:rsidR="003802DF" w:rsidRPr="003802DF">
        <w:rPr>
          <w:lang w:val="en-GB"/>
        </w:rPr>
        <w:t xml:space="preserve"> </w:t>
      </w:r>
      <w:r w:rsidRPr="003802DF">
        <w:rPr>
          <w:lang w:val="en-GB"/>
        </w:rPr>
        <w:t>(13 s.)</w:t>
      </w:r>
    </w:p>
    <w:p w:rsidR="00862B10" w:rsidRPr="00A36A6A" w:rsidRDefault="00862B10" w:rsidP="00A36A6A">
      <w:pPr>
        <w:pStyle w:val="Ingetavstnd"/>
      </w:pPr>
      <w:proofErr w:type="spellStart"/>
      <w:r w:rsidRPr="00C66C0E">
        <w:rPr>
          <w:lang w:val="en-GB"/>
        </w:rPr>
        <w:t>Malmberg</w:t>
      </w:r>
      <w:proofErr w:type="spellEnd"/>
      <w:r w:rsidRPr="00C66C0E">
        <w:rPr>
          <w:lang w:val="en-GB"/>
        </w:rPr>
        <w:t xml:space="preserve">, C. (2016). </w:t>
      </w:r>
      <w:r w:rsidRPr="00EC2B14">
        <w:rPr>
          <w:i/>
        </w:rPr>
        <w:t>Intressekonflikter och handlingskompetens</w:t>
      </w:r>
      <w:r w:rsidRPr="00A36A6A">
        <w:t>. Skolverket. Finns som elektronisk resurs. (9 s.)</w:t>
      </w:r>
    </w:p>
    <w:p w:rsidR="00862B10" w:rsidRPr="00A36A6A" w:rsidRDefault="00862B10" w:rsidP="00A36A6A">
      <w:pPr>
        <w:pStyle w:val="Ingetavstnd"/>
      </w:pPr>
      <w:r w:rsidRPr="00A36A6A">
        <w:t xml:space="preserve">Nilsson, K. (Red.). (2005). </w:t>
      </w:r>
      <w:r w:rsidRPr="00EC2B14">
        <w:rPr>
          <w:i/>
        </w:rPr>
        <w:t xml:space="preserve">Att vara chef och ledare </w:t>
      </w:r>
      <w:proofErr w:type="spellStart"/>
      <w:r w:rsidRPr="00EC2B14">
        <w:rPr>
          <w:i/>
        </w:rPr>
        <w:t>för</w:t>
      </w:r>
      <w:proofErr w:type="spellEnd"/>
      <w:r w:rsidRPr="00EC2B14">
        <w:rPr>
          <w:i/>
        </w:rPr>
        <w:t xml:space="preserve"> </w:t>
      </w:r>
      <w:proofErr w:type="spellStart"/>
      <w:r w:rsidRPr="00EC2B14">
        <w:rPr>
          <w:i/>
        </w:rPr>
        <w:t>omvårdnadsarbete</w:t>
      </w:r>
      <w:proofErr w:type="spellEnd"/>
      <w:r w:rsidRPr="00A36A6A">
        <w:t>. Studentlitteratur. (150 s.)</w:t>
      </w:r>
    </w:p>
    <w:p w:rsidR="00862B10" w:rsidRPr="00A36A6A" w:rsidRDefault="00862B10" w:rsidP="00A36A6A">
      <w:pPr>
        <w:pStyle w:val="Ingetavstnd"/>
      </w:pPr>
      <w:proofErr w:type="spellStart"/>
      <w:r w:rsidRPr="00A36A6A">
        <w:t>Nyström</w:t>
      </w:r>
      <w:proofErr w:type="spellEnd"/>
      <w:r w:rsidRPr="00A36A6A">
        <w:t xml:space="preserve">, M. (2005). Konflikter </w:t>
      </w:r>
      <w:proofErr w:type="spellStart"/>
      <w:r w:rsidRPr="00A36A6A">
        <w:t>pa</w:t>
      </w:r>
      <w:proofErr w:type="spellEnd"/>
      <w:r w:rsidRPr="00A36A6A">
        <w:t xml:space="preserve">̊ en </w:t>
      </w:r>
      <w:proofErr w:type="spellStart"/>
      <w:r w:rsidRPr="00A36A6A">
        <w:t>vårdenhet</w:t>
      </w:r>
      <w:proofErr w:type="spellEnd"/>
      <w:r w:rsidRPr="00A36A6A">
        <w:t xml:space="preserve">. I K. Nilsson (Red.), </w:t>
      </w:r>
      <w:r w:rsidRPr="00EC2B14">
        <w:rPr>
          <w:i/>
        </w:rPr>
        <w:t xml:space="preserve">Att vara chef och ledare </w:t>
      </w:r>
      <w:proofErr w:type="spellStart"/>
      <w:r w:rsidRPr="00EC2B14">
        <w:rPr>
          <w:i/>
        </w:rPr>
        <w:t>för</w:t>
      </w:r>
      <w:proofErr w:type="spellEnd"/>
      <w:r w:rsidRPr="00EC2B14">
        <w:rPr>
          <w:i/>
        </w:rPr>
        <w:t xml:space="preserve"> </w:t>
      </w:r>
      <w:proofErr w:type="spellStart"/>
      <w:r w:rsidRPr="00EC2B14">
        <w:rPr>
          <w:i/>
        </w:rPr>
        <w:t>omvårdnadsarbete</w:t>
      </w:r>
      <w:proofErr w:type="spellEnd"/>
      <w:r w:rsidRPr="00A36A6A">
        <w:t xml:space="preserve"> (s. 103–127). Studentlitteratur. (24 s.)</w:t>
      </w:r>
    </w:p>
    <w:p w:rsidR="00862B10" w:rsidRPr="00A36A6A" w:rsidRDefault="00862B10" w:rsidP="00A36A6A">
      <w:pPr>
        <w:pStyle w:val="Ingetavstnd"/>
      </w:pPr>
      <w:r w:rsidRPr="00A36A6A">
        <w:t>(Totalt ca xxx sidor.)</w:t>
      </w:r>
    </w:p>
    <w:p w:rsidR="009435A7" w:rsidRDefault="009435A7" w:rsidP="009435A7">
      <w:pPr>
        <w:pStyle w:val="Rubrik4"/>
      </w:pPr>
      <w:r>
        <w:t>Valbar litteratur</w:t>
      </w:r>
    </w:p>
    <w:p w:rsidR="00EC2B14" w:rsidRPr="00A36A6A" w:rsidRDefault="00EC2B14" w:rsidP="00EC2B14">
      <w:pPr>
        <w:pStyle w:val="Ingetavstnd"/>
      </w:pPr>
      <w:proofErr w:type="spellStart"/>
      <w:r w:rsidRPr="00C66C0E">
        <w:t>Keaveney</w:t>
      </w:r>
      <w:proofErr w:type="spellEnd"/>
      <w:r w:rsidRPr="00C66C0E">
        <w:t>, S.</w:t>
      </w:r>
      <w:r w:rsidR="00D126A2" w:rsidRPr="00C66C0E">
        <w:t>,</w:t>
      </w:r>
      <w:r w:rsidRPr="00C66C0E">
        <w:t xml:space="preserve"> &amp; Lundberg, G. (2019). </w:t>
      </w:r>
      <w:r w:rsidRPr="00EC2B14">
        <w:rPr>
          <w:i/>
          <w:lang w:val="en-GB"/>
        </w:rPr>
        <w:t>Early language learning and teaching: Pre-A1-A2</w:t>
      </w:r>
      <w:r w:rsidRPr="009435A7">
        <w:rPr>
          <w:lang w:val="en-GB"/>
        </w:rPr>
        <w:t xml:space="preserve"> </w:t>
      </w:r>
      <w:r w:rsidRPr="00C66C0E">
        <w:rPr>
          <w:lang w:val="en-GB"/>
        </w:rPr>
        <w:t>(</w:t>
      </w:r>
      <w:r w:rsidR="001E7469" w:rsidRPr="00C66C0E">
        <w:rPr>
          <w:lang w:val="en-GB"/>
        </w:rPr>
        <w:t>2 </w:t>
      </w:r>
      <w:proofErr w:type="spellStart"/>
      <w:r w:rsidR="001E7469" w:rsidRPr="00C66C0E">
        <w:rPr>
          <w:lang w:val="en-GB"/>
        </w:rPr>
        <w:t>uppl</w:t>
      </w:r>
      <w:proofErr w:type="spellEnd"/>
      <w:r w:rsidRPr="00C66C0E">
        <w:rPr>
          <w:lang w:val="en-GB"/>
        </w:rPr>
        <w:t>.)</w:t>
      </w:r>
      <w:r w:rsidR="00E5446F" w:rsidRPr="00C66C0E">
        <w:rPr>
          <w:lang w:val="en-GB"/>
        </w:rPr>
        <w:t>.</w:t>
      </w:r>
      <w:r w:rsidRPr="00C66C0E">
        <w:rPr>
          <w:lang w:val="en-GB"/>
        </w:rPr>
        <w:t xml:space="preserve"> </w:t>
      </w:r>
      <w:r w:rsidRPr="00A36A6A">
        <w:t xml:space="preserve">Studentlitteratur. (249 s.) </w:t>
      </w:r>
    </w:p>
    <w:p w:rsidR="00EE734A" w:rsidRDefault="00EE734A" w:rsidP="00EE734A">
      <w:pPr>
        <w:pStyle w:val="Rubrik4"/>
      </w:pPr>
      <w:r>
        <w:t>Övrigt</w:t>
      </w:r>
    </w:p>
    <w:p w:rsidR="00EC2B14" w:rsidRDefault="00EE734A" w:rsidP="00EE734A">
      <w:pPr>
        <w:pStyle w:val="Ingetavstnd"/>
      </w:pPr>
      <w:r>
        <w:t>Aktuella styrdokument.</w:t>
      </w:r>
    </w:p>
    <w:p w:rsidR="00EE734A" w:rsidRDefault="00EE734A" w:rsidP="00EE734A">
      <w:pPr>
        <w:pStyle w:val="Ingetavstnd"/>
      </w:pPr>
    </w:p>
    <w:p w:rsidR="00EE734A" w:rsidRPr="00EE734A" w:rsidRDefault="00EE734A" w:rsidP="00EE734A">
      <w:pPr>
        <w:pStyle w:val="Ingetavstnd"/>
      </w:pPr>
    </w:p>
    <w:p w:rsidR="00A36A6A" w:rsidRPr="00A36A6A" w:rsidRDefault="00EC2B14" w:rsidP="00A36A6A">
      <w:pPr>
        <w:pStyle w:val="Ingetavstnd"/>
      </w:pPr>
      <w:r w:rsidRPr="00A36A6A">
        <w:t>För fler exempel se APA 7.</w:t>
      </w:r>
    </w:p>
    <w:sectPr w:rsidR="00A36A6A" w:rsidRPr="00A36A6A" w:rsidSect="008B45BF">
      <w:type w:val="continuous"/>
      <w:pgSz w:w="11906" w:h="16838"/>
      <w:pgMar w:top="782" w:right="1701" w:bottom="2835" w:left="1985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D71" w:rsidRDefault="00BC6D71" w:rsidP="00183404">
      <w:r>
        <w:separator/>
      </w:r>
    </w:p>
    <w:p w:rsidR="00BC6D71" w:rsidRDefault="00BC6D71"/>
    <w:p w:rsidR="00BC6D71" w:rsidRDefault="00BC6D71" w:rsidP="00862B10"/>
    <w:p w:rsidR="00BC6D71" w:rsidRDefault="00BC6D71" w:rsidP="00EF7985"/>
  </w:endnote>
  <w:endnote w:type="continuationSeparator" w:id="0">
    <w:p w:rsidR="00BC6D71" w:rsidRDefault="00BC6D71" w:rsidP="00183404">
      <w:r>
        <w:continuationSeparator/>
      </w:r>
    </w:p>
    <w:p w:rsidR="00BC6D71" w:rsidRDefault="00BC6D71"/>
    <w:p w:rsidR="00BC6D71" w:rsidRDefault="00BC6D71" w:rsidP="00862B10"/>
    <w:p w:rsidR="00BC6D71" w:rsidRDefault="00BC6D71" w:rsidP="00EF7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D71" w:rsidRDefault="00BC6D71" w:rsidP="00183404">
      <w:r>
        <w:separator/>
      </w:r>
    </w:p>
    <w:p w:rsidR="00BC6D71" w:rsidRDefault="00BC6D71"/>
    <w:p w:rsidR="00BC6D71" w:rsidRDefault="00BC6D71" w:rsidP="00862B10"/>
    <w:p w:rsidR="00BC6D71" w:rsidRDefault="00BC6D71" w:rsidP="00EF7985"/>
  </w:footnote>
  <w:footnote w:type="continuationSeparator" w:id="0">
    <w:p w:rsidR="00BC6D71" w:rsidRDefault="00BC6D71" w:rsidP="00183404">
      <w:r>
        <w:continuationSeparator/>
      </w:r>
    </w:p>
    <w:p w:rsidR="00BC6D71" w:rsidRDefault="00BC6D71"/>
    <w:p w:rsidR="00BC6D71" w:rsidRDefault="00BC6D71" w:rsidP="00862B10"/>
    <w:p w:rsidR="00BC6D71" w:rsidRDefault="00BC6D71" w:rsidP="00EF79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Oformateradtabell3"/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130"/>
      <w:gridCol w:w="1861"/>
      <w:gridCol w:w="2231"/>
      <w:gridCol w:w="845"/>
    </w:tblGrid>
    <w:tr w:rsidR="00CB6AB4" w:rsidTr="00CB6AB4">
      <w:trPr>
        <w:trHeight w:val="1587"/>
      </w:trPr>
      <w:tc>
        <w:tcPr>
          <w:tcW w:w="4130" w:type="dxa"/>
          <w:vAlign w:val="bottom"/>
        </w:tcPr>
        <w:p w:rsidR="00CB6AB4" w:rsidRDefault="00FE03A0" w:rsidP="00CB6AB4">
          <w:pPr>
            <w:pStyle w:val="Sidhuvud"/>
          </w:pPr>
          <w:r>
            <w:rPr>
              <w:noProof/>
              <w:lang w:eastAsia="sv-SE"/>
            </w:rPr>
            <w:drawing>
              <wp:anchor distT="0" distB="0" distL="114300" distR="114300" simplePos="0" relativeHeight="251659264" behindDoc="0" locked="0" layoutInCell="1" allowOverlap="1" wp14:anchorId="09B81DDF" wp14:editId="775EAC94">
                <wp:simplePos x="0" y="0"/>
                <wp:positionH relativeFrom="column">
                  <wp:posOffset>0</wp:posOffset>
                </wp:positionH>
                <wp:positionV relativeFrom="paragraph">
                  <wp:posOffset>-389890</wp:posOffset>
                </wp:positionV>
                <wp:extent cx="753745" cy="629920"/>
                <wp:effectExtent l="0" t="0" r="8255" b="0"/>
                <wp:wrapNone/>
                <wp:docPr id="18" name="Bild 5" descr="Logotyp för Stockholms universitet.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 6" descr="Logotyp för Stockholms universitet.">
                          <a:extLst>
                            <a:ext uri="{C183D7F6-B498-43B3-948B-1728B52AA6E4}">
                              <adec:decorative xmlns:adec="http://schemas.microsoft.com/office/drawing/2017/decorative" val="0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745" cy="629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86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223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845" w:type="dxa"/>
        </w:tcPr>
        <w:p w:rsidR="00CB6AB4" w:rsidRDefault="00CB6AB4" w:rsidP="00CB6AB4">
          <w:pPr>
            <w:pStyle w:val="Sidhuvud"/>
            <w:jc w:val="right"/>
          </w:pP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PAGE  \* Arabic  \* MERGEFORMAT </w:instrText>
          </w:r>
          <w:r w:rsidRPr="00CB6AB4">
            <w:rPr>
              <w:sz w:val="18"/>
            </w:rPr>
            <w:fldChar w:fldCharType="separate"/>
          </w:r>
          <w:r w:rsidR="00A36A6A">
            <w:rPr>
              <w:noProof/>
              <w:sz w:val="18"/>
            </w:rPr>
            <w:t>2</w:t>
          </w:r>
          <w:r w:rsidRPr="00CB6AB4">
            <w:rPr>
              <w:sz w:val="18"/>
            </w:rPr>
            <w:fldChar w:fldCharType="end"/>
          </w:r>
          <w:r w:rsidR="00862B10">
            <w:rPr>
              <w:sz w:val="18"/>
            </w:rPr>
            <w:t xml:space="preserve"> </w:t>
          </w:r>
          <w:r w:rsidRPr="00CB6AB4">
            <w:rPr>
              <w:sz w:val="18"/>
            </w:rPr>
            <w:t>(</w:t>
          </w: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NUMPAGES   \* MERGEFORMAT </w:instrText>
          </w:r>
          <w:r w:rsidRPr="00CB6AB4">
            <w:rPr>
              <w:sz w:val="18"/>
            </w:rPr>
            <w:fldChar w:fldCharType="separate"/>
          </w:r>
          <w:r w:rsidR="00E5446F">
            <w:rPr>
              <w:noProof/>
              <w:sz w:val="18"/>
            </w:rPr>
            <w:t>1</w:t>
          </w:r>
          <w:r w:rsidRPr="00CB6AB4">
            <w:rPr>
              <w:sz w:val="18"/>
            </w:rPr>
            <w:fldChar w:fldCharType="end"/>
          </w:r>
          <w:r w:rsidRPr="00CB6AB4">
            <w:rPr>
              <w:sz w:val="18"/>
            </w:rPr>
            <w:t>)</w:t>
          </w:r>
        </w:p>
      </w:tc>
    </w:tr>
  </w:tbl>
  <w:p w:rsidR="0093081C" w:rsidRDefault="0093081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10" w:rsidRPr="00A36A6A" w:rsidRDefault="006B6CBF" w:rsidP="00A36A6A">
    <w:pPr>
      <w:pStyle w:val="Brd1-sidnummer"/>
    </w:pPr>
    <w:r w:rsidRPr="00A36A6A">
      <w:fldChar w:fldCharType="begin"/>
    </w:r>
    <w:r w:rsidRPr="00A36A6A">
      <w:instrText xml:space="preserve"> PAGE  \* Arabic  \* MERGEFORMAT </w:instrText>
    </w:r>
    <w:r w:rsidRPr="00A36A6A">
      <w:fldChar w:fldCharType="separate"/>
    </w:r>
    <w:r w:rsidR="00E5446F">
      <w:rPr>
        <w:noProof/>
      </w:rPr>
      <w:t>1</w:t>
    </w:r>
    <w:r w:rsidRPr="00A36A6A">
      <w:fldChar w:fldCharType="end"/>
    </w:r>
    <w:r w:rsidR="0081505A" w:rsidRPr="00A36A6A">
      <w:t xml:space="preserve"> </w:t>
    </w:r>
    <w:r w:rsidRPr="00A36A6A">
      <w:t>(</w:t>
    </w:r>
    <w:fldSimple w:instr=" NUMPAGES   \* MERGEFORMAT ">
      <w:r w:rsidR="00E5446F">
        <w:rPr>
          <w:noProof/>
        </w:rPr>
        <w:t>1</w:t>
      </w:r>
    </w:fldSimple>
    <w:r w:rsidRPr="00A36A6A">
      <w:t>)</w:t>
    </w:r>
    <w:r w:rsidR="00862B10" w:rsidRPr="00A36A6A">
      <w:rPr>
        <w:noProof/>
        <w:lang w:eastAsia="sv-SE"/>
      </w:rPr>
      <w:drawing>
        <wp:anchor distT="0" distB="0" distL="114300" distR="114300" simplePos="0" relativeHeight="251661312" behindDoc="1" locked="0" layoutInCell="1" allowOverlap="1" wp14:anchorId="75BFC2A5" wp14:editId="589B2143">
          <wp:simplePos x="0" y="0"/>
          <wp:positionH relativeFrom="page">
            <wp:posOffset>1260475</wp:posOffset>
          </wp:positionH>
          <wp:positionV relativeFrom="page">
            <wp:posOffset>682625</wp:posOffset>
          </wp:positionV>
          <wp:extent cx="1151890" cy="960755"/>
          <wp:effectExtent l="0" t="0" r="0" b="0"/>
          <wp:wrapNone/>
          <wp:docPr id="19" name="Bild 3" descr="Logotyp för Stockholms universite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3" descr="Logotyp för Stockholms universite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90" cy="960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56C0A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88CC7A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E128667E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209484C"/>
    <w:multiLevelType w:val="multilevel"/>
    <w:tmpl w:val="63926BF0"/>
    <w:styleLink w:val="Listformatnumreradelistor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22E5432"/>
    <w:multiLevelType w:val="multilevel"/>
    <w:tmpl w:val="4A2E246E"/>
    <w:numStyleLink w:val="Listformatpunktlistor"/>
  </w:abstractNum>
  <w:abstractNum w:abstractNumId="5" w15:restartNumberingAfterBreak="0">
    <w:nsid w:val="03950819"/>
    <w:multiLevelType w:val="multilevel"/>
    <w:tmpl w:val="949CBACE"/>
    <w:numStyleLink w:val="Listformatparagraflistor"/>
  </w:abstractNum>
  <w:abstractNum w:abstractNumId="6" w15:restartNumberingAfterBreak="0">
    <w:nsid w:val="16CC35F2"/>
    <w:multiLevelType w:val="multilevel"/>
    <w:tmpl w:val="949CBACE"/>
    <w:styleLink w:val="Listformatparagraflistor"/>
    <w:lvl w:ilvl="0">
      <w:start w:val="1"/>
      <w:numFmt w:val="decimal"/>
      <w:pStyle w:val="Paragraflista"/>
      <w:lvlText w:val="§    %1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8257F8A"/>
    <w:multiLevelType w:val="multilevel"/>
    <w:tmpl w:val="4A2E246E"/>
    <w:styleLink w:val="Listformatpunktlistor"/>
    <w:lvl w:ilvl="0">
      <w:start w:val="1"/>
      <w:numFmt w:val="bullet"/>
      <w:pStyle w:val="Punktlista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D48CE"/>
    <w:multiLevelType w:val="multilevel"/>
    <w:tmpl w:val="63926BF0"/>
    <w:numStyleLink w:val="Listformatnumreradelistor"/>
  </w:abstractNum>
  <w:abstractNum w:abstractNumId="9" w15:restartNumberingAfterBreak="0">
    <w:nsid w:val="432C1E76"/>
    <w:multiLevelType w:val="multilevel"/>
    <w:tmpl w:val="1480C51E"/>
    <w:numStyleLink w:val="Listformatnumreraderubriker"/>
  </w:abstractNum>
  <w:abstractNum w:abstractNumId="10" w15:restartNumberingAfterBreak="0">
    <w:nsid w:val="48A368B5"/>
    <w:multiLevelType w:val="multilevel"/>
    <w:tmpl w:val="1480C51E"/>
    <w:styleLink w:val="Listformatnumreraderubriker"/>
    <w:lvl w:ilvl="0">
      <w:start w:val="1"/>
      <w:numFmt w:val="decimal"/>
      <w:pStyle w:val="Rubrik1numrerad"/>
      <w:suff w:val="space"/>
      <w:lvlText w:val="%1 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numrerad"/>
      <w:suff w:val="space"/>
      <w:lvlText w:val="%1.%2  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Rubrik3numrerad"/>
      <w:suff w:val="space"/>
      <w:lvlText w:val="%1.%2.%3  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  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2521C75"/>
    <w:multiLevelType w:val="multilevel"/>
    <w:tmpl w:val="46DCB4C4"/>
    <w:styleLink w:val="SUListor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2">
      <w:start w:val="1"/>
      <w:numFmt w:val="decimal"/>
      <w:lvlRestart w:val="0"/>
      <w:lvlText w:val="§   %3"/>
      <w:lvlJc w:val="left"/>
      <w:pPr>
        <w:tabs>
          <w:tab w:val="num" w:pos="794"/>
        </w:tabs>
        <w:ind w:left="794" w:hanging="794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797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7B0F30B5"/>
    <w:multiLevelType w:val="multilevel"/>
    <w:tmpl w:val="949CBACE"/>
    <w:numStyleLink w:val="Listformatparagraflistor"/>
  </w:abstractNum>
  <w:num w:numId="1">
    <w:abstractNumId w:val="3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9"/>
  </w:num>
  <w:num w:numId="11">
    <w:abstractNumId w:val="11"/>
  </w:num>
  <w:num w:numId="12">
    <w:abstractNumId w:val="12"/>
  </w:num>
  <w:num w:numId="1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0E"/>
    <w:rsid w:val="000039C0"/>
    <w:rsid w:val="00004A3F"/>
    <w:rsid w:val="00017811"/>
    <w:rsid w:val="00047D90"/>
    <w:rsid w:val="000608F0"/>
    <w:rsid w:val="00063D20"/>
    <w:rsid w:val="00071CC0"/>
    <w:rsid w:val="00076A46"/>
    <w:rsid w:val="000775BC"/>
    <w:rsid w:val="00085451"/>
    <w:rsid w:val="000972C1"/>
    <w:rsid w:val="000A6604"/>
    <w:rsid w:val="000B4E45"/>
    <w:rsid w:val="000C3A9D"/>
    <w:rsid w:val="000E399E"/>
    <w:rsid w:val="000E4B9A"/>
    <w:rsid w:val="000F1691"/>
    <w:rsid w:val="000F278E"/>
    <w:rsid w:val="001008BB"/>
    <w:rsid w:val="0011210C"/>
    <w:rsid w:val="00122DF1"/>
    <w:rsid w:val="00130DC5"/>
    <w:rsid w:val="00143428"/>
    <w:rsid w:val="00147E91"/>
    <w:rsid w:val="001771F7"/>
    <w:rsid w:val="00183404"/>
    <w:rsid w:val="001A72EB"/>
    <w:rsid w:val="001C0EFC"/>
    <w:rsid w:val="001C6D94"/>
    <w:rsid w:val="001E7469"/>
    <w:rsid w:val="00225768"/>
    <w:rsid w:val="00230E06"/>
    <w:rsid w:val="00242899"/>
    <w:rsid w:val="00286D26"/>
    <w:rsid w:val="002A7322"/>
    <w:rsid w:val="002B2C3D"/>
    <w:rsid w:val="002B39BD"/>
    <w:rsid w:val="002B6341"/>
    <w:rsid w:val="002C351F"/>
    <w:rsid w:val="002F40E6"/>
    <w:rsid w:val="002F7F3F"/>
    <w:rsid w:val="00302640"/>
    <w:rsid w:val="00317D35"/>
    <w:rsid w:val="00330406"/>
    <w:rsid w:val="003505E4"/>
    <w:rsid w:val="003631CF"/>
    <w:rsid w:val="00371919"/>
    <w:rsid w:val="0037571D"/>
    <w:rsid w:val="003802DF"/>
    <w:rsid w:val="00383231"/>
    <w:rsid w:val="00383C63"/>
    <w:rsid w:val="00392FAE"/>
    <w:rsid w:val="003A0027"/>
    <w:rsid w:val="003A387D"/>
    <w:rsid w:val="003B0CAB"/>
    <w:rsid w:val="003B17BF"/>
    <w:rsid w:val="003C2D53"/>
    <w:rsid w:val="003C6239"/>
    <w:rsid w:val="003F10F1"/>
    <w:rsid w:val="003F2F1C"/>
    <w:rsid w:val="00415CA1"/>
    <w:rsid w:val="00423D14"/>
    <w:rsid w:val="00430D26"/>
    <w:rsid w:val="00431A6F"/>
    <w:rsid w:val="00450409"/>
    <w:rsid w:val="00451102"/>
    <w:rsid w:val="00451BA8"/>
    <w:rsid w:val="004611E9"/>
    <w:rsid w:val="00466A87"/>
    <w:rsid w:val="00480803"/>
    <w:rsid w:val="00484839"/>
    <w:rsid w:val="004927B1"/>
    <w:rsid w:val="00493745"/>
    <w:rsid w:val="004A021C"/>
    <w:rsid w:val="004A6863"/>
    <w:rsid w:val="004C26F1"/>
    <w:rsid w:val="004C5D1A"/>
    <w:rsid w:val="004F0F77"/>
    <w:rsid w:val="004F6DD3"/>
    <w:rsid w:val="00505E07"/>
    <w:rsid w:val="0050742E"/>
    <w:rsid w:val="005111DA"/>
    <w:rsid w:val="0051446B"/>
    <w:rsid w:val="00525762"/>
    <w:rsid w:val="00537F38"/>
    <w:rsid w:val="00546568"/>
    <w:rsid w:val="00553BE5"/>
    <w:rsid w:val="005772FF"/>
    <w:rsid w:val="00593CC0"/>
    <w:rsid w:val="005A1B34"/>
    <w:rsid w:val="005B410A"/>
    <w:rsid w:val="005B70FA"/>
    <w:rsid w:val="005C767B"/>
    <w:rsid w:val="005E7339"/>
    <w:rsid w:val="00624D38"/>
    <w:rsid w:val="00636F85"/>
    <w:rsid w:val="0065077F"/>
    <w:rsid w:val="0065470D"/>
    <w:rsid w:val="006B41D9"/>
    <w:rsid w:val="006B6CBF"/>
    <w:rsid w:val="006C0797"/>
    <w:rsid w:val="006C12D1"/>
    <w:rsid w:val="006F2B47"/>
    <w:rsid w:val="007170A7"/>
    <w:rsid w:val="00740BE7"/>
    <w:rsid w:val="00745125"/>
    <w:rsid w:val="00746572"/>
    <w:rsid w:val="007473DD"/>
    <w:rsid w:val="0075388B"/>
    <w:rsid w:val="00754EAB"/>
    <w:rsid w:val="00755516"/>
    <w:rsid w:val="00765760"/>
    <w:rsid w:val="007825BD"/>
    <w:rsid w:val="007837F3"/>
    <w:rsid w:val="007A16A1"/>
    <w:rsid w:val="007A1D88"/>
    <w:rsid w:val="007A3D98"/>
    <w:rsid w:val="007A6FCB"/>
    <w:rsid w:val="007E531A"/>
    <w:rsid w:val="0081505A"/>
    <w:rsid w:val="00832F23"/>
    <w:rsid w:val="008432DB"/>
    <w:rsid w:val="00846E7D"/>
    <w:rsid w:val="00851A09"/>
    <w:rsid w:val="00862B10"/>
    <w:rsid w:val="0086695D"/>
    <w:rsid w:val="00886E50"/>
    <w:rsid w:val="00892D94"/>
    <w:rsid w:val="008B45BF"/>
    <w:rsid w:val="008E46CD"/>
    <w:rsid w:val="008E6C89"/>
    <w:rsid w:val="008E6FFF"/>
    <w:rsid w:val="0090094D"/>
    <w:rsid w:val="0090363D"/>
    <w:rsid w:val="0093081C"/>
    <w:rsid w:val="00931E98"/>
    <w:rsid w:val="00943346"/>
    <w:rsid w:val="009435A7"/>
    <w:rsid w:val="009B0109"/>
    <w:rsid w:val="009B4098"/>
    <w:rsid w:val="009B4D14"/>
    <w:rsid w:val="009E7454"/>
    <w:rsid w:val="009F00E8"/>
    <w:rsid w:val="009F7EF5"/>
    <w:rsid w:val="00A115F1"/>
    <w:rsid w:val="00A141ED"/>
    <w:rsid w:val="00A17C9E"/>
    <w:rsid w:val="00A22059"/>
    <w:rsid w:val="00A23779"/>
    <w:rsid w:val="00A3447C"/>
    <w:rsid w:val="00A36A6A"/>
    <w:rsid w:val="00A443FE"/>
    <w:rsid w:val="00A4711E"/>
    <w:rsid w:val="00A566CA"/>
    <w:rsid w:val="00A7155D"/>
    <w:rsid w:val="00A917D4"/>
    <w:rsid w:val="00A953AA"/>
    <w:rsid w:val="00AA1213"/>
    <w:rsid w:val="00AB3052"/>
    <w:rsid w:val="00AC251F"/>
    <w:rsid w:val="00AC4267"/>
    <w:rsid w:val="00AD08EE"/>
    <w:rsid w:val="00AD09EA"/>
    <w:rsid w:val="00AE5C25"/>
    <w:rsid w:val="00AE7761"/>
    <w:rsid w:val="00AF0281"/>
    <w:rsid w:val="00B00861"/>
    <w:rsid w:val="00B00DA4"/>
    <w:rsid w:val="00B11227"/>
    <w:rsid w:val="00B11C87"/>
    <w:rsid w:val="00B264FB"/>
    <w:rsid w:val="00B404D0"/>
    <w:rsid w:val="00B40F3E"/>
    <w:rsid w:val="00B41865"/>
    <w:rsid w:val="00B45124"/>
    <w:rsid w:val="00B53543"/>
    <w:rsid w:val="00B62933"/>
    <w:rsid w:val="00B77986"/>
    <w:rsid w:val="00B91AE7"/>
    <w:rsid w:val="00BC5ACF"/>
    <w:rsid w:val="00BC6D71"/>
    <w:rsid w:val="00BD75C6"/>
    <w:rsid w:val="00BD7BE4"/>
    <w:rsid w:val="00BE4E00"/>
    <w:rsid w:val="00C062A3"/>
    <w:rsid w:val="00C07F2D"/>
    <w:rsid w:val="00C15F71"/>
    <w:rsid w:val="00C414CD"/>
    <w:rsid w:val="00C5252B"/>
    <w:rsid w:val="00C66C0E"/>
    <w:rsid w:val="00C85074"/>
    <w:rsid w:val="00C87497"/>
    <w:rsid w:val="00C95355"/>
    <w:rsid w:val="00CB01FF"/>
    <w:rsid w:val="00CB6AB4"/>
    <w:rsid w:val="00CF673F"/>
    <w:rsid w:val="00CF72B1"/>
    <w:rsid w:val="00D126A2"/>
    <w:rsid w:val="00D40F31"/>
    <w:rsid w:val="00D43D73"/>
    <w:rsid w:val="00D472AC"/>
    <w:rsid w:val="00D63226"/>
    <w:rsid w:val="00D9755C"/>
    <w:rsid w:val="00D9792C"/>
    <w:rsid w:val="00DA0658"/>
    <w:rsid w:val="00DD433C"/>
    <w:rsid w:val="00DD7A11"/>
    <w:rsid w:val="00DE19D3"/>
    <w:rsid w:val="00DF3D82"/>
    <w:rsid w:val="00DF5126"/>
    <w:rsid w:val="00E05B1D"/>
    <w:rsid w:val="00E31FB2"/>
    <w:rsid w:val="00E337EE"/>
    <w:rsid w:val="00E33DBB"/>
    <w:rsid w:val="00E36E68"/>
    <w:rsid w:val="00E5446F"/>
    <w:rsid w:val="00E67A70"/>
    <w:rsid w:val="00E815C0"/>
    <w:rsid w:val="00E87962"/>
    <w:rsid w:val="00E87ACD"/>
    <w:rsid w:val="00EB1FC7"/>
    <w:rsid w:val="00EC2B14"/>
    <w:rsid w:val="00EC3138"/>
    <w:rsid w:val="00EC3966"/>
    <w:rsid w:val="00ED7509"/>
    <w:rsid w:val="00EE734A"/>
    <w:rsid w:val="00EF77A5"/>
    <w:rsid w:val="00EF7985"/>
    <w:rsid w:val="00F0035E"/>
    <w:rsid w:val="00F024EF"/>
    <w:rsid w:val="00F0715D"/>
    <w:rsid w:val="00F12066"/>
    <w:rsid w:val="00F20E6C"/>
    <w:rsid w:val="00F21A6B"/>
    <w:rsid w:val="00F40A9D"/>
    <w:rsid w:val="00F51BE3"/>
    <w:rsid w:val="00F57F04"/>
    <w:rsid w:val="00F65005"/>
    <w:rsid w:val="00F672FF"/>
    <w:rsid w:val="00F73B00"/>
    <w:rsid w:val="00FB0CB2"/>
    <w:rsid w:val="00FD347F"/>
    <w:rsid w:val="00FE03A0"/>
    <w:rsid w:val="00FE3E75"/>
    <w:rsid w:val="00FF132B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9CA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röd 2 - information"/>
    <w:qFormat/>
    <w:rsid w:val="008B45BF"/>
    <w:pPr>
      <w:spacing w:after="0" w:line="240" w:lineRule="auto"/>
    </w:pPr>
  </w:style>
  <w:style w:type="paragraph" w:styleId="Rubrik1">
    <w:name w:val="heading 1"/>
    <w:aliases w:val="Rubrik 1 - titel"/>
    <w:basedOn w:val="Normal"/>
    <w:next w:val="Normal"/>
    <w:link w:val="Rubrik1Char"/>
    <w:uiPriority w:val="9"/>
    <w:qFormat/>
    <w:rsid w:val="008B45BF"/>
    <w:pPr>
      <w:keepNext/>
      <w:keepLines/>
      <w:spacing w:before="720" w:after="120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Rubrik2">
    <w:name w:val="heading 2"/>
    <w:aliases w:val="Rubrik 2 - kurs"/>
    <w:basedOn w:val="Normal"/>
    <w:next w:val="Normal"/>
    <w:link w:val="Rubrik2Char"/>
    <w:uiPriority w:val="9"/>
    <w:unhideWhenUsed/>
    <w:qFormat/>
    <w:rsid w:val="008B45BF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paragraph" w:styleId="Rubrik3">
    <w:name w:val="heading 3"/>
    <w:aliases w:val="Rubrik 3 - delkurs"/>
    <w:basedOn w:val="Normal"/>
    <w:next w:val="Normal"/>
    <w:link w:val="Rubrik3Char"/>
    <w:uiPriority w:val="9"/>
    <w:qFormat/>
    <w:rsid w:val="008B45BF"/>
    <w:pPr>
      <w:keepNext/>
      <w:keepLines/>
      <w:spacing w:after="360"/>
      <w:outlineLvl w:val="2"/>
    </w:pPr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8B45BF"/>
    <w:pPr>
      <w:keepNext/>
      <w:keepLines/>
      <w:spacing w:after="60"/>
      <w:outlineLvl w:val="3"/>
    </w:pPr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7E531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7E531A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7E531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7E531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7E531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Rubrik 1 - titel Char"/>
    <w:basedOn w:val="Standardstycketeckensnitt"/>
    <w:link w:val="Rubrik1"/>
    <w:uiPriority w:val="9"/>
    <w:rsid w:val="008B45BF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Rubrik2Char">
    <w:name w:val="Rubrik 2 Char"/>
    <w:aliases w:val="Rubrik 2 - kurs Char"/>
    <w:basedOn w:val="Standardstycketeckensnitt"/>
    <w:link w:val="Rubrik2"/>
    <w:uiPriority w:val="9"/>
    <w:rsid w:val="008B45BF"/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character" w:customStyle="1" w:styleId="Rubrik3Char">
    <w:name w:val="Rubrik 3 Char"/>
    <w:aliases w:val="Rubrik 3 - delkurs Char"/>
    <w:basedOn w:val="Standardstycketeckensnitt"/>
    <w:link w:val="Rubrik3"/>
    <w:uiPriority w:val="9"/>
    <w:rsid w:val="008B45BF"/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8B45BF"/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E531A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E531A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E531A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E531A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E531A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7E531A"/>
    <w:pPr>
      <w:spacing w:after="200"/>
    </w:pPr>
    <w:rPr>
      <w:i/>
      <w:iCs/>
      <w:color w:val="1A1A1A" w:themeColor="text2"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7E531A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7E531A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7E531A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7E531A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7E531A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7E531A"/>
    <w:rPr>
      <w:i/>
      <w:iCs/>
      <w:color w:val="auto"/>
    </w:rPr>
  </w:style>
  <w:style w:type="paragraph" w:styleId="Ingetavstnd">
    <w:name w:val="No Spacing"/>
    <w:aliases w:val="Bröd 3 - text"/>
    <w:uiPriority w:val="1"/>
    <w:qFormat/>
    <w:rsid w:val="008B45BF"/>
    <w:pPr>
      <w:spacing w:after="240" w:line="240" w:lineRule="auto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7E531A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7E531A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7E531A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7E531A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7E531A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7E531A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7E531A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7E531A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7E531A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7E531A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7E531A"/>
    <w:pPr>
      <w:tabs>
        <w:tab w:val="left" w:pos="4139"/>
        <w:tab w:val="left" w:pos="6010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7E531A"/>
  </w:style>
  <w:style w:type="paragraph" w:styleId="Sidfot">
    <w:name w:val="footer"/>
    <w:basedOn w:val="Normal"/>
    <w:link w:val="SidfotChar"/>
    <w:uiPriority w:val="99"/>
    <w:unhideWhenUsed/>
    <w:rsid w:val="006C12D1"/>
    <w:pPr>
      <w:tabs>
        <w:tab w:val="center" w:pos="4536"/>
        <w:tab w:val="right" w:pos="9072"/>
      </w:tabs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6C12D1"/>
    <w:rPr>
      <w:sz w:val="18"/>
    </w:rPr>
  </w:style>
  <w:style w:type="numbering" w:customStyle="1" w:styleId="Listformatparagraflistor">
    <w:name w:val="Listformat paragraflistor"/>
    <w:uiPriority w:val="99"/>
    <w:rsid w:val="00C07F2D"/>
    <w:pPr>
      <w:numPr>
        <w:numId w:val="3"/>
      </w:numPr>
    </w:pPr>
  </w:style>
  <w:style w:type="paragraph" w:styleId="Numreradlista">
    <w:name w:val="List Number"/>
    <w:basedOn w:val="Normal"/>
    <w:uiPriority w:val="11"/>
    <w:qFormat/>
    <w:rsid w:val="00740BE7"/>
    <w:pPr>
      <w:numPr>
        <w:numId w:val="5"/>
      </w:numPr>
      <w:spacing w:after="60"/>
      <w:ind w:left="357" w:hanging="357"/>
    </w:pPr>
  </w:style>
  <w:style w:type="paragraph" w:styleId="Punktlista">
    <w:name w:val="List Bullet"/>
    <w:basedOn w:val="Normal"/>
    <w:uiPriority w:val="11"/>
    <w:qFormat/>
    <w:rsid w:val="00740BE7"/>
    <w:pPr>
      <w:numPr>
        <w:numId w:val="7"/>
      </w:numPr>
      <w:spacing w:after="60"/>
    </w:pPr>
  </w:style>
  <w:style w:type="paragraph" w:customStyle="1" w:styleId="Paragraflista">
    <w:name w:val="Paragraflista"/>
    <w:basedOn w:val="Rubrik2"/>
    <w:next w:val="Paragraftext"/>
    <w:uiPriority w:val="1"/>
    <w:rsid w:val="00C07F2D"/>
    <w:pPr>
      <w:numPr>
        <w:numId w:val="12"/>
      </w:numPr>
    </w:pPr>
    <w:rPr>
      <w:b w:val="0"/>
      <w:sz w:val="36"/>
    </w:rPr>
  </w:style>
  <w:style w:type="table" w:styleId="Tabellrutnt">
    <w:name w:val="Table Grid"/>
    <w:aliases w:val="SU Formaterad"/>
    <w:basedOn w:val="Normaltabell"/>
    <w:uiPriority w:val="39"/>
    <w:rsid w:val="00A443FE"/>
    <w:pPr>
      <w:spacing w:after="0"/>
    </w:pPr>
    <w:rPr>
      <w:rFonts w:asciiTheme="majorHAnsi" w:hAnsiTheme="majorHAnsi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Theme="majorHAnsi" w:hAnsiTheme="majorHAnsi"/>
        <w:b/>
        <w:sz w:val="22"/>
      </w:rPr>
      <w:tblPr/>
      <w:trPr>
        <w:tblHeader/>
      </w:trPr>
    </w:tblStylePr>
  </w:style>
  <w:style w:type="table" w:styleId="Oformateradtabell3">
    <w:name w:val="Plain Table 3"/>
    <w:basedOn w:val="Normaltabell"/>
    <w:uiPriority w:val="43"/>
    <w:rsid w:val="007E531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Platshllartext">
    <w:name w:val="Placeholder Text"/>
    <w:basedOn w:val="Standardstycketeckensnitt"/>
    <w:uiPriority w:val="99"/>
    <w:semiHidden/>
    <w:rsid w:val="007E531A"/>
    <w:rPr>
      <w:color w:val="808080"/>
    </w:rPr>
  </w:style>
  <w:style w:type="paragraph" w:customStyle="1" w:styleId="Institutionsnamn">
    <w:name w:val="Institutionsnamn"/>
    <w:basedOn w:val="Normal"/>
    <w:uiPriority w:val="17"/>
    <w:rsid w:val="007E531A"/>
    <w:pPr>
      <w:spacing w:after="20"/>
    </w:pPr>
    <w:rPr>
      <w:rFonts w:ascii="Georgia" w:hAnsi="Georgia"/>
      <w:color w:val="002F5F"/>
      <w:sz w:val="26"/>
    </w:rPr>
  </w:style>
  <w:style w:type="paragraph" w:customStyle="1" w:styleId="Paragraftext">
    <w:name w:val="Paragraftext"/>
    <w:basedOn w:val="Normal"/>
    <w:uiPriority w:val="1"/>
    <w:rsid w:val="007E531A"/>
    <w:pPr>
      <w:ind w:left="794"/>
    </w:pPr>
  </w:style>
  <w:style w:type="paragraph" w:customStyle="1" w:styleId="Bildtext">
    <w:name w:val="Bildtext"/>
    <w:basedOn w:val="Normal"/>
    <w:next w:val="Normal"/>
    <w:uiPriority w:val="12"/>
    <w:qFormat/>
    <w:rsid w:val="008E46CD"/>
    <w:rPr>
      <w:sz w:val="20"/>
    </w:rPr>
  </w:style>
  <w:style w:type="paragraph" w:customStyle="1" w:styleId="Tabellrubrik">
    <w:name w:val="Tabellrubrik"/>
    <w:basedOn w:val="Normal"/>
    <w:semiHidden/>
    <w:qFormat/>
    <w:rsid w:val="00FE3E75"/>
    <w:rPr>
      <w:rFonts w:asciiTheme="majorHAnsi" w:hAnsiTheme="majorHAnsi"/>
      <w:b/>
      <w:sz w:val="16"/>
    </w:rPr>
  </w:style>
  <w:style w:type="paragraph" w:customStyle="1" w:styleId="Tabelltext">
    <w:name w:val="Tabelltext"/>
    <w:basedOn w:val="Tabellrubrik"/>
    <w:semiHidden/>
    <w:qFormat/>
    <w:rsid w:val="00FE3E75"/>
    <w:rPr>
      <w:rFonts w:ascii="Verdana" w:hAnsi="Verdana"/>
      <w:b w:val="0"/>
    </w:rPr>
  </w:style>
  <w:style w:type="paragraph" w:styleId="Innehll1">
    <w:name w:val="toc 1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40"/>
    </w:pPr>
    <w:rPr>
      <w:rFonts w:ascii="Verdana" w:hAnsi="Verdana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100"/>
    </w:pPr>
    <w:rPr>
      <w:rFonts w:ascii="Verdana" w:hAnsi="Verdana"/>
      <w:sz w:val="18"/>
    </w:rPr>
  </w:style>
  <w:style w:type="paragraph" w:styleId="Innehll3">
    <w:name w:val="toc 3"/>
    <w:basedOn w:val="Normal"/>
    <w:next w:val="Normal"/>
    <w:autoRedefine/>
    <w:uiPriority w:val="39"/>
    <w:semiHidden/>
    <w:rsid w:val="007E531A"/>
    <w:pPr>
      <w:spacing w:after="100"/>
      <w:ind w:left="440"/>
    </w:pPr>
  </w:style>
  <w:style w:type="character" w:styleId="Hyperlnk">
    <w:name w:val="Hyperlink"/>
    <w:basedOn w:val="Standardstycketeckensnitt"/>
    <w:uiPriority w:val="99"/>
    <w:unhideWhenUsed/>
    <w:rsid w:val="003B0CAB"/>
    <w:rPr>
      <w:color w:val="0000FF" w:themeColor="hyperlink"/>
      <w:u w:val="single"/>
    </w:rPr>
  </w:style>
  <w:style w:type="paragraph" w:customStyle="1" w:styleId="Rubrik1numrerad">
    <w:name w:val="Rubrik 1 numrerad"/>
    <w:basedOn w:val="Rubrik1"/>
    <w:next w:val="Normal"/>
    <w:uiPriority w:val="10"/>
    <w:qFormat/>
    <w:rsid w:val="007E531A"/>
    <w:pPr>
      <w:numPr>
        <w:numId w:val="10"/>
      </w:numPr>
    </w:pPr>
  </w:style>
  <w:style w:type="paragraph" w:customStyle="1" w:styleId="Rubrik2numrerad">
    <w:name w:val="Rubrik 2 numrerad"/>
    <w:basedOn w:val="Rubrik2"/>
    <w:next w:val="Normal"/>
    <w:uiPriority w:val="10"/>
    <w:qFormat/>
    <w:rsid w:val="00450409"/>
    <w:pPr>
      <w:numPr>
        <w:ilvl w:val="1"/>
        <w:numId w:val="10"/>
      </w:numPr>
    </w:pPr>
  </w:style>
  <w:style w:type="paragraph" w:customStyle="1" w:styleId="Rubrik3numrerad">
    <w:name w:val="Rubrik 3 numrerad"/>
    <w:basedOn w:val="Rubrik3"/>
    <w:next w:val="Normal"/>
    <w:uiPriority w:val="10"/>
    <w:qFormat/>
    <w:rsid w:val="007E531A"/>
    <w:pPr>
      <w:numPr>
        <w:ilvl w:val="2"/>
        <w:numId w:val="10"/>
      </w:numPr>
    </w:pPr>
  </w:style>
  <w:style w:type="paragraph" w:customStyle="1" w:styleId="Rubrik4numrerad">
    <w:name w:val="Rubrik 4 numrerad"/>
    <w:basedOn w:val="Rubrik4"/>
    <w:next w:val="Normal"/>
    <w:uiPriority w:val="10"/>
    <w:qFormat/>
    <w:rsid w:val="007E531A"/>
    <w:pPr>
      <w:numPr>
        <w:ilvl w:val="3"/>
        <w:numId w:val="10"/>
      </w:numPr>
    </w:pPr>
  </w:style>
  <w:style w:type="numbering" w:customStyle="1" w:styleId="Listformatnumreraderubriker">
    <w:name w:val="Listformat numrerade rubriker"/>
    <w:uiPriority w:val="99"/>
    <w:rsid w:val="007E531A"/>
    <w:pPr>
      <w:numPr>
        <w:numId w:val="2"/>
      </w:numPr>
    </w:pPr>
  </w:style>
  <w:style w:type="paragraph" w:styleId="Liststycke">
    <w:name w:val="List Paragraph"/>
    <w:basedOn w:val="Normal"/>
    <w:uiPriority w:val="34"/>
    <w:semiHidden/>
    <w:qFormat/>
    <w:rsid w:val="007E531A"/>
    <w:pPr>
      <w:ind w:left="720"/>
      <w:contextualSpacing/>
    </w:pPr>
  </w:style>
  <w:style w:type="numbering" w:customStyle="1" w:styleId="Listformatpunktlistor">
    <w:name w:val="Listformat punktlistor"/>
    <w:uiPriority w:val="99"/>
    <w:rsid w:val="007E531A"/>
    <w:pPr>
      <w:numPr>
        <w:numId w:val="4"/>
      </w:numPr>
    </w:pPr>
  </w:style>
  <w:style w:type="numbering" w:customStyle="1" w:styleId="Listformatnumreradelistor">
    <w:name w:val="Listformat numrerade listor"/>
    <w:uiPriority w:val="99"/>
    <w:rsid w:val="007E531A"/>
    <w:pPr>
      <w:numPr>
        <w:numId w:val="1"/>
      </w:numPr>
    </w:pPr>
  </w:style>
  <w:style w:type="paragraph" w:styleId="Punktlista2">
    <w:name w:val="List Bullet 2"/>
    <w:basedOn w:val="Normal"/>
    <w:uiPriority w:val="99"/>
    <w:semiHidden/>
    <w:unhideWhenUsed/>
    <w:rsid w:val="007E531A"/>
    <w:pPr>
      <w:numPr>
        <w:numId w:val="8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7E531A"/>
    <w:pPr>
      <w:numPr>
        <w:numId w:val="9"/>
      </w:numPr>
      <w:contextualSpacing/>
    </w:pPr>
  </w:style>
  <w:style w:type="table" w:customStyle="1" w:styleId="SUOformaterad">
    <w:name w:val="SU Oformaterad"/>
    <w:basedOn w:val="Normaltabell"/>
    <w:uiPriority w:val="99"/>
    <w:rsid w:val="007E531A"/>
    <w:pPr>
      <w:spacing w:after="0" w:line="240" w:lineRule="auto"/>
    </w:pPr>
    <w:tblPr>
      <w:tblCellMar>
        <w:left w:w="0" w:type="dxa"/>
        <w:right w:w="0" w:type="dxa"/>
      </w:tblCellMar>
    </w:tblPr>
  </w:style>
  <w:style w:type="numbering" w:customStyle="1" w:styleId="SUListor">
    <w:name w:val="SU Listor"/>
    <w:uiPriority w:val="99"/>
    <w:rsid w:val="007E531A"/>
    <w:pPr>
      <w:numPr>
        <w:numId w:val="11"/>
      </w:numPr>
    </w:pPr>
  </w:style>
  <w:style w:type="paragraph" w:customStyle="1" w:styleId="Brd1-sidnummer">
    <w:name w:val="Bröd 1 - sidnummer"/>
    <w:qFormat/>
    <w:rsid w:val="008B45BF"/>
    <w:pPr>
      <w:spacing w:after="1200" w:line="240" w:lineRule="auto"/>
      <w:jc w:val="right"/>
    </w:pPr>
    <w:rPr>
      <w:sz w:val="18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E734A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1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80/1356978090286881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38A41E1D479465B8E3795D62AD57FA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C59C2B8-E121-42C2-B21E-6E7EC0F27CC2}"/>
      </w:docPartPr>
      <w:docPartBody>
        <w:p w:rsidR="00000000" w:rsidRDefault="002B765A">
          <w:pPr>
            <w:pStyle w:val="038A41E1D479465B8E3795D62AD57FA4"/>
          </w:pPr>
          <w:r>
            <w:rPr>
              <w:rStyle w:val="Platshllartext"/>
            </w:rPr>
            <w:t>Rubrik/Ärende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65A"/>
    <w:rsid w:val="002B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038A41E1D479465B8E3795D62AD57FA4">
    <w:name w:val="038A41E1D479465B8E3795D62AD57F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U Word">
  <a:themeElements>
    <a:clrScheme name="SU Word Excel">
      <a:dk1>
        <a:srgbClr val="000000"/>
      </a:dk1>
      <a:lt1>
        <a:srgbClr val="FFFFFF"/>
      </a:lt1>
      <a:dk2>
        <a:srgbClr val="1A1A1A"/>
      </a:dk2>
      <a:lt2>
        <a:srgbClr val="808080"/>
      </a:lt2>
      <a:accent1>
        <a:srgbClr val="002F5F"/>
      </a:accent1>
      <a:accent2>
        <a:srgbClr val="A3A86B"/>
      </a:accent2>
      <a:accent3>
        <a:srgbClr val="ACDEE6"/>
      </a:accent3>
      <a:accent4>
        <a:srgbClr val="9BB2CE"/>
      </a:accent4>
      <a:accent5>
        <a:srgbClr val="EB7125"/>
      </a:accent5>
      <a:accent6>
        <a:srgbClr val="DADCC3"/>
      </a:accent6>
      <a:hlink>
        <a:srgbClr val="0000FF"/>
      </a:hlink>
      <a:folHlink>
        <a:srgbClr val="800080"/>
      </a:folHlink>
    </a:clrScheme>
    <a:fontScheme name="Stockholms Universitet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A28C6-FF22-439E-BC8E-EBDCD687E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Kurslitteratur NY.dotx</Template>
  <TotalTime>25</TotalTime>
  <Pages>1</Pages>
  <Words>184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Stockholms universitet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Bergmar</dc:creator>
  <cp:keywords/>
  <dc:description>ver 1.9.2 Learningpoint 2021</dc:description>
  <cp:lastModifiedBy>Hilda Bergmar</cp:lastModifiedBy>
  <cp:revision>1</cp:revision>
  <cp:lastPrinted>2022-09-12T13:18:00Z</cp:lastPrinted>
  <dcterms:created xsi:type="dcterms:W3CDTF">2024-05-08T12:27:00Z</dcterms:created>
  <dcterms:modified xsi:type="dcterms:W3CDTF">2024-05-08T13:08:00Z</dcterms:modified>
  <cp:version>1.9.2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Brev</vt:lpwstr>
  </property>
</Properties>
</file>