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SUOformaterad"/>
        <w:tblW w:w="0" w:type="auto"/>
        <w:tblLook w:val="0620" w:firstRow="1" w:lastRow="0" w:firstColumn="0" w:lastColumn="0" w:noHBand="1" w:noVBand="1"/>
        <w:tblCaption w:val="Kontaktinformation"/>
        <w:tblDescription w:val="Kontaktinformation"/>
      </w:tblPr>
      <w:tblGrid>
        <w:gridCol w:w="4161"/>
        <w:gridCol w:w="4162"/>
      </w:tblGrid>
      <w:tr w:rsidR="007A1D88" w:rsidRPr="00025162" w14:paraId="3C2E96BE" w14:textId="77777777" w:rsidTr="002525E9">
        <w:trPr>
          <w:trHeight w:val="426"/>
        </w:trPr>
        <w:tc>
          <w:tcPr>
            <w:tcW w:w="4161" w:type="dxa"/>
          </w:tcPr>
          <w:p w14:paraId="1B5D03F6" w14:textId="6859D183" w:rsidR="00122686" w:rsidRPr="00025162" w:rsidRDefault="00122686" w:rsidP="003807AF">
            <w:pPr>
              <w:rPr>
                <w:rFonts w:cstheme="minorHAnsi"/>
                <w:lang w:val="en-US"/>
              </w:rPr>
            </w:pPr>
          </w:p>
        </w:tc>
        <w:tc>
          <w:tcPr>
            <w:tcW w:w="4162" w:type="dxa"/>
          </w:tcPr>
          <w:p w14:paraId="5A6DAA64" w14:textId="77777777" w:rsidR="007A1D88" w:rsidRPr="00025162" w:rsidRDefault="007A1D88">
            <w:pPr>
              <w:rPr>
                <w:rFonts w:cstheme="minorHAnsi"/>
                <w:lang w:val="en-US"/>
              </w:rPr>
            </w:pPr>
          </w:p>
        </w:tc>
      </w:tr>
    </w:tbl>
    <w:p w14:paraId="38AA2670" w14:textId="0C96AD41" w:rsidR="004A5B16" w:rsidRPr="004A5B16" w:rsidRDefault="004A5B16" w:rsidP="004A5B16">
      <w:pPr>
        <w:pStyle w:val="Heading1"/>
        <w:rPr>
          <w:b/>
          <w:lang w:val="en-US"/>
        </w:rPr>
      </w:pPr>
      <w:r w:rsidRPr="004A5B16">
        <w:rPr>
          <w:b/>
          <w:lang w:val="en-US"/>
        </w:rPr>
        <w:t>Application for credit transfer of higher</w:t>
      </w:r>
      <w:r>
        <w:rPr>
          <w:b/>
          <w:lang w:val="en-US"/>
        </w:rPr>
        <w:br/>
      </w:r>
      <w:r w:rsidRPr="004A5B16">
        <w:rPr>
          <w:b/>
          <w:lang w:val="en-US"/>
        </w:rPr>
        <w:t xml:space="preserve">education </w:t>
      </w:r>
      <w:r>
        <w:rPr>
          <w:b/>
          <w:lang w:val="en-US"/>
        </w:rPr>
        <w:t xml:space="preserve">in postgraduate </w:t>
      </w:r>
      <w:r w:rsidRPr="004A5B16">
        <w:rPr>
          <w:b/>
          <w:lang w:val="en-US"/>
        </w:rPr>
        <w:t xml:space="preserve">studies </w:t>
      </w:r>
    </w:p>
    <w:tbl>
      <w:tblPr>
        <w:tblW w:w="914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9"/>
        <w:gridCol w:w="2835"/>
      </w:tblGrid>
      <w:tr w:rsidR="003136D1" w:rsidRPr="00865C27" w14:paraId="1ABED897" w14:textId="77777777" w:rsidTr="00796023">
        <w:trPr>
          <w:trHeight w:val="404"/>
        </w:trPr>
        <w:tc>
          <w:tcPr>
            <w:tcW w:w="9144" w:type="dxa"/>
            <w:gridSpan w:val="2"/>
            <w:tcBorders>
              <w:top w:val="nil"/>
              <w:left w:val="nil"/>
              <w:right w:val="nil"/>
            </w:tcBorders>
          </w:tcPr>
          <w:p w14:paraId="2C9CE9B7" w14:textId="225D8F5F" w:rsidR="003136D1" w:rsidRPr="004A5B16" w:rsidRDefault="004A5B16" w:rsidP="00796023">
            <w:pPr>
              <w:rPr>
                <w:lang w:val="en-US"/>
              </w:rPr>
            </w:pPr>
            <w:r w:rsidRPr="004A5B16">
              <w:rPr>
                <w:lang w:val="en-US"/>
              </w:rPr>
              <w:t xml:space="preserve">To apply for credit transfer you must be admitted to and pursuing </w:t>
            </w:r>
            <w:r w:rsidR="00012502">
              <w:rPr>
                <w:lang w:val="en-US"/>
              </w:rPr>
              <w:t xml:space="preserve">doctoral </w:t>
            </w:r>
            <w:r w:rsidRPr="004A5B16">
              <w:rPr>
                <w:lang w:val="en-US"/>
              </w:rPr>
              <w:t>studies at Stockholm University</w:t>
            </w:r>
            <w:r w:rsidR="002D14E9">
              <w:rPr>
                <w:lang w:val="en-US"/>
              </w:rPr>
              <w:t>.</w:t>
            </w:r>
            <w:r w:rsidR="003136D1" w:rsidRPr="004A5B16">
              <w:rPr>
                <w:lang w:val="en-US"/>
              </w:rPr>
              <w:t xml:space="preserve"> </w:t>
            </w:r>
            <w:r w:rsidR="004220A9">
              <w:rPr>
                <w:lang w:val="en-US"/>
              </w:rPr>
              <w:t>Your supervisor shall support the credit transfer.</w:t>
            </w:r>
            <w:r w:rsidR="00B16FE9">
              <w:rPr>
                <w:lang w:val="en-US"/>
              </w:rPr>
              <w:t xml:space="preserve"> The Head of Subject decides on number of credits that will be transferred and signs the application.</w:t>
            </w:r>
          </w:p>
        </w:tc>
      </w:tr>
      <w:tr w:rsidR="003136D1" w:rsidRPr="00A63EFD" w14:paraId="73E8EA5B" w14:textId="77777777" w:rsidTr="00DB44CD">
        <w:trPr>
          <w:trHeight w:hRule="exact" w:val="737"/>
        </w:trPr>
        <w:tc>
          <w:tcPr>
            <w:tcW w:w="6309" w:type="dxa"/>
          </w:tcPr>
          <w:p w14:paraId="2687DACB" w14:textId="018CA69F" w:rsidR="003136D1" w:rsidRPr="00492845" w:rsidRDefault="004A5B16" w:rsidP="00796023">
            <w:pPr>
              <w:spacing w:after="100" w:afterAutospacing="1" w:line="240" w:lineRule="auto"/>
              <w:rPr>
                <w:rFonts w:cstheme="minorHAnsi"/>
                <w:b/>
                <w:sz w:val="20"/>
                <w:szCs w:val="20"/>
                <w:lang w:val="en-US"/>
              </w:rPr>
            </w:pPr>
            <w:bookmarkStart w:id="0" w:name="Text552"/>
            <w:r w:rsidRPr="00492845">
              <w:rPr>
                <w:rFonts w:cstheme="minorHAnsi"/>
                <w:b/>
                <w:sz w:val="20"/>
                <w:szCs w:val="20"/>
                <w:lang w:val="en-US"/>
              </w:rPr>
              <w:t>Surname</w:t>
            </w:r>
            <w:r w:rsidR="00122686" w:rsidRPr="00492845">
              <w:rPr>
                <w:rFonts w:cstheme="minorHAnsi"/>
                <w:b/>
                <w:sz w:val="20"/>
                <w:szCs w:val="20"/>
                <w:lang w:val="en-US"/>
              </w:rPr>
              <w:t xml:space="preserve">, </w:t>
            </w:r>
            <w:r w:rsidRPr="00492845">
              <w:rPr>
                <w:rFonts w:cstheme="minorHAnsi"/>
                <w:b/>
                <w:sz w:val="20"/>
                <w:szCs w:val="20"/>
                <w:lang w:val="en-US"/>
              </w:rPr>
              <w:t>First name</w:t>
            </w:r>
            <w:r w:rsidR="003136D1" w:rsidRPr="00492845">
              <w:rPr>
                <w:rFonts w:cstheme="minorHAnsi"/>
                <w:b/>
                <w:sz w:val="20"/>
                <w:szCs w:val="20"/>
                <w:lang w:val="en-US"/>
              </w:rPr>
              <w:br/>
            </w:r>
            <w:bookmarkEnd w:id="0"/>
          </w:p>
          <w:p w14:paraId="44E17197" w14:textId="77777777" w:rsidR="00DB44CD" w:rsidRPr="00492845" w:rsidRDefault="00DB44CD" w:rsidP="00796023">
            <w:pPr>
              <w:spacing w:after="100" w:afterAutospacing="1" w:line="240" w:lineRule="auto"/>
              <w:rPr>
                <w:rFonts w:cstheme="minorHAnsi"/>
                <w:b/>
                <w:sz w:val="20"/>
                <w:szCs w:val="20"/>
                <w:lang w:val="en-US"/>
              </w:rPr>
            </w:pPr>
          </w:p>
          <w:p w14:paraId="17CF9183" w14:textId="77777777" w:rsidR="004B4AC7" w:rsidRPr="00492845" w:rsidRDefault="004B4AC7" w:rsidP="00796023">
            <w:pPr>
              <w:spacing w:after="100" w:afterAutospacing="1" w:line="240" w:lineRule="auto"/>
              <w:rPr>
                <w:rFonts w:cstheme="minorHAnsi"/>
                <w:b/>
                <w:sz w:val="20"/>
                <w:szCs w:val="20"/>
                <w:lang w:val="en-US"/>
              </w:rPr>
            </w:pPr>
          </w:p>
          <w:p w14:paraId="110E1866" w14:textId="77777777" w:rsidR="004B4AC7" w:rsidRPr="00492845" w:rsidRDefault="004B4AC7" w:rsidP="00796023">
            <w:pPr>
              <w:spacing w:after="100" w:afterAutospacing="1" w:line="240" w:lineRule="auto"/>
              <w:rPr>
                <w:rFonts w:cstheme="minorHAnsi"/>
                <w:b/>
                <w:sz w:val="20"/>
                <w:szCs w:val="20"/>
                <w:lang w:val="en-US"/>
              </w:rPr>
            </w:pPr>
          </w:p>
          <w:p w14:paraId="64CAB14E" w14:textId="77777777" w:rsidR="004B4AC7" w:rsidRPr="00492845" w:rsidRDefault="004B4AC7" w:rsidP="00796023">
            <w:pPr>
              <w:spacing w:after="100" w:afterAutospacing="1" w:line="240" w:lineRule="auto"/>
              <w:rPr>
                <w:rFonts w:cstheme="minorHAnsi"/>
                <w:b/>
                <w:sz w:val="20"/>
                <w:szCs w:val="20"/>
                <w:lang w:val="en-US"/>
              </w:rPr>
            </w:pPr>
          </w:p>
        </w:tc>
        <w:tc>
          <w:tcPr>
            <w:tcW w:w="2835" w:type="dxa"/>
          </w:tcPr>
          <w:p w14:paraId="4F00FCA3" w14:textId="58D596B6" w:rsidR="003136D1" w:rsidRPr="00DB44CD" w:rsidRDefault="003136D1" w:rsidP="00796023">
            <w:pPr>
              <w:spacing w:after="100" w:afterAutospacing="1" w:line="240" w:lineRule="auto"/>
              <w:rPr>
                <w:rFonts w:cstheme="minorHAnsi"/>
                <w:b/>
                <w:sz w:val="20"/>
                <w:szCs w:val="20"/>
              </w:rPr>
            </w:pPr>
            <w:r w:rsidRPr="00DB44CD">
              <w:rPr>
                <w:rFonts w:cstheme="minorHAnsi"/>
                <w:b/>
                <w:sz w:val="20"/>
                <w:szCs w:val="20"/>
              </w:rPr>
              <w:t>Person</w:t>
            </w:r>
            <w:bookmarkStart w:id="1" w:name="Text553"/>
            <w:r w:rsidR="004A5B16">
              <w:rPr>
                <w:rFonts w:cstheme="minorHAnsi"/>
                <w:b/>
                <w:sz w:val="20"/>
                <w:szCs w:val="20"/>
              </w:rPr>
              <w:t xml:space="preserve">al </w:t>
            </w:r>
            <w:proofErr w:type="spellStart"/>
            <w:r w:rsidR="004A5B16">
              <w:rPr>
                <w:rFonts w:cstheme="minorHAnsi"/>
                <w:b/>
                <w:sz w:val="20"/>
                <w:szCs w:val="20"/>
              </w:rPr>
              <w:t>identity</w:t>
            </w:r>
            <w:proofErr w:type="spellEnd"/>
            <w:r w:rsidR="004A5B16">
              <w:rPr>
                <w:rFonts w:cstheme="minorHAnsi"/>
                <w:b/>
                <w:sz w:val="20"/>
                <w:szCs w:val="20"/>
              </w:rPr>
              <w:t xml:space="preserve"> </w:t>
            </w:r>
            <w:proofErr w:type="spellStart"/>
            <w:r w:rsidR="004A5B16">
              <w:rPr>
                <w:rFonts w:cstheme="minorHAnsi"/>
                <w:b/>
                <w:sz w:val="20"/>
                <w:szCs w:val="20"/>
              </w:rPr>
              <w:t>numbe</w:t>
            </w:r>
            <w:bookmarkEnd w:id="1"/>
            <w:r w:rsidR="004A5B16">
              <w:rPr>
                <w:rFonts w:cstheme="minorHAnsi"/>
                <w:b/>
                <w:sz w:val="20"/>
                <w:szCs w:val="20"/>
              </w:rPr>
              <w:t>r</w:t>
            </w:r>
            <w:proofErr w:type="spellEnd"/>
          </w:p>
        </w:tc>
      </w:tr>
      <w:tr w:rsidR="003136D1" w:rsidRPr="00DB44CD" w14:paraId="1CDE99CF" w14:textId="77777777" w:rsidTr="00DB44CD">
        <w:trPr>
          <w:trHeight w:hRule="exact" w:val="737"/>
        </w:trPr>
        <w:tc>
          <w:tcPr>
            <w:tcW w:w="6309" w:type="dxa"/>
          </w:tcPr>
          <w:p w14:paraId="4973898A" w14:textId="632A1CF4" w:rsidR="003136D1" w:rsidRPr="00DB44CD" w:rsidRDefault="003136D1" w:rsidP="00796023">
            <w:pPr>
              <w:spacing w:after="100" w:afterAutospacing="1" w:line="240" w:lineRule="auto"/>
              <w:rPr>
                <w:rFonts w:cstheme="minorHAnsi"/>
                <w:b/>
                <w:sz w:val="20"/>
                <w:szCs w:val="20"/>
              </w:rPr>
            </w:pPr>
            <w:r w:rsidRPr="00DB44CD">
              <w:rPr>
                <w:rFonts w:cstheme="minorHAnsi"/>
                <w:b/>
                <w:sz w:val="20"/>
                <w:szCs w:val="20"/>
              </w:rPr>
              <w:t>E-</w:t>
            </w:r>
            <w:bookmarkStart w:id="2" w:name="Text556"/>
            <w:r w:rsidR="004A5B16">
              <w:rPr>
                <w:rFonts w:cstheme="minorHAnsi"/>
                <w:b/>
                <w:sz w:val="20"/>
                <w:szCs w:val="20"/>
              </w:rPr>
              <w:t>mail</w:t>
            </w:r>
            <w:r w:rsidRPr="00DB44CD">
              <w:rPr>
                <w:rFonts w:cstheme="minorHAnsi"/>
                <w:b/>
                <w:sz w:val="20"/>
                <w:szCs w:val="20"/>
              </w:rPr>
              <w:br/>
            </w:r>
            <w:bookmarkEnd w:id="2"/>
          </w:p>
        </w:tc>
        <w:tc>
          <w:tcPr>
            <w:tcW w:w="2835" w:type="dxa"/>
          </w:tcPr>
          <w:p w14:paraId="70703CEF" w14:textId="1503B350" w:rsidR="003136D1" w:rsidRPr="00DB44CD" w:rsidRDefault="003136D1" w:rsidP="00796023">
            <w:pPr>
              <w:spacing w:after="100" w:afterAutospacing="1" w:line="240" w:lineRule="auto"/>
              <w:rPr>
                <w:rFonts w:cstheme="minorHAnsi"/>
                <w:b/>
                <w:sz w:val="20"/>
                <w:szCs w:val="20"/>
              </w:rPr>
            </w:pPr>
            <w:r w:rsidRPr="00DB44CD">
              <w:rPr>
                <w:rFonts w:cstheme="minorHAnsi"/>
                <w:b/>
                <w:sz w:val="20"/>
                <w:szCs w:val="20"/>
              </w:rPr>
              <w:t>Tele</w:t>
            </w:r>
            <w:bookmarkStart w:id="3" w:name="Text557"/>
            <w:r w:rsidR="004A5B16">
              <w:rPr>
                <w:rFonts w:cstheme="minorHAnsi"/>
                <w:b/>
                <w:sz w:val="20"/>
                <w:szCs w:val="20"/>
              </w:rPr>
              <w:t xml:space="preserve">phone </w:t>
            </w:r>
            <w:proofErr w:type="spellStart"/>
            <w:r w:rsidR="004A5B16">
              <w:rPr>
                <w:rFonts w:cstheme="minorHAnsi"/>
                <w:b/>
                <w:sz w:val="20"/>
                <w:szCs w:val="20"/>
              </w:rPr>
              <w:t>number</w:t>
            </w:r>
            <w:proofErr w:type="spellEnd"/>
            <w:r w:rsidRPr="00DB44CD">
              <w:rPr>
                <w:rFonts w:cstheme="minorHAnsi"/>
                <w:b/>
                <w:sz w:val="20"/>
                <w:szCs w:val="20"/>
              </w:rPr>
              <w:br/>
            </w:r>
            <w:bookmarkEnd w:id="3"/>
          </w:p>
        </w:tc>
      </w:tr>
    </w:tbl>
    <w:p w14:paraId="1917E077" w14:textId="2B331B93" w:rsidR="00064CD8" w:rsidRPr="00DD6B5D" w:rsidRDefault="003136D1" w:rsidP="00064CD8">
      <w:pPr>
        <w:pStyle w:val="Heading2"/>
        <w:rPr>
          <w:lang w:val="en-US"/>
        </w:rPr>
      </w:pPr>
      <w:r w:rsidRPr="00DD6B5D">
        <w:rPr>
          <w:lang w:val="en-US"/>
        </w:rPr>
        <w:br/>
      </w:r>
      <w:r w:rsidR="003832ED" w:rsidRPr="00DD6B5D">
        <w:rPr>
          <w:lang w:val="en-US"/>
        </w:rPr>
        <w:t xml:space="preserve">State </w:t>
      </w:r>
      <w:r w:rsidR="00DD6B5D" w:rsidRPr="00DD6B5D">
        <w:rPr>
          <w:lang w:val="en-US"/>
        </w:rPr>
        <w:t>wh</w:t>
      </w:r>
      <w:r w:rsidR="0007678D">
        <w:rPr>
          <w:lang w:val="en-US"/>
        </w:rPr>
        <w:t>ich</w:t>
      </w:r>
      <w:r w:rsidR="00DD6B5D" w:rsidRPr="00DD6B5D">
        <w:rPr>
          <w:lang w:val="en-US"/>
        </w:rPr>
        <w:t xml:space="preserve"> studies you wish to have transferred</w:t>
      </w:r>
    </w:p>
    <w:p w14:paraId="6D07DE78" w14:textId="2F2B4CF0" w:rsidR="003832ED" w:rsidRDefault="00DD6B5D" w:rsidP="00064CD8">
      <w:pPr>
        <w:rPr>
          <w:rFonts w:cstheme="minorHAnsi"/>
          <w:lang w:val="en-US"/>
        </w:rPr>
      </w:pPr>
      <w:r>
        <w:rPr>
          <w:lang w:val="en-US"/>
        </w:rPr>
        <w:t>The credit transfer may include courses taken at other</w:t>
      </w:r>
      <w:r w:rsidR="00254BB1" w:rsidRPr="00DD6B5D">
        <w:rPr>
          <w:lang w:val="en-US"/>
        </w:rPr>
        <w:t xml:space="preserve"> </w:t>
      </w:r>
      <w:r>
        <w:rPr>
          <w:lang w:val="en-US"/>
        </w:rPr>
        <w:t>higher education institutions</w:t>
      </w:r>
      <w:r w:rsidR="003B23D1" w:rsidRPr="00DD6B5D">
        <w:rPr>
          <w:lang w:val="en-US"/>
        </w:rPr>
        <w:t>/</w:t>
      </w:r>
      <w:r>
        <w:rPr>
          <w:lang w:val="en-US"/>
        </w:rPr>
        <w:t>other education providers</w:t>
      </w:r>
      <w:r w:rsidR="00FC298F" w:rsidRPr="00DD6B5D">
        <w:rPr>
          <w:lang w:val="en-US"/>
        </w:rPr>
        <w:t>/</w:t>
      </w:r>
      <w:r>
        <w:rPr>
          <w:lang w:val="en-US"/>
        </w:rPr>
        <w:t xml:space="preserve">the </w:t>
      </w:r>
      <w:r w:rsidRPr="00DD6B5D">
        <w:rPr>
          <w:lang w:val="en-US"/>
        </w:rPr>
        <w:t>Centre for the Advancement of University Teaching (</w:t>
      </w:r>
      <w:proofErr w:type="spellStart"/>
      <w:r w:rsidRPr="00DD6B5D">
        <w:rPr>
          <w:lang w:val="en-US"/>
        </w:rPr>
        <w:t>CeUL</w:t>
      </w:r>
      <w:proofErr w:type="spellEnd"/>
      <w:r w:rsidRPr="00DD6B5D">
        <w:rPr>
          <w:lang w:val="en-US"/>
        </w:rPr>
        <w:t>) or second cycle course</w:t>
      </w:r>
      <w:r>
        <w:rPr>
          <w:lang w:val="en-US"/>
        </w:rPr>
        <w:t>s</w:t>
      </w:r>
      <w:r w:rsidRPr="00DD6B5D">
        <w:rPr>
          <w:lang w:val="en-US"/>
        </w:rPr>
        <w:t xml:space="preserve"> from Stockholm University</w:t>
      </w:r>
      <w:r w:rsidR="00A67B2E" w:rsidRPr="00DD6B5D">
        <w:rPr>
          <w:lang w:val="en-US"/>
        </w:rPr>
        <w:t xml:space="preserve">. </w:t>
      </w:r>
      <w:r w:rsidR="003832ED" w:rsidRPr="003832ED">
        <w:rPr>
          <w:lang w:val="en-US"/>
        </w:rPr>
        <w:t>D</w:t>
      </w:r>
      <w:r w:rsidR="003832ED" w:rsidRPr="003832ED">
        <w:rPr>
          <w:rFonts w:cstheme="minorHAnsi"/>
          <w:lang w:val="en-US"/>
        </w:rPr>
        <w:t>ocuments that should be enclosed are listed below</w:t>
      </w:r>
      <w:r w:rsidR="003832ED">
        <w:rPr>
          <w:rFonts w:cstheme="minorHAnsi"/>
          <w:lang w:val="en-US"/>
        </w:rPr>
        <w:t>.</w:t>
      </w:r>
    </w:p>
    <w:p w14:paraId="20F77A0B" w14:textId="2593B5C2" w:rsidR="00A67B2E" w:rsidRPr="003832ED" w:rsidRDefault="003832ED" w:rsidP="00064CD8">
      <w:pPr>
        <w:rPr>
          <w:rFonts w:cstheme="majorBidi"/>
          <w:lang w:val="en-US"/>
        </w:rPr>
      </w:pPr>
      <w:r w:rsidRPr="003832ED">
        <w:rPr>
          <w:rFonts w:cstheme="minorHAnsi"/>
          <w:lang w:val="en-US"/>
        </w:rPr>
        <w:t xml:space="preserve">I apply for a transfer of credits earned within the following course/subject:  </w:t>
      </w: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5"/>
        <w:gridCol w:w="850"/>
        <w:gridCol w:w="2552"/>
        <w:gridCol w:w="1842"/>
      </w:tblGrid>
      <w:tr w:rsidR="00E54CFA" w:rsidRPr="00865C27" w14:paraId="347A4BC2" w14:textId="77777777" w:rsidTr="00064CD8">
        <w:trPr>
          <w:trHeight w:val="391"/>
          <w:tblHeader/>
        </w:trPr>
        <w:tc>
          <w:tcPr>
            <w:tcW w:w="3895" w:type="dxa"/>
          </w:tcPr>
          <w:p w14:paraId="594CC75C" w14:textId="1C176458" w:rsidR="0049066B" w:rsidRPr="00A7560F" w:rsidRDefault="00A7560F" w:rsidP="00814F0E">
            <w:pPr>
              <w:spacing w:after="100" w:afterAutospacing="1"/>
              <w:rPr>
                <w:rFonts w:cstheme="minorHAnsi"/>
                <w:b/>
                <w:sz w:val="20"/>
                <w:szCs w:val="20"/>
                <w:lang w:val="en-US"/>
              </w:rPr>
            </w:pPr>
            <w:r w:rsidRPr="00A7560F">
              <w:rPr>
                <w:rFonts w:cstheme="minorHAnsi"/>
                <w:b/>
                <w:sz w:val="20"/>
                <w:szCs w:val="20"/>
                <w:lang w:val="en-US"/>
              </w:rPr>
              <w:t>Course name in original language and in English</w:t>
            </w:r>
            <w:r w:rsidR="00653C58" w:rsidRPr="00A7560F">
              <w:rPr>
                <w:rFonts w:cstheme="minorHAnsi"/>
                <w:b/>
                <w:sz w:val="20"/>
                <w:szCs w:val="20"/>
                <w:lang w:val="en-US"/>
              </w:rPr>
              <w:t xml:space="preserve"> </w:t>
            </w:r>
            <w:r w:rsidR="000B47FB" w:rsidRPr="00A7560F">
              <w:rPr>
                <w:rFonts w:cstheme="minorHAnsi"/>
                <w:b/>
                <w:sz w:val="20"/>
                <w:szCs w:val="20"/>
                <w:lang w:val="en-US"/>
              </w:rPr>
              <w:br/>
            </w:r>
            <w:r w:rsidR="0049066B" w:rsidRPr="00A7560F">
              <w:rPr>
                <w:rFonts w:cstheme="minorHAnsi"/>
                <w:sz w:val="20"/>
                <w:szCs w:val="20"/>
                <w:lang w:val="en-US"/>
              </w:rPr>
              <w:t>(</w:t>
            </w:r>
            <w:r>
              <w:rPr>
                <w:rFonts w:cstheme="minorHAnsi"/>
                <w:sz w:val="20"/>
                <w:szCs w:val="20"/>
                <w:lang w:val="en-US"/>
              </w:rPr>
              <w:t>course code if available</w:t>
            </w:r>
            <w:r w:rsidR="0049066B" w:rsidRPr="00A7560F">
              <w:rPr>
                <w:rFonts w:cstheme="minorHAnsi"/>
                <w:sz w:val="20"/>
                <w:szCs w:val="20"/>
                <w:lang w:val="en-US"/>
              </w:rPr>
              <w:t>)</w:t>
            </w:r>
          </w:p>
        </w:tc>
        <w:tc>
          <w:tcPr>
            <w:tcW w:w="850" w:type="dxa"/>
          </w:tcPr>
          <w:p w14:paraId="71890C3B" w14:textId="77B42F51" w:rsidR="0049066B" w:rsidRPr="00627FC8" w:rsidRDefault="00A7560F" w:rsidP="00814F0E">
            <w:pPr>
              <w:spacing w:after="100" w:afterAutospacing="1"/>
              <w:rPr>
                <w:rFonts w:cstheme="minorHAnsi"/>
                <w:b/>
                <w:sz w:val="20"/>
                <w:szCs w:val="20"/>
              </w:rPr>
            </w:pPr>
            <w:r>
              <w:rPr>
                <w:rFonts w:cstheme="minorHAnsi"/>
                <w:b/>
                <w:sz w:val="20"/>
                <w:szCs w:val="20"/>
              </w:rPr>
              <w:t>Credits</w:t>
            </w:r>
            <w:r w:rsidR="0049066B">
              <w:rPr>
                <w:rFonts w:cstheme="minorHAnsi"/>
                <w:b/>
                <w:sz w:val="20"/>
                <w:szCs w:val="20"/>
              </w:rPr>
              <w:br/>
            </w:r>
            <w:r w:rsidR="0049066B" w:rsidRPr="00627FC8">
              <w:rPr>
                <w:rFonts w:cstheme="minorHAnsi"/>
                <w:b/>
                <w:sz w:val="20"/>
                <w:szCs w:val="20"/>
              </w:rPr>
              <w:br/>
            </w:r>
          </w:p>
        </w:tc>
        <w:tc>
          <w:tcPr>
            <w:tcW w:w="2552" w:type="dxa"/>
          </w:tcPr>
          <w:p w14:paraId="31A71E48" w14:textId="2E0B3E70" w:rsidR="0049066B" w:rsidRPr="00A7560F" w:rsidRDefault="00A7560F" w:rsidP="00814F0E">
            <w:pPr>
              <w:spacing w:after="100" w:afterAutospacing="1"/>
              <w:rPr>
                <w:rFonts w:cstheme="minorHAnsi"/>
                <w:sz w:val="20"/>
                <w:szCs w:val="20"/>
                <w:lang w:val="en-US"/>
              </w:rPr>
            </w:pPr>
            <w:r w:rsidRPr="00A7560F">
              <w:rPr>
                <w:rFonts w:cstheme="minorHAnsi"/>
                <w:b/>
                <w:sz w:val="20"/>
                <w:szCs w:val="20"/>
                <w:lang w:val="en-US"/>
              </w:rPr>
              <w:t>Higher education institution</w:t>
            </w:r>
            <w:r w:rsidR="0049066B" w:rsidRPr="00A7560F">
              <w:rPr>
                <w:rFonts w:cstheme="minorHAnsi"/>
                <w:sz w:val="20"/>
                <w:szCs w:val="20"/>
                <w:lang w:val="en-US"/>
              </w:rPr>
              <w:br/>
              <w:t>(</w:t>
            </w:r>
            <w:r w:rsidRPr="00A7560F">
              <w:rPr>
                <w:rFonts w:cstheme="minorHAnsi"/>
                <w:sz w:val="20"/>
                <w:szCs w:val="20"/>
                <w:lang w:val="en-US"/>
              </w:rPr>
              <w:t>Country if other than Sweden</w:t>
            </w:r>
            <w:r w:rsidR="0049066B" w:rsidRPr="00A7560F">
              <w:rPr>
                <w:rFonts w:cstheme="minorHAnsi"/>
                <w:sz w:val="20"/>
                <w:szCs w:val="20"/>
                <w:lang w:val="en-US"/>
              </w:rPr>
              <w:t>)</w:t>
            </w:r>
          </w:p>
        </w:tc>
        <w:tc>
          <w:tcPr>
            <w:tcW w:w="1842" w:type="dxa"/>
          </w:tcPr>
          <w:p w14:paraId="73418AE4" w14:textId="57ED5815" w:rsidR="00E54CFA" w:rsidRPr="00A7560F" w:rsidRDefault="00A7560F" w:rsidP="00814F0E">
            <w:pPr>
              <w:spacing w:after="100" w:afterAutospacing="1"/>
              <w:rPr>
                <w:rFonts w:cstheme="minorHAnsi"/>
                <w:b/>
                <w:sz w:val="20"/>
                <w:szCs w:val="20"/>
                <w:lang w:val="en-US"/>
              </w:rPr>
            </w:pPr>
            <w:r w:rsidRPr="00A7560F">
              <w:rPr>
                <w:rFonts w:cstheme="minorHAnsi"/>
                <w:b/>
                <w:sz w:val="20"/>
                <w:szCs w:val="20"/>
                <w:lang w:val="en-US"/>
              </w:rPr>
              <w:t>Level</w:t>
            </w:r>
            <w:r w:rsidR="00E54CFA" w:rsidRPr="00A7560F">
              <w:rPr>
                <w:rFonts w:cstheme="minorHAnsi"/>
                <w:b/>
                <w:sz w:val="20"/>
                <w:szCs w:val="20"/>
                <w:lang w:val="en-US"/>
              </w:rPr>
              <w:br/>
            </w:r>
            <w:r w:rsidR="00E54CFA" w:rsidRPr="00A7560F">
              <w:rPr>
                <w:rFonts w:cstheme="minorHAnsi"/>
                <w:sz w:val="20"/>
                <w:szCs w:val="20"/>
                <w:lang w:val="en-US"/>
              </w:rPr>
              <w:t>(</w:t>
            </w:r>
            <w:r w:rsidRPr="00A7560F">
              <w:rPr>
                <w:rFonts w:cstheme="minorHAnsi"/>
                <w:sz w:val="20"/>
                <w:szCs w:val="20"/>
                <w:lang w:val="en-US"/>
              </w:rPr>
              <w:t>first, second or third cycle</w:t>
            </w:r>
            <w:r w:rsidR="00E54CFA" w:rsidRPr="00A7560F">
              <w:rPr>
                <w:rFonts w:cstheme="minorHAnsi"/>
                <w:sz w:val="20"/>
                <w:szCs w:val="20"/>
                <w:lang w:val="en-US"/>
              </w:rPr>
              <w:t>)</w:t>
            </w:r>
          </w:p>
        </w:tc>
      </w:tr>
      <w:tr w:rsidR="00E54CFA" w:rsidRPr="002525E9" w14:paraId="2BDCFBAE" w14:textId="77777777" w:rsidTr="002525E9">
        <w:trPr>
          <w:trHeight w:val="2095"/>
        </w:trPr>
        <w:tc>
          <w:tcPr>
            <w:tcW w:w="3895" w:type="dxa"/>
          </w:tcPr>
          <w:p w14:paraId="52B91FED" w14:textId="072457D8" w:rsidR="0049066B" w:rsidRDefault="0049066B" w:rsidP="002525E9">
            <w:pPr>
              <w:rPr>
                <w:rFonts w:cstheme="minorHAnsi"/>
                <w:sz w:val="20"/>
                <w:szCs w:val="20"/>
                <w:lang w:val="en-US"/>
              </w:rPr>
            </w:pPr>
            <w:r w:rsidRPr="00A7560F">
              <w:rPr>
                <w:rFonts w:cstheme="minorHAnsi"/>
                <w:sz w:val="20"/>
                <w:szCs w:val="20"/>
                <w:lang w:val="en-US"/>
              </w:rPr>
              <w:br/>
            </w:r>
          </w:p>
          <w:p w14:paraId="184ABA5C" w14:textId="77777777" w:rsidR="002525E9" w:rsidRPr="00A7560F" w:rsidRDefault="002525E9" w:rsidP="002525E9">
            <w:pPr>
              <w:rPr>
                <w:rFonts w:cstheme="minorHAnsi"/>
                <w:sz w:val="20"/>
                <w:szCs w:val="20"/>
                <w:lang w:val="en-US"/>
              </w:rPr>
            </w:pPr>
          </w:p>
          <w:p w14:paraId="35CDDFB8" w14:textId="77777777" w:rsidR="002525E9" w:rsidRPr="002525E9" w:rsidRDefault="002525E9" w:rsidP="002525E9">
            <w:pPr>
              <w:rPr>
                <w:rFonts w:cstheme="minorHAnsi"/>
                <w:sz w:val="20"/>
                <w:szCs w:val="20"/>
                <w:lang w:val="en-US"/>
              </w:rPr>
            </w:pPr>
            <w:r w:rsidRPr="002525E9">
              <w:rPr>
                <w:rFonts w:cstheme="minorHAnsi"/>
                <w:sz w:val="20"/>
                <w:szCs w:val="20"/>
                <w:lang w:val="en-US"/>
              </w:rPr>
              <w:t xml:space="preserve">Examination date:         </w:t>
            </w:r>
            <w:r w:rsidRPr="002525E9">
              <w:rPr>
                <w:rFonts w:cstheme="minorHAnsi"/>
                <w:sz w:val="20"/>
                <w:szCs w:val="20"/>
                <w:lang w:val="en-US"/>
              </w:rPr>
              <w:tab/>
            </w:r>
          </w:p>
          <w:p w14:paraId="6AD27D17" w14:textId="360C7321" w:rsidR="003F37A1" w:rsidRPr="00A7560F" w:rsidRDefault="002525E9" w:rsidP="002525E9">
            <w:pPr>
              <w:rPr>
                <w:rFonts w:cstheme="minorHAnsi"/>
                <w:sz w:val="20"/>
                <w:szCs w:val="20"/>
                <w:lang w:val="en-US"/>
              </w:rPr>
            </w:pPr>
            <w:r w:rsidRPr="002525E9">
              <w:rPr>
                <w:rFonts w:cstheme="minorHAnsi"/>
                <w:sz w:val="20"/>
                <w:szCs w:val="20"/>
                <w:lang w:val="en-US"/>
              </w:rPr>
              <w:t xml:space="preserve">Examiner:                                                            </w:t>
            </w:r>
          </w:p>
        </w:tc>
        <w:tc>
          <w:tcPr>
            <w:tcW w:w="850" w:type="dxa"/>
          </w:tcPr>
          <w:p w14:paraId="2815BD5D" w14:textId="77777777" w:rsidR="0049066B" w:rsidRPr="00A7560F" w:rsidRDefault="0049066B" w:rsidP="00814F0E">
            <w:pPr>
              <w:spacing w:after="100" w:afterAutospacing="1"/>
              <w:rPr>
                <w:rFonts w:cstheme="minorHAnsi"/>
                <w:sz w:val="20"/>
                <w:szCs w:val="20"/>
                <w:lang w:val="en-US"/>
              </w:rPr>
            </w:pPr>
          </w:p>
        </w:tc>
        <w:tc>
          <w:tcPr>
            <w:tcW w:w="2552" w:type="dxa"/>
          </w:tcPr>
          <w:p w14:paraId="650E62BD" w14:textId="77777777" w:rsidR="0049066B" w:rsidRPr="00A7560F" w:rsidRDefault="0049066B" w:rsidP="00814F0E">
            <w:pPr>
              <w:spacing w:after="100" w:afterAutospacing="1"/>
              <w:rPr>
                <w:rFonts w:cstheme="minorHAnsi"/>
                <w:sz w:val="20"/>
                <w:szCs w:val="20"/>
                <w:lang w:val="en-US"/>
              </w:rPr>
            </w:pPr>
          </w:p>
        </w:tc>
        <w:tc>
          <w:tcPr>
            <w:tcW w:w="1842" w:type="dxa"/>
          </w:tcPr>
          <w:p w14:paraId="73EED136" w14:textId="77777777" w:rsidR="0049066B" w:rsidRPr="00A7560F" w:rsidRDefault="0049066B" w:rsidP="00814F0E">
            <w:pPr>
              <w:spacing w:after="100" w:afterAutospacing="1"/>
              <w:rPr>
                <w:rFonts w:cstheme="minorHAnsi"/>
                <w:sz w:val="20"/>
                <w:szCs w:val="20"/>
                <w:lang w:val="en-US"/>
              </w:rPr>
            </w:pPr>
          </w:p>
        </w:tc>
      </w:tr>
    </w:tbl>
    <w:p w14:paraId="256FA0D0" w14:textId="3BA1C30D" w:rsidR="000B47FB" w:rsidRDefault="000B47FB" w:rsidP="00064CD8">
      <w:pPr>
        <w:pStyle w:val="Heading2"/>
        <w:ind w:right="-172"/>
        <w:rPr>
          <w:lang w:val="en-US"/>
        </w:rPr>
      </w:pPr>
    </w:p>
    <w:p w14:paraId="49E82616" w14:textId="1E014E55" w:rsidR="00FF2BF4" w:rsidRPr="00A7560F" w:rsidRDefault="00A7560F" w:rsidP="00064CD8">
      <w:pPr>
        <w:pStyle w:val="Heading2"/>
        <w:ind w:right="-172"/>
        <w:rPr>
          <w:lang w:val="en-US"/>
        </w:rPr>
      </w:pPr>
      <w:r w:rsidRPr="00A7560F">
        <w:rPr>
          <w:lang w:val="en-US"/>
        </w:rPr>
        <w:t>State what you wish to have your p</w:t>
      </w:r>
      <w:r>
        <w:rPr>
          <w:lang w:val="en-US"/>
        </w:rPr>
        <w:t xml:space="preserve">revious </w:t>
      </w:r>
      <w:r w:rsidRPr="00A7560F">
        <w:rPr>
          <w:lang w:val="en-US"/>
        </w:rPr>
        <w:t>studies credited as:</w:t>
      </w: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9"/>
      </w:tblGrid>
      <w:tr w:rsidR="00FF2BF4" w:rsidRPr="00E66954" w14:paraId="1C8C3DDE" w14:textId="77777777" w:rsidTr="00814F0E">
        <w:trPr>
          <w:trHeight w:val="1021"/>
        </w:trPr>
        <w:tc>
          <w:tcPr>
            <w:tcW w:w="9139" w:type="dxa"/>
          </w:tcPr>
          <w:p w14:paraId="2DFBB846" w14:textId="6CAB2EFF" w:rsidR="000B47FB" w:rsidRPr="00033DF2" w:rsidRDefault="00033DF2" w:rsidP="00814F0E">
            <w:pPr>
              <w:spacing w:after="100" w:afterAutospacing="1"/>
              <w:rPr>
                <w:b/>
                <w:sz w:val="20"/>
                <w:szCs w:val="20"/>
                <w:lang w:val="en-US"/>
              </w:rPr>
            </w:pPr>
            <w:r>
              <w:rPr>
                <w:b/>
                <w:sz w:val="20"/>
                <w:szCs w:val="20"/>
                <w:lang w:val="en-US"/>
              </w:rPr>
              <w:t>Credited</w:t>
            </w:r>
            <w:r w:rsidR="003F37A1" w:rsidRPr="00033DF2">
              <w:rPr>
                <w:b/>
                <w:sz w:val="20"/>
                <w:szCs w:val="20"/>
                <w:lang w:val="en-US"/>
              </w:rPr>
              <w:t xml:space="preserve"> </w:t>
            </w:r>
            <w:r w:rsidRPr="00033DF2">
              <w:rPr>
                <w:b/>
                <w:sz w:val="20"/>
                <w:szCs w:val="20"/>
                <w:lang w:val="en-US"/>
              </w:rPr>
              <w:t>cour</w:t>
            </w:r>
            <w:r>
              <w:rPr>
                <w:b/>
                <w:sz w:val="20"/>
                <w:szCs w:val="20"/>
                <w:lang w:val="en-US"/>
              </w:rPr>
              <w:t xml:space="preserve">se </w:t>
            </w:r>
            <w:r w:rsidRPr="00033DF2">
              <w:rPr>
                <w:sz w:val="20"/>
                <w:szCs w:val="20"/>
                <w:lang w:val="en-US"/>
              </w:rPr>
              <w:t>according to general syllabus or individual study plan</w:t>
            </w:r>
            <w:r w:rsidR="00067B3F">
              <w:rPr>
                <w:sz w:val="20"/>
                <w:szCs w:val="20"/>
                <w:lang w:val="en-US"/>
              </w:rPr>
              <w:t xml:space="preserve"> </w:t>
            </w:r>
            <w:r w:rsidR="00E66954">
              <w:rPr>
                <w:b/>
                <w:sz w:val="20"/>
                <w:szCs w:val="20"/>
                <w:lang w:val="en-US"/>
              </w:rPr>
              <w:t>or higher education credits</w:t>
            </w:r>
            <w:r w:rsidR="000B47FB" w:rsidRPr="00033DF2">
              <w:rPr>
                <w:b/>
                <w:sz w:val="20"/>
                <w:szCs w:val="20"/>
                <w:lang w:val="en-US"/>
              </w:rPr>
              <w:t xml:space="preserve"> </w:t>
            </w:r>
          </w:p>
          <w:p w14:paraId="196374FF" w14:textId="30F20FAB" w:rsidR="00FF2BF4" w:rsidRPr="00033DF2" w:rsidRDefault="00A7560F" w:rsidP="00814F0E">
            <w:pPr>
              <w:spacing w:after="100" w:afterAutospacing="1"/>
              <w:rPr>
                <w:sz w:val="20"/>
                <w:szCs w:val="20"/>
                <w:lang w:val="en-US"/>
              </w:rPr>
            </w:pPr>
            <w:r w:rsidRPr="00033DF2">
              <w:rPr>
                <w:b/>
                <w:sz w:val="20"/>
                <w:szCs w:val="20"/>
                <w:lang w:val="en-US"/>
              </w:rPr>
              <w:t>Course name</w:t>
            </w:r>
            <w:r w:rsidR="00E66954">
              <w:rPr>
                <w:b/>
                <w:sz w:val="20"/>
                <w:szCs w:val="20"/>
                <w:lang w:val="en-US"/>
              </w:rPr>
              <w:t xml:space="preserve"> in original language</w:t>
            </w:r>
            <w:r w:rsidR="00067B3F">
              <w:rPr>
                <w:b/>
                <w:sz w:val="20"/>
                <w:szCs w:val="20"/>
                <w:lang w:val="en-US"/>
              </w:rPr>
              <w:t>:</w:t>
            </w:r>
          </w:p>
          <w:p w14:paraId="19010A45" w14:textId="77777777" w:rsidR="00067B3F" w:rsidRDefault="00067B3F" w:rsidP="000B47FB">
            <w:pPr>
              <w:spacing w:after="100" w:afterAutospacing="1"/>
              <w:rPr>
                <w:rFonts w:cstheme="minorHAnsi"/>
                <w:b/>
                <w:sz w:val="20"/>
                <w:szCs w:val="20"/>
                <w:lang w:val="en-US"/>
              </w:rPr>
            </w:pPr>
          </w:p>
          <w:p w14:paraId="5433F135" w14:textId="7E36D7C8" w:rsidR="001E62A9" w:rsidRPr="00033DF2" w:rsidRDefault="00A7560F" w:rsidP="000B47FB">
            <w:pPr>
              <w:spacing w:after="100" w:afterAutospacing="1"/>
              <w:rPr>
                <w:rFonts w:cstheme="minorHAnsi"/>
                <w:b/>
                <w:sz w:val="20"/>
                <w:szCs w:val="20"/>
                <w:lang w:val="en-US"/>
              </w:rPr>
            </w:pPr>
            <w:r w:rsidRPr="00033DF2">
              <w:rPr>
                <w:rFonts w:cstheme="minorHAnsi"/>
                <w:b/>
                <w:sz w:val="20"/>
                <w:szCs w:val="20"/>
                <w:lang w:val="en-US"/>
              </w:rPr>
              <w:lastRenderedPageBreak/>
              <w:t xml:space="preserve">Course </w:t>
            </w:r>
            <w:r w:rsidR="00E66954">
              <w:rPr>
                <w:rFonts w:cstheme="minorHAnsi"/>
                <w:b/>
                <w:sz w:val="20"/>
                <w:szCs w:val="20"/>
                <w:lang w:val="en-US"/>
              </w:rPr>
              <w:t>nam</w:t>
            </w:r>
            <w:r w:rsidR="00E66954" w:rsidRPr="00033DF2">
              <w:rPr>
                <w:rFonts w:cstheme="minorHAnsi"/>
                <w:b/>
                <w:sz w:val="20"/>
                <w:szCs w:val="20"/>
                <w:lang w:val="en-US"/>
              </w:rPr>
              <w:t>e</w:t>
            </w:r>
            <w:r w:rsidR="00E66954">
              <w:rPr>
                <w:rFonts w:cstheme="minorHAnsi"/>
                <w:b/>
                <w:sz w:val="20"/>
                <w:szCs w:val="20"/>
                <w:lang w:val="en-US"/>
              </w:rPr>
              <w:t xml:space="preserve"> in English</w:t>
            </w:r>
            <w:r w:rsidR="00067B3F">
              <w:rPr>
                <w:rFonts w:cstheme="minorHAnsi"/>
                <w:b/>
                <w:sz w:val="20"/>
                <w:szCs w:val="20"/>
                <w:lang w:val="en-US"/>
              </w:rPr>
              <w:t>:</w:t>
            </w:r>
            <w:r w:rsidR="00E66954">
              <w:rPr>
                <w:rFonts w:cstheme="minorHAnsi"/>
                <w:b/>
                <w:sz w:val="20"/>
                <w:szCs w:val="20"/>
                <w:lang w:val="en-US"/>
              </w:rPr>
              <w:br/>
            </w:r>
            <w:r w:rsidR="00E66954" w:rsidRPr="00033DF2">
              <w:rPr>
                <w:sz w:val="20"/>
                <w:szCs w:val="20"/>
                <w:lang w:val="en-US"/>
              </w:rPr>
              <w:t xml:space="preserve">(If original title is </w:t>
            </w:r>
            <w:r w:rsidR="00E66954">
              <w:rPr>
                <w:sz w:val="20"/>
                <w:szCs w:val="20"/>
                <w:lang w:val="en-US"/>
              </w:rPr>
              <w:t xml:space="preserve">not </w:t>
            </w:r>
            <w:r w:rsidR="00E66954" w:rsidRPr="00033DF2">
              <w:rPr>
                <w:sz w:val="20"/>
                <w:szCs w:val="20"/>
                <w:lang w:val="en-US"/>
              </w:rPr>
              <w:t>in English)</w:t>
            </w:r>
          </w:p>
          <w:p w14:paraId="5965FC99" w14:textId="77777777" w:rsidR="00067B3F" w:rsidRDefault="00067B3F" w:rsidP="000B47FB">
            <w:pPr>
              <w:spacing w:after="100" w:afterAutospacing="1"/>
              <w:rPr>
                <w:rFonts w:cstheme="minorHAnsi"/>
                <w:b/>
                <w:sz w:val="20"/>
                <w:szCs w:val="20"/>
                <w:lang w:val="en-US"/>
              </w:rPr>
            </w:pPr>
          </w:p>
          <w:p w14:paraId="3D7A6BF4" w14:textId="5C62E7DD" w:rsidR="000B47FB" w:rsidRPr="00033DF2" w:rsidRDefault="00E66954" w:rsidP="000B47FB">
            <w:pPr>
              <w:spacing w:after="100" w:afterAutospacing="1"/>
              <w:rPr>
                <w:rFonts w:cstheme="minorHAnsi"/>
                <w:b/>
                <w:sz w:val="20"/>
                <w:szCs w:val="20"/>
                <w:lang w:val="en-US"/>
              </w:rPr>
            </w:pPr>
            <w:r>
              <w:rPr>
                <w:rFonts w:cstheme="minorHAnsi"/>
                <w:b/>
                <w:sz w:val="20"/>
                <w:szCs w:val="20"/>
                <w:lang w:val="en-US"/>
              </w:rPr>
              <w:t>Course code (if applicable):</w:t>
            </w:r>
          </w:p>
        </w:tc>
      </w:tr>
      <w:tr w:rsidR="00FF2BF4" w:rsidRPr="00622106" w14:paraId="5BB3700B" w14:textId="77777777" w:rsidTr="00814F0E">
        <w:trPr>
          <w:trHeight w:val="1021"/>
        </w:trPr>
        <w:tc>
          <w:tcPr>
            <w:tcW w:w="9139" w:type="dxa"/>
          </w:tcPr>
          <w:p w14:paraId="70C8A01D" w14:textId="1396FA3D" w:rsidR="00FF2BF4" w:rsidRPr="00067B3F" w:rsidRDefault="00033DF2" w:rsidP="00067B3F">
            <w:pPr>
              <w:rPr>
                <w:b/>
                <w:sz w:val="20"/>
                <w:szCs w:val="20"/>
              </w:rPr>
            </w:pPr>
            <w:proofErr w:type="spellStart"/>
            <w:r w:rsidRPr="00067B3F">
              <w:rPr>
                <w:b/>
                <w:sz w:val="20"/>
                <w:szCs w:val="20"/>
              </w:rPr>
              <w:lastRenderedPageBreak/>
              <w:t>Number</w:t>
            </w:r>
            <w:proofErr w:type="spellEnd"/>
            <w:r w:rsidRPr="00067B3F">
              <w:rPr>
                <w:b/>
                <w:sz w:val="20"/>
                <w:szCs w:val="20"/>
              </w:rPr>
              <w:t xml:space="preserve"> </w:t>
            </w:r>
            <w:proofErr w:type="spellStart"/>
            <w:r w:rsidRPr="00067B3F">
              <w:rPr>
                <w:b/>
                <w:sz w:val="20"/>
                <w:szCs w:val="20"/>
              </w:rPr>
              <w:t>of</w:t>
            </w:r>
            <w:proofErr w:type="spellEnd"/>
            <w:r w:rsidRPr="00067B3F">
              <w:rPr>
                <w:b/>
                <w:sz w:val="20"/>
                <w:szCs w:val="20"/>
              </w:rPr>
              <w:t xml:space="preserve"> </w:t>
            </w:r>
            <w:proofErr w:type="spellStart"/>
            <w:r w:rsidRPr="00067B3F">
              <w:rPr>
                <w:b/>
                <w:sz w:val="20"/>
                <w:szCs w:val="20"/>
              </w:rPr>
              <w:t>credits</w:t>
            </w:r>
            <w:proofErr w:type="spellEnd"/>
            <w:r w:rsidR="008229D9" w:rsidRPr="00067B3F">
              <w:rPr>
                <w:b/>
                <w:sz w:val="20"/>
                <w:szCs w:val="20"/>
              </w:rPr>
              <w:t>:</w:t>
            </w:r>
          </w:p>
        </w:tc>
      </w:tr>
    </w:tbl>
    <w:p w14:paraId="63F8A565" w14:textId="77777777" w:rsidR="00FF2BF4" w:rsidRDefault="00FF2BF4" w:rsidP="003136D1"/>
    <w:tbl>
      <w:tblPr>
        <w:tblW w:w="92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3"/>
        <w:gridCol w:w="3359"/>
      </w:tblGrid>
      <w:tr w:rsidR="003136D1" w:rsidRPr="003832ED" w14:paraId="4BA393B1" w14:textId="77777777" w:rsidTr="00BA1D68">
        <w:trPr>
          <w:trHeight w:val="572"/>
        </w:trPr>
        <w:tc>
          <w:tcPr>
            <w:tcW w:w="9282" w:type="dxa"/>
            <w:gridSpan w:val="2"/>
            <w:tcBorders>
              <w:bottom w:val="single" w:sz="4" w:space="0" w:color="auto"/>
            </w:tcBorders>
          </w:tcPr>
          <w:p w14:paraId="54EE0E33" w14:textId="4E9B6EF3" w:rsidR="003136D1" w:rsidRPr="003832ED" w:rsidRDefault="003832ED" w:rsidP="00B63BD3">
            <w:pPr>
              <w:spacing w:after="100" w:afterAutospacing="1"/>
              <w:rPr>
                <w:rFonts w:cstheme="minorHAnsi"/>
                <w:sz w:val="20"/>
                <w:szCs w:val="20"/>
                <w:lang w:val="en-US"/>
              </w:rPr>
            </w:pPr>
            <w:r>
              <w:rPr>
                <w:rFonts w:cstheme="minorHAnsi"/>
                <w:b/>
                <w:lang w:val="en-US"/>
              </w:rPr>
              <w:t>Additional information:</w:t>
            </w:r>
          </w:p>
        </w:tc>
      </w:tr>
      <w:tr w:rsidR="003136D1" w:rsidRPr="00A63EFD" w14:paraId="00AAAF20" w14:textId="77777777" w:rsidTr="00BA1D68">
        <w:trPr>
          <w:trHeight w:val="267"/>
        </w:trPr>
        <w:tc>
          <w:tcPr>
            <w:tcW w:w="5923" w:type="dxa"/>
            <w:tcBorders>
              <w:bottom w:val="single" w:sz="4" w:space="0" w:color="auto"/>
            </w:tcBorders>
          </w:tcPr>
          <w:p w14:paraId="5D65CCFC" w14:textId="6E0D3D22" w:rsidR="00B63BD3" w:rsidRDefault="003832ED" w:rsidP="00796023">
            <w:pPr>
              <w:spacing w:after="100" w:afterAutospacing="1"/>
              <w:rPr>
                <w:rFonts w:cstheme="minorHAnsi"/>
                <w:b/>
                <w:sz w:val="20"/>
                <w:szCs w:val="20"/>
              </w:rPr>
            </w:pPr>
            <w:proofErr w:type="spellStart"/>
            <w:r>
              <w:rPr>
                <w:rFonts w:cstheme="minorHAnsi"/>
                <w:b/>
                <w:sz w:val="20"/>
                <w:szCs w:val="20"/>
              </w:rPr>
              <w:t>Signature</w:t>
            </w:r>
            <w:proofErr w:type="spellEnd"/>
            <w:r w:rsidR="004220A9">
              <w:rPr>
                <w:rFonts w:cstheme="minorHAnsi"/>
                <w:b/>
                <w:sz w:val="20"/>
                <w:szCs w:val="20"/>
              </w:rPr>
              <w:t xml:space="preserve"> (</w:t>
            </w:r>
            <w:proofErr w:type="spellStart"/>
            <w:r w:rsidR="004220A9">
              <w:rPr>
                <w:rFonts w:cstheme="minorHAnsi"/>
                <w:b/>
                <w:sz w:val="20"/>
                <w:szCs w:val="20"/>
              </w:rPr>
              <w:t>doctora</w:t>
            </w:r>
            <w:r w:rsidR="00E66954">
              <w:rPr>
                <w:rFonts w:cstheme="minorHAnsi"/>
                <w:b/>
                <w:sz w:val="20"/>
                <w:szCs w:val="20"/>
              </w:rPr>
              <w:t>l</w:t>
            </w:r>
            <w:proofErr w:type="spellEnd"/>
            <w:r w:rsidR="004220A9">
              <w:rPr>
                <w:rFonts w:cstheme="minorHAnsi"/>
                <w:b/>
                <w:sz w:val="20"/>
                <w:szCs w:val="20"/>
              </w:rPr>
              <w:t xml:space="preserve"> student)</w:t>
            </w:r>
          </w:p>
          <w:p w14:paraId="2575B7AA" w14:textId="36D10FEE" w:rsidR="003136D1" w:rsidRPr="00627FC8" w:rsidRDefault="003136D1" w:rsidP="00796023">
            <w:pPr>
              <w:spacing w:after="100" w:afterAutospacing="1"/>
              <w:rPr>
                <w:rFonts w:cstheme="minorHAnsi"/>
                <w:b/>
                <w:sz w:val="20"/>
                <w:szCs w:val="20"/>
              </w:rPr>
            </w:pPr>
          </w:p>
        </w:tc>
        <w:tc>
          <w:tcPr>
            <w:tcW w:w="3359" w:type="dxa"/>
            <w:tcBorders>
              <w:bottom w:val="single" w:sz="4" w:space="0" w:color="auto"/>
            </w:tcBorders>
          </w:tcPr>
          <w:p w14:paraId="3013BF9D" w14:textId="4D691E34" w:rsidR="003136D1" w:rsidRPr="00627FC8" w:rsidRDefault="003136D1" w:rsidP="00796023">
            <w:pPr>
              <w:spacing w:after="100" w:afterAutospacing="1"/>
              <w:rPr>
                <w:rFonts w:cstheme="minorHAnsi"/>
                <w:b/>
                <w:sz w:val="20"/>
                <w:szCs w:val="20"/>
              </w:rPr>
            </w:pPr>
            <w:r w:rsidRPr="00627FC8">
              <w:rPr>
                <w:rFonts w:cstheme="minorHAnsi"/>
                <w:b/>
                <w:sz w:val="20"/>
                <w:szCs w:val="20"/>
              </w:rPr>
              <w:t>Da</w:t>
            </w:r>
            <w:r w:rsidR="003832ED">
              <w:rPr>
                <w:rFonts w:cstheme="minorHAnsi"/>
                <w:b/>
                <w:sz w:val="20"/>
                <w:szCs w:val="20"/>
              </w:rPr>
              <w:t>te</w:t>
            </w:r>
            <w:r w:rsidRPr="00627FC8">
              <w:rPr>
                <w:rFonts w:cstheme="minorHAnsi"/>
                <w:b/>
                <w:sz w:val="20"/>
                <w:szCs w:val="20"/>
              </w:rPr>
              <w:br/>
            </w:r>
          </w:p>
        </w:tc>
      </w:tr>
    </w:tbl>
    <w:p w14:paraId="79123821" w14:textId="12DB336D" w:rsidR="004A5B16" w:rsidRPr="003832ED" w:rsidRDefault="00067B3F" w:rsidP="00067B3F">
      <w:pPr>
        <w:spacing w:after="0"/>
        <w:rPr>
          <w:b/>
          <w:sz w:val="24"/>
          <w:szCs w:val="24"/>
          <w:lang w:val="en-US"/>
        </w:rPr>
      </w:pPr>
      <w:r>
        <w:rPr>
          <w:b/>
          <w:sz w:val="24"/>
          <w:szCs w:val="24"/>
          <w:lang w:val="en-US"/>
        </w:rPr>
        <w:br/>
      </w:r>
      <w:r w:rsidR="004A5B16" w:rsidRPr="004A5B16">
        <w:rPr>
          <w:b/>
          <w:sz w:val="24"/>
          <w:szCs w:val="24"/>
          <w:lang w:val="en-US"/>
        </w:rPr>
        <w:t>Please enclose the following documents with your application:</w:t>
      </w:r>
    </w:p>
    <w:p w14:paraId="6452DD84" w14:textId="77777777" w:rsidR="004A5B16" w:rsidRDefault="004A5B16" w:rsidP="004A5B16">
      <w:pPr>
        <w:pStyle w:val="ListParagraph"/>
        <w:numPr>
          <w:ilvl w:val="0"/>
          <w:numId w:val="40"/>
        </w:numPr>
        <w:spacing w:line="260" w:lineRule="exact"/>
        <w:rPr>
          <w:lang w:val="en-US"/>
        </w:rPr>
      </w:pPr>
      <w:r>
        <w:rPr>
          <w:lang w:val="en-US"/>
        </w:rPr>
        <w:t xml:space="preserve">Copy of official Transcript of Records in original language and an authorized translation to English, if necessary. The copy should be stamped, signed and certified or </w:t>
      </w:r>
      <w:proofErr w:type="gramStart"/>
      <w:r>
        <w:rPr>
          <w:lang w:val="en-US"/>
        </w:rPr>
        <w:t>possible</w:t>
      </w:r>
      <w:proofErr w:type="gramEnd"/>
      <w:r>
        <w:rPr>
          <w:lang w:val="en-US"/>
        </w:rPr>
        <w:t xml:space="preserve"> to verify electronically with the issuing higher education institution.</w:t>
      </w:r>
    </w:p>
    <w:p w14:paraId="26155D89" w14:textId="77777777" w:rsidR="004A5B16" w:rsidRDefault="004A5B16" w:rsidP="004A5B16">
      <w:pPr>
        <w:pStyle w:val="ListParagraph"/>
        <w:spacing w:line="260" w:lineRule="exact"/>
        <w:rPr>
          <w:lang w:val="en-US"/>
        </w:rPr>
      </w:pPr>
      <w:r>
        <w:rPr>
          <w:lang w:val="en-US"/>
        </w:rPr>
        <w:t xml:space="preserve">The transcript must include the following information: name of higher education institution, course name, period of study, level, number of credits, grades and grading scale. Additional information describing the educational system (credit system, degree requirements etc.) should also be submitted if available. </w:t>
      </w:r>
    </w:p>
    <w:p w14:paraId="79337EB0" w14:textId="77777777" w:rsidR="004A5B16" w:rsidRDefault="004A5B16" w:rsidP="004A5B16">
      <w:pPr>
        <w:pStyle w:val="ListParagraph"/>
        <w:numPr>
          <w:ilvl w:val="0"/>
          <w:numId w:val="40"/>
        </w:numPr>
        <w:spacing w:line="260" w:lineRule="exact"/>
        <w:rPr>
          <w:lang w:val="en-US"/>
        </w:rPr>
      </w:pPr>
      <w:r>
        <w:rPr>
          <w:lang w:val="en-US"/>
        </w:rPr>
        <w:t xml:space="preserve">Course syllabus or equivalent detailed course description from the term the course was taken. Information on the level and extent of the studies as well as forms of examination should be included. A reading list should be submitted if available. </w:t>
      </w:r>
    </w:p>
    <w:p w14:paraId="7DACE07F" w14:textId="77777777" w:rsidR="004A5B16" w:rsidRDefault="004A5B16" w:rsidP="004A5B16">
      <w:pPr>
        <w:pStyle w:val="ListParagraph"/>
        <w:numPr>
          <w:ilvl w:val="0"/>
          <w:numId w:val="40"/>
        </w:numPr>
        <w:spacing w:line="260" w:lineRule="exact"/>
        <w:rPr>
          <w:lang w:val="en-US"/>
        </w:rPr>
      </w:pPr>
      <w:r>
        <w:rPr>
          <w:lang w:val="en-US"/>
        </w:rPr>
        <w:t>If you wish to transfer credits from exchange studies, please enclose your Learning Agreement.</w:t>
      </w:r>
    </w:p>
    <w:p w14:paraId="25F178CE" w14:textId="77777777" w:rsidR="004A5B16" w:rsidRDefault="004A5B16" w:rsidP="004A5B16">
      <w:pPr>
        <w:pStyle w:val="ListParagraph"/>
        <w:numPr>
          <w:ilvl w:val="0"/>
          <w:numId w:val="40"/>
        </w:numPr>
        <w:spacing w:line="260" w:lineRule="exact"/>
        <w:rPr>
          <w:lang w:val="en-US"/>
        </w:rPr>
      </w:pPr>
      <w:r>
        <w:rPr>
          <w:lang w:val="en-US"/>
        </w:rPr>
        <w:t>If you apply for a credit transfer of courses which are included in a previous degree, please also enclose a certified copy of the degree certificate and, if applicable, a recognition statement of your qualification from the Swedish Council for Higher Education (UHR).</w:t>
      </w:r>
    </w:p>
    <w:p w14:paraId="0B717D99" w14:textId="77777777" w:rsidR="004A5B16" w:rsidRDefault="004A5B16" w:rsidP="004A5B16">
      <w:pPr>
        <w:pStyle w:val="ListParagraph"/>
        <w:numPr>
          <w:ilvl w:val="0"/>
          <w:numId w:val="40"/>
        </w:numPr>
        <w:spacing w:line="260" w:lineRule="exact"/>
        <w:rPr>
          <w:i/>
          <w:lang w:val="en-US"/>
        </w:rPr>
      </w:pPr>
      <w:r>
        <w:rPr>
          <w:lang w:val="en-US"/>
        </w:rPr>
        <w:t xml:space="preserve">Original documents must be provided upon request if it is considered necessary for an evaluation to be made. </w:t>
      </w:r>
    </w:p>
    <w:p w14:paraId="319DE225" w14:textId="4E7C4892" w:rsidR="00BA1D68" w:rsidRPr="007142E2" w:rsidRDefault="007142E2" w:rsidP="00BA1D68">
      <w:pPr>
        <w:spacing w:line="260" w:lineRule="exact"/>
        <w:rPr>
          <w:lang w:val="en-US"/>
        </w:rPr>
      </w:pPr>
      <w:r>
        <w:rPr>
          <w:lang w:val="en-US"/>
        </w:rPr>
        <w:br/>
      </w:r>
      <w:r w:rsidR="00BA1D68" w:rsidRPr="007142E2">
        <w:rPr>
          <w:lang w:val="en-US"/>
        </w:rPr>
        <w:t xml:space="preserve">          </w:t>
      </w:r>
      <w:r>
        <w:rPr>
          <w:lang w:val="en-US"/>
        </w:rPr>
        <w:br/>
      </w:r>
      <w:r w:rsidR="00BA1D68" w:rsidRPr="007142E2">
        <w:rPr>
          <w:b/>
          <w:bCs/>
          <w:lang w:val="en-US"/>
        </w:rPr>
        <w:t>Number of credits decided</w:t>
      </w:r>
      <w:r w:rsidR="00D66E90">
        <w:rPr>
          <w:b/>
          <w:bCs/>
          <w:lang w:val="en-US"/>
        </w:rPr>
        <w:t xml:space="preserve"> (by Head of Subject</w:t>
      </w:r>
      <w:proofErr w:type="gramStart"/>
      <w:r w:rsidR="00D66E90">
        <w:rPr>
          <w:b/>
          <w:bCs/>
          <w:lang w:val="en-US"/>
        </w:rPr>
        <w:t>)</w:t>
      </w:r>
      <w:r w:rsidR="00BA1D68" w:rsidRPr="007142E2">
        <w:rPr>
          <w:b/>
          <w:bCs/>
          <w:lang w:val="en-US"/>
        </w:rPr>
        <w:t>:</w:t>
      </w:r>
      <w:r w:rsidR="00BA1D68" w:rsidRPr="007142E2">
        <w:rPr>
          <w:lang w:val="en-US"/>
        </w:rPr>
        <w:t xml:space="preserve"> </w:t>
      </w:r>
      <w:r w:rsidR="00BA1D68" w:rsidRPr="007142E2">
        <w:rPr>
          <w:lang w:val="en-US"/>
        </w:rPr>
        <w:softHyphen/>
      </w:r>
      <w:proofErr w:type="gramEnd"/>
      <w:r w:rsidR="00BA1D68" w:rsidRPr="007142E2">
        <w:rPr>
          <w:lang w:val="en-US"/>
        </w:rPr>
        <w:t>_____</w:t>
      </w:r>
      <w:proofErr w:type="gramStart"/>
      <w:r w:rsidR="00BA1D68" w:rsidRPr="007142E2">
        <w:rPr>
          <w:lang w:val="en-US"/>
        </w:rPr>
        <w:t>__</w:t>
      </w:r>
      <w:r w:rsidR="00BA1D68" w:rsidRPr="007142E2">
        <w:rPr>
          <w:lang w:val="en-US"/>
        </w:rPr>
        <w:softHyphen/>
      </w:r>
      <w:r w:rsidR="00BA1D68" w:rsidRPr="007142E2">
        <w:rPr>
          <w:lang w:val="en-US"/>
        </w:rPr>
        <w:softHyphen/>
      </w:r>
      <w:r w:rsidR="00BA1D68" w:rsidRPr="007142E2">
        <w:rPr>
          <w:lang w:val="en-US"/>
        </w:rPr>
        <w:softHyphen/>
      </w:r>
      <w:r w:rsidR="00BA1D68" w:rsidRPr="007142E2">
        <w:rPr>
          <w:lang w:val="en-US"/>
        </w:rPr>
        <w:softHyphen/>
      </w:r>
      <w:r w:rsidR="00BA1D68" w:rsidRPr="007142E2">
        <w:rPr>
          <w:lang w:val="en-US"/>
        </w:rPr>
        <w:softHyphen/>
      </w:r>
      <w:proofErr w:type="gramEnd"/>
      <w:r w:rsidR="00BA1D68" w:rsidRPr="007142E2">
        <w:rPr>
          <w:lang w:val="en-US"/>
        </w:rPr>
        <w:t>____________</w:t>
      </w:r>
      <w:r w:rsidR="009745FC" w:rsidRPr="007142E2">
        <w:rPr>
          <w:lang w:val="en-US"/>
        </w:rPr>
        <w:t>___</w:t>
      </w:r>
    </w:p>
    <w:p w14:paraId="267ADCF2" w14:textId="048BAC44" w:rsidR="007142E2" w:rsidRPr="00067B3F" w:rsidRDefault="007142E2" w:rsidP="007142E2">
      <w:pPr>
        <w:spacing w:line="260" w:lineRule="exact"/>
        <w:rPr>
          <w:b/>
          <w:sz w:val="24"/>
          <w:szCs w:val="24"/>
          <w:lang w:val="en-US"/>
        </w:rPr>
      </w:pPr>
      <w:r w:rsidRPr="00067B3F">
        <w:rPr>
          <w:b/>
          <w:sz w:val="24"/>
          <w:szCs w:val="24"/>
          <w:lang w:val="en-US"/>
        </w:rPr>
        <w:t>Sign digitally or below</w:t>
      </w:r>
      <w:r w:rsidR="00D66E90">
        <w:rPr>
          <w:b/>
          <w:sz w:val="24"/>
          <w:szCs w:val="24"/>
          <w:lang w:val="en-US"/>
        </w:rPr>
        <w:t xml:space="preserve"> (Head of Subject)</w:t>
      </w:r>
      <w:r w:rsidRPr="00067B3F">
        <w:rPr>
          <w:b/>
          <w:sz w:val="24"/>
          <w:szCs w:val="24"/>
          <w:lang w:val="en-US"/>
        </w:rPr>
        <w:t>:</w:t>
      </w:r>
    </w:p>
    <w:p w14:paraId="10F96C7A" w14:textId="1384F385" w:rsidR="00BA1D68" w:rsidRPr="007142E2" w:rsidRDefault="009745FC" w:rsidP="00BA1D68">
      <w:pPr>
        <w:spacing w:line="260" w:lineRule="exact"/>
        <w:rPr>
          <w:sz w:val="20"/>
          <w:szCs w:val="20"/>
          <w:lang w:val="en-US"/>
        </w:rPr>
      </w:pPr>
      <w:r w:rsidRPr="007142E2">
        <w:rPr>
          <w:sz w:val="20"/>
          <w:szCs w:val="20"/>
          <w:lang w:val="en-US"/>
        </w:rPr>
        <w:t>Signature</w:t>
      </w:r>
      <w:r w:rsidR="00BA1D68" w:rsidRPr="007142E2">
        <w:rPr>
          <w:sz w:val="20"/>
          <w:szCs w:val="20"/>
          <w:lang w:val="en-US"/>
        </w:rPr>
        <w:t xml:space="preserve">: ________________________________             Date: </w:t>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r>
      <w:r w:rsidR="00BA1D68" w:rsidRPr="007142E2">
        <w:rPr>
          <w:sz w:val="20"/>
          <w:szCs w:val="20"/>
          <w:lang w:val="en-US"/>
        </w:rPr>
        <w:softHyphen/>
        <w:t>_______________________________________</w:t>
      </w:r>
    </w:p>
    <w:p w14:paraId="4BC33F4A" w14:textId="065A43EA" w:rsidR="00BA1D68" w:rsidRPr="00067B3F" w:rsidRDefault="00BA1D68" w:rsidP="00BA1D68">
      <w:pPr>
        <w:tabs>
          <w:tab w:val="left" w:pos="5415"/>
        </w:tabs>
        <w:spacing w:line="260" w:lineRule="exact"/>
        <w:rPr>
          <w:lang w:val="en-US"/>
        </w:rPr>
      </w:pPr>
      <w:r w:rsidRPr="007142E2">
        <w:rPr>
          <w:sz w:val="20"/>
          <w:szCs w:val="20"/>
          <w:lang w:val="en-US"/>
        </w:rPr>
        <w:t>Printed name:</w:t>
      </w:r>
      <w:r w:rsidRPr="007142E2">
        <w:rPr>
          <w:sz w:val="20"/>
          <w:szCs w:val="20"/>
          <w:lang w:val="en-US"/>
        </w:rPr>
        <w:softHyphen/>
      </w:r>
      <w:r w:rsidRPr="007142E2">
        <w:rPr>
          <w:sz w:val="20"/>
          <w:szCs w:val="20"/>
          <w:lang w:val="en-US"/>
        </w:rPr>
        <w:softHyphen/>
      </w:r>
      <w:r w:rsidRPr="007142E2">
        <w:rPr>
          <w:sz w:val="20"/>
          <w:szCs w:val="20"/>
          <w:lang w:val="en-US"/>
        </w:rPr>
        <w:softHyphen/>
      </w:r>
      <w:r w:rsidRPr="007142E2">
        <w:rPr>
          <w:sz w:val="20"/>
          <w:szCs w:val="20"/>
          <w:lang w:val="en-US"/>
        </w:rPr>
        <w:softHyphen/>
      </w:r>
      <w:r w:rsidRPr="007142E2">
        <w:rPr>
          <w:sz w:val="20"/>
          <w:szCs w:val="20"/>
          <w:lang w:val="en-US"/>
        </w:rPr>
        <w:softHyphen/>
      </w:r>
      <w:r w:rsidRPr="007142E2">
        <w:rPr>
          <w:sz w:val="20"/>
          <w:szCs w:val="20"/>
          <w:lang w:val="en-US"/>
        </w:rPr>
        <w:softHyphen/>
      </w:r>
      <w:r w:rsidRPr="007142E2">
        <w:rPr>
          <w:sz w:val="20"/>
          <w:szCs w:val="20"/>
          <w:lang w:val="en-US"/>
        </w:rPr>
        <w:softHyphen/>
      </w:r>
      <w:proofErr w:type="gramStart"/>
      <w:r w:rsidRPr="007142E2">
        <w:rPr>
          <w:sz w:val="20"/>
          <w:szCs w:val="20"/>
          <w:lang w:val="en-US"/>
        </w:rPr>
        <w:softHyphen/>
      </w:r>
      <w:r w:rsidRPr="007142E2">
        <w:rPr>
          <w:sz w:val="20"/>
          <w:szCs w:val="20"/>
          <w:lang w:val="en-US"/>
        </w:rPr>
        <w:softHyphen/>
      </w:r>
      <w:r w:rsidRPr="007142E2">
        <w:rPr>
          <w:sz w:val="20"/>
          <w:szCs w:val="20"/>
          <w:lang w:val="en-US"/>
        </w:rPr>
        <w:softHyphen/>
      </w:r>
      <w:r w:rsidRPr="007142E2">
        <w:rPr>
          <w:sz w:val="20"/>
          <w:szCs w:val="20"/>
          <w:lang w:val="en-US"/>
        </w:rPr>
        <w:softHyphen/>
      </w:r>
      <w:r w:rsidRPr="007142E2">
        <w:rPr>
          <w:sz w:val="20"/>
          <w:szCs w:val="20"/>
          <w:lang w:val="en-US"/>
        </w:rPr>
        <w:softHyphen/>
      </w:r>
      <w:r w:rsidRPr="007142E2">
        <w:rPr>
          <w:sz w:val="20"/>
          <w:szCs w:val="20"/>
          <w:lang w:val="en-US"/>
        </w:rPr>
        <w:softHyphen/>
        <w:t>_</w:t>
      </w:r>
      <w:proofErr w:type="gramEnd"/>
      <w:r w:rsidRPr="007142E2">
        <w:rPr>
          <w:sz w:val="20"/>
          <w:szCs w:val="20"/>
          <w:lang w:val="en-US"/>
        </w:rPr>
        <w:t>_____________________________</w:t>
      </w:r>
      <w:r w:rsidRPr="00067B3F">
        <w:rPr>
          <w:lang w:val="en-US"/>
        </w:rPr>
        <w:tab/>
      </w:r>
    </w:p>
    <w:p w14:paraId="472A8E3F" w14:textId="77777777" w:rsidR="004A5B16" w:rsidRPr="004A5B16" w:rsidRDefault="004A5B16" w:rsidP="004A5B16">
      <w:pPr>
        <w:spacing w:line="260" w:lineRule="exact"/>
        <w:rPr>
          <w:lang w:val="en-US"/>
        </w:rPr>
      </w:pPr>
    </w:p>
    <w:sectPr w:rsidR="004A5B16" w:rsidRPr="004A5B16" w:rsidSect="00BA1D68">
      <w:headerReference w:type="default" r:id="rId8"/>
      <w:headerReference w:type="first" r:id="rId9"/>
      <w:footerReference w:type="first" r:id="rId10"/>
      <w:pgSz w:w="11906" w:h="16838"/>
      <w:pgMar w:top="1896" w:right="849" w:bottom="567" w:left="1134"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5DA14" w14:textId="77777777" w:rsidR="00152A61" w:rsidRDefault="00152A61" w:rsidP="00183404">
      <w:pPr>
        <w:spacing w:after="0" w:line="240" w:lineRule="auto"/>
      </w:pPr>
      <w:r>
        <w:separator/>
      </w:r>
    </w:p>
  </w:endnote>
  <w:endnote w:type="continuationSeparator" w:id="0">
    <w:p w14:paraId="57383065" w14:textId="77777777" w:rsidR="00152A61" w:rsidRDefault="00152A61" w:rsidP="00183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D69C" w14:textId="499A1EDD" w:rsidR="00F024EF" w:rsidRPr="000F7B3A" w:rsidRDefault="000F7B3A" w:rsidP="00F024EF">
    <w:pPr>
      <w:pStyle w:val="Institutionsnamn"/>
      <w:rPr>
        <w:lang w:val="en-US"/>
      </w:rPr>
    </w:pPr>
    <w:r w:rsidRPr="000F7B3A">
      <w:rPr>
        <w:lang w:val="en-US"/>
      </w:rPr>
      <w:t>Department of Chemistry</w:t>
    </w:r>
  </w:p>
  <w:tbl>
    <w:tblPr>
      <w:tblStyle w:val="PlainTable3"/>
      <w:tblW w:w="0" w:type="auto"/>
      <w:tblBorders>
        <w:bottom w:val="single" w:sz="4" w:space="0" w:color="002F5F"/>
      </w:tblBorders>
      <w:tblLayout w:type="fixed"/>
      <w:tblCellMar>
        <w:top w:w="85" w:type="dxa"/>
        <w:left w:w="0" w:type="dxa"/>
        <w:right w:w="0" w:type="dxa"/>
      </w:tblCellMar>
      <w:tblLook w:val="0600" w:firstRow="0" w:lastRow="0" w:firstColumn="0" w:lastColumn="0" w:noHBand="1" w:noVBand="1"/>
    </w:tblPr>
    <w:tblGrid>
      <w:gridCol w:w="2835"/>
      <w:gridCol w:w="2713"/>
      <w:gridCol w:w="2775"/>
    </w:tblGrid>
    <w:tr w:rsidR="007837F3" w:rsidRPr="00025162" w14:paraId="6893417E" w14:textId="77777777" w:rsidTr="000F7B3A">
      <w:trPr>
        <w:trHeight w:val="20"/>
      </w:trPr>
      <w:tc>
        <w:tcPr>
          <w:tcW w:w="2835" w:type="dxa"/>
          <w:tcBorders>
            <w:top w:val="nil"/>
            <w:left w:val="nil"/>
            <w:bottom w:val="single" w:sz="4" w:space="0" w:color="002F5F"/>
            <w:right w:val="nil"/>
          </w:tcBorders>
        </w:tcPr>
        <w:p w14:paraId="5719D645" w14:textId="77777777" w:rsidR="007837F3" w:rsidRPr="000F7B3A" w:rsidRDefault="007837F3" w:rsidP="007837F3">
          <w:pPr>
            <w:pStyle w:val="Footer"/>
            <w:rPr>
              <w:sz w:val="2"/>
              <w:lang w:val="en-US"/>
            </w:rPr>
          </w:pPr>
        </w:p>
      </w:tc>
      <w:tc>
        <w:tcPr>
          <w:tcW w:w="2713" w:type="dxa"/>
          <w:tcBorders>
            <w:top w:val="nil"/>
            <w:left w:val="nil"/>
            <w:bottom w:val="single" w:sz="4" w:space="0" w:color="002F5F"/>
            <w:right w:val="nil"/>
          </w:tcBorders>
        </w:tcPr>
        <w:p w14:paraId="153DE65E" w14:textId="77777777" w:rsidR="007837F3" w:rsidRPr="000F7B3A" w:rsidRDefault="007837F3" w:rsidP="007837F3">
          <w:pPr>
            <w:pStyle w:val="Footer"/>
            <w:rPr>
              <w:sz w:val="2"/>
              <w:lang w:val="en-US"/>
            </w:rPr>
          </w:pPr>
        </w:p>
      </w:tc>
      <w:tc>
        <w:tcPr>
          <w:tcW w:w="2775" w:type="dxa"/>
          <w:tcBorders>
            <w:top w:val="nil"/>
            <w:left w:val="nil"/>
            <w:bottom w:val="single" w:sz="4" w:space="0" w:color="002F5F"/>
            <w:right w:val="nil"/>
          </w:tcBorders>
        </w:tcPr>
        <w:p w14:paraId="02BB5AB3" w14:textId="77777777" w:rsidR="007837F3" w:rsidRPr="000F7B3A" w:rsidRDefault="007837F3" w:rsidP="007837F3">
          <w:pPr>
            <w:pStyle w:val="Footer"/>
            <w:rPr>
              <w:sz w:val="2"/>
              <w:lang w:val="en-US"/>
            </w:rPr>
          </w:pPr>
        </w:p>
      </w:tc>
    </w:tr>
    <w:tr w:rsidR="007837F3" w:rsidRPr="003136D1" w14:paraId="278FFA11" w14:textId="77777777" w:rsidTr="000F7B3A">
      <w:trPr>
        <w:trHeight w:val="567"/>
      </w:trPr>
      <w:tc>
        <w:tcPr>
          <w:tcW w:w="2835" w:type="dxa"/>
          <w:tcBorders>
            <w:top w:val="single" w:sz="4" w:space="0" w:color="002F5F"/>
            <w:left w:val="nil"/>
            <w:bottom w:val="nil"/>
            <w:right w:val="nil"/>
          </w:tcBorders>
        </w:tcPr>
        <w:p w14:paraId="74446F04" w14:textId="77777777" w:rsidR="007837F3" w:rsidRDefault="007837F3" w:rsidP="007837F3">
          <w:pPr>
            <w:pStyle w:val="Footer"/>
          </w:pPr>
          <w:r>
            <w:t>Stockholms universitet</w:t>
          </w:r>
        </w:p>
        <w:p w14:paraId="0063E10C" w14:textId="77777777" w:rsidR="007837F3" w:rsidRDefault="003136D1" w:rsidP="007837F3">
          <w:pPr>
            <w:pStyle w:val="Footer"/>
          </w:pPr>
          <w:bookmarkStart w:id="7" w:name="Address"/>
          <w:bookmarkEnd w:id="7"/>
          <w:r>
            <w:t>106 91 Stockholm</w:t>
          </w:r>
        </w:p>
      </w:tc>
      <w:tc>
        <w:tcPr>
          <w:tcW w:w="2713" w:type="dxa"/>
          <w:tcBorders>
            <w:top w:val="single" w:sz="4" w:space="0" w:color="002F5F"/>
            <w:left w:val="nil"/>
            <w:bottom w:val="nil"/>
            <w:right w:val="nil"/>
          </w:tcBorders>
        </w:tcPr>
        <w:p w14:paraId="12BD2EC0" w14:textId="77777777" w:rsidR="007837F3" w:rsidRDefault="007837F3" w:rsidP="007837F3">
          <w:pPr>
            <w:pStyle w:val="Footer"/>
          </w:pPr>
          <w:r>
            <w:t>Besöksadress</w:t>
          </w:r>
        </w:p>
        <w:p w14:paraId="1F107BD6" w14:textId="77777777" w:rsidR="000F7B3A" w:rsidRDefault="000F7B3A" w:rsidP="007837F3">
          <w:pPr>
            <w:pStyle w:val="Footer"/>
          </w:pPr>
          <w:bookmarkStart w:id="8" w:name="Visiting"/>
          <w:bookmarkEnd w:id="8"/>
          <w:r w:rsidRPr="000F7B3A">
            <w:t>Svante Arrhenius väg 16 C</w:t>
          </w:r>
          <w:bookmarkStart w:id="9" w:name="Web"/>
          <w:bookmarkEnd w:id="9"/>
        </w:p>
        <w:p w14:paraId="584799D2" w14:textId="3A13A793" w:rsidR="007837F3" w:rsidRDefault="003136D1" w:rsidP="007837F3">
          <w:pPr>
            <w:pStyle w:val="Footer"/>
          </w:pPr>
          <w:r>
            <w:t>www.su.se</w:t>
          </w:r>
        </w:p>
      </w:tc>
      <w:tc>
        <w:tcPr>
          <w:tcW w:w="2775" w:type="dxa"/>
          <w:tcBorders>
            <w:top w:val="single" w:sz="4" w:space="0" w:color="002F5F"/>
            <w:left w:val="nil"/>
            <w:bottom w:val="nil"/>
            <w:right w:val="nil"/>
          </w:tcBorders>
          <w:hideMark/>
        </w:tcPr>
        <w:p w14:paraId="698A7B68" w14:textId="77777777" w:rsidR="000F7B3A" w:rsidRDefault="007837F3" w:rsidP="003136D1">
          <w:pPr>
            <w:pStyle w:val="Footer"/>
          </w:pPr>
          <w:r>
            <w:t xml:space="preserve">Telefon: </w:t>
          </w:r>
          <w:bookmarkStart w:id="10" w:name="Telephone"/>
          <w:bookmarkEnd w:id="10"/>
          <w:r w:rsidR="000F7B3A" w:rsidRPr="000F7B3A">
            <w:t>+46 8 16 20 00</w:t>
          </w:r>
        </w:p>
        <w:p w14:paraId="612D728A" w14:textId="5B763289" w:rsidR="007837F3" w:rsidRPr="00B90DF0" w:rsidRDefault="007837F3" w:rsidP="003136D1">
          <w:pPr>
            <w:pStyle w:val="Footer"/>
          </w:pPr>
          <w:r w:rsidRPr="00B90DF0">
            <w:t xml:space="preserve"> </w:t>
          </w:r>
          <w:bookmarkStart w:id="11" w:name="Email"/>
          <w:bookmarkEnd w:id="11"/>
        </w:p>
      </w:tc>
    </w:tr>
  </w:tbl>
  <w:p w14:paraId="59792129" w14:textId="77777777" w:rsidR="004C26F1" w:rsidRPr="00B90DF0" w:rsidRDefault="004C26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48484" w14:textId="77777777" w:rsidR="00152A61" w:rsidRDefault="00152A61" w:rsidP="00183404">
      <w:pPr>
        <w:spacing w:after="0" w:line="240" w:lineRule="auto"/>
      </w:pPr>
      <w:r>
        <w:separator/>
      </w:r>
    </w:p>
  </w:footnote>
  <w:footnote w:type="continuationSeparator" w:id="0">
    <w:p w14:paraId="2484FB0B" w14:textId="77777777" w:rsidR="00152A61" w:rsidRDefault="00152A61" w:rsidP="00183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3"/>
      <w:tblW w:w="0" w:type="auto"/>
      <w:tblLayout w:type="fixed"/>
      <w:tblCellMar>
        <w:left w:w="0" w:type="dxa"/>
        <w:right w:w="0" w:type="dxa"/>
      </w:tblCellMar>
      <w:tblLook w:val="0600" w:firstRow="0" w:lastRow="0" w:firstColumn="0" w:lastColumn="0" w:noHBand="1" w:noVBand="1"/>
    </w:tblPr>
    <w:tblGrid>
      <w:gridCol w:w="4130"/>
      <w:gridCol w:w="1861"/>
      <w:gridCol w:w="2231"/>
      <w:gridCol w:w="845"/>
    </w:tblGrid>
    <w:tr w:rsidR="00CB6AB4" w14:paraId="67A5A076" w14:textId="77777777" w:rsidTr="00CB6AB4">
      <w:trPr>
        <w:trHeight w:val="1587"/>
      </w:trPr>
      <w:tc>
        <w:tcPr>
          <w:tcW w:w="4130" w:type="dxa"/>
          <w:vAlign w:val="bottom"/>
        </w:tcPr>
        <w:p w14:paraId="696ED207" w14:textId="77777777" w:rsidR="00CB6AB4" w:rsidRDefault="00CB6AB4" w:rsidP="00CB6AB4">
          <w:pPr>
            <w:pStyle w:val="Header"/>
          </w:pPr>
          <w:r>
            <w:rPr>
              <w:noProof/>
              <w:lang w:eastAsia="sv-SE"/>
            </w:rPr>
            <w:drawing>
              <wp:inline distT="0" distB="0" distL="0" distR="0" wp14:anchorId="6EB40E6B" wp14:editId="5475C636">
                <wp:extent cx="767325" cy="710073"/>
                <wp:effectExtent l="0" t="0" r="0" b="0"/>
                <wp:docPr id="47" name="Bildobjekt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664" cy="733521"/>
                        </a:xfrm>
                        <a:prstGeom prst="rect">
                          <a:avLst/>
                        </a:prstGeom>
                        <a:noFill/>
                        <a:ln>
                          <a:noFill/>
                        </a:ln>
                      </pic:spPr>
                    </pic:pic>
                  </a:graphicData>
                </a:graphic>
              </wp:inline>
            </w:drawing>
          </w:r>
        </w:p>
      </w:tc>
      <w:tc>
        <w:tcPr>
          <w:tcW w:w="1861" w:type="dxa"/>
          <w:vAlign w:val="bottom"/>
        </w:tcPr>
        <w:p w14:paraId="5B7C54F2" w14:textId="77777777" w:rsidR="00CB6AB4" w:rsidRDefault="00CB6AB4" w:rsidP="00CB6AB4">
          <w:pPr>
            <w:pStyle w:val="Header"/>
          </w:pPr>
        </w:p>
      </w:tc>
      <w:tc>
        <w:tcPr>
          <w:tcW w:w="2231" w:type="dxa"/>
          <w:vAlign w:val="bottom"/>
        </w:tcPr>
        <w:p w14:paraId="4BD3B229" w14:textId="77777777" w:rsidR="00CB6AB4" w:rsidRDefault="00CB6AB4" w:rsidP="00CB6AB4">
          <w:pPr>
            <w:pStyle w:val="Header"/>
          </w:pPr>
        </w:p>
      </w:tc>
      <w:tc>
        <w:tcPr>
          <w:tcW w:w="845" w:type="dxa"/>
        </w:tcPr>
        <w:p w14:paraId="1366BE77" w14:textId="77777777" w:rsidR="00CB6AB4" w:rsidRDefault="00CB6AB4" w:rsidP="00CB6AB4">
          <w:pPr>
            <w:pStyle w:val="Header"/>
            <w:jc w:val="right"/>
          </w:pPr>
          <w:r w:rsidRPr="00CB6AB4">
            <w:rPr>
              <w:sz w:val="18"/>
            </w:rPr>
            <w:fldChar w:fldCharType="begin"/>
          </w:r>
          <w:r w:rsidRPr="00CB6AB4">
            <w:rPr>
              <w:sz w:val="18"/>
            </w:rPr>
            <w:instrText xml:space="preserve"> PAGE  \* Arabic  \* MERGEFORMAT </w:instrText>
          </w:r>
          <w:r w:rsidRPr="00CB6AB4">
            <w:rPr>
              <w:sz w:val="18"/>
            </w:rPr>
            <w:fldChar w:fldCharType="separate"/>
          </w:r>
          <w:r w:rsidR="003E629A">
            <w:rPr>
              <w:noProof/>
              <w:sz w:val="18"/>
            </w:rPr>
            <w:t>2</w:t>
          </w:r>
          <w:r w:rsidRPr="00CB6AB4">
            <w:rPr>
              <w:sz w:val="18"/>
            </w:rPr>
            <w:fldChar w:fldCharType="end"/>
          </w:r>
          <w:r w:rsidRPr="00CB6AB4">
            <w:rPr>
              <w:sz w:val="18"/>
            </w:rPr>
            <w:t>(</w:t>
          </w:r>
          <w:r w:rsidRPr="00CB6AB4">
            <w:rPr>
              <w:sz w:val="18"/>
            </w:rPr>
            <w:fldChar w:fldCharType="begin"/>
          </w:r>
          <w:r w:rsidRPr="00CB6AB4">
            <w:rPr>
              <w:sz w:val="18"/>
            </w:rPr>
            <w:instrText xml:space="preserve"> NUMPAGES   \* MERGEFORMAT </w:instrText>
          </w:r>
          <w:r w:rsidRPr="00CB6AB4">
            <w:rPr>
              <w:sz w:val="18"/>
            </w:rPr>
            <w:fldChar w:fldCharType="separate"/>
          </w:r>
          <w:r w:rsidR="003E629A">
            <w:rPr>
              <w:noProof/>
              <w:sz w:val="18"/>
            </w:rPr>
            <w:t>2</w:t>
          </w:r>
          <w:r w:rsidRPr="00CB6AB4">
            <w:rPr>
              <w:sz w:val="18"/>
            </w:rPr>
            <w:fldChar w:fldCharType="end"/>
          </w:r>
          <w:r w:rsidRPr="00CB6AB4">
            <w:rPr>
              <w:sz w:val="18"/>
            </w:rPr>
            <w:t>)</w:t>
          </w:r>
        </w:p>
      </w:tc>
    </w:tr>
  </w:tbl>
  <w:p w14:paraId="5809C8C6" w14:textId="7CDD9349" w:rsidR="0093081C" w:rsidRDefault="009308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3"/>
      <w:tblW w:w="9067" w:type="dxa"/>
      <w:tblLayout w:type="fixed"/>
      <w:tblCellMar>
        <w:left w:w="0" w:type="dxa"/>
        <w:right w:w="0" w:type="dxa"/>
      </w:tblCellMar>
      <w:tblLook w:val="0600" w:firstRow="0" w:lastRow="0" w:firstColumn="0" w:lastColumn="0" w:noHBand="1" w:noVBand="1"/>
    </w:tblPr>
    <w:tblGrid>
      <w:gridCol w:w="4172"/>
      <w:gridCol w:w="2065"/>
      <w:gridCol w:w="1985"/>
      <w:gridCol w:w="845"/>
    </w:tblGrid>
    <w:tr w:rsidR="0093081C" w14:paraId="3C0E1AB4" w14:textId="77777777" w:rsidTr="007F3AF7">
      <w:trPr>
        <w:trHeight w:val="1587"/>
      </w:trPr>
      <w:tc>
        <w:tcPr>
          <w:tcW w:w="4172" w:type="dxa"/>
          <w:vAlign w:val="bottom"/>
        </w:tcPr>
        <w:p w14:paraId="5CBBAD31" w14:textId="77777777" w:rsidR="0093081C" w:rsidRDefault="00CB6AB4" w:rsidP="00CB6AB4">
          <w:pPr>
            <w:pStyle w:val="Header"/>
          </w:pPr>
          <w:r>
            <w:rPr>
              <w:noProof/>
              <w:lang w:eastAsia="sv-SE"/>
            </w:rPr>
            <w:drawing>
              <wp:inline distT="0" distB="0" distL="0" distR="0" wp14:anchorId="5180DC0F" wp14:editId="5787007E">
                <wp:extent cx="1152525" cy="1009650"/>
                <wp:effectExtent l="0" t="0" r="9525" b="0"/>
                <wp:docPr id="48" name="Bildobjekt 48" descr="Logotyp Stockholms Universitet" title="Logotyp Stockholms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1009650"/>
                        </a:xfrm>
                        <a:prstGeom prst="rect">
                          <a:avLst/>
                        </a:prstGeom>
                        <a:noFill/>
                        <a:ln>
                          <a:noFill/>
                        </a:ln>
                      </pic:spPr>
                    </pic:pic>
                  </a:graphicData>
                </a:graphic>
              </wp:inline>
            </w:drawing>
          </w:r>
        </w:p>
      </w:tc>
      <w:tc>
        <w:tcPr>
          <w:tcW w:w="2065" w:type="dxa"/>
          <w:vAlign w:val="bottom"/>
        </w:tcPr>
        <w:p w14:paraId="26F005EC" w14:textId="77777777" w:rsidR="0093081C" w:rsidRDefault="0093081C" w:rsidP="00CB6AB4">
          <w:pPr>
            <w:pStyle w:val="Header"/>
          </w:pPr>
          <w:bookmarkStart w:id="4" w:name="Doctype"/>
          <w:bookmarkEnd w:id="4"/>
        </w:p>
        <w:p w14:paraId="611FEF65" w14:textId="77777777" w:rsidR="00CB6AB4" w:rsidRDefault="00CB6AB4" w:rsidP="00CB6AB4">
          <w:pPr>
            <w:pStyle w:val="Header"/>
          </w:pPr>
          <w:bookmarkStart w:id="5" w:name="docDate"/>
          <w:bookmarkEnd w:id="5"/>
        </w:p>
      </w:tc>
      <w:tc>
        <w:tcPr>
          <w:tcW w:w="1985" w:type="dxa"/>
          <w:vAlign w:val="bottom"/>
        </w:tcPr>
        <w:p w14:paraId="212FEC88" w14:textId="77777777" w:rsidR="003136D1" w:rsidRDefault="003136D1" w:rsidP="00CB6AB4">
          <w:pPr>
            <w:pStyle w:val="Header"/>
          </w:pPr>
          <w:bookmarkStart w:id="6" w:name="Nr"/>
          <w:bookmarkEnd w:id="6"/>
        </w:p>
        <w:p w14:paraId="4691D407" w14:textId="77777777" w:rsidR="003136D1" w:rsidRDefault="003136D1" w:rsidP="00CB6AB4">
          <w:pPr>
            <w:pStyle w:val="Header"/>
          </w:pPr>
        </w:p>
        <w:p w14:paraId="637FFA57" w14:textId="77777777" w:rsidR="003136D1" w:rsidRDefault="003136D1" w:rsidP="00CB6AB4">
          <w:pPr>
            <w:pStyle w:val="Header"/>
          </w:pPr>
        </w:p>
        <w:p w14:paraId="3FB3C7BA" w14:textId="77777777" w:rsidR="0093081C" w:rsidRDefault="003136D1" w:rsidP="003136D1">
          <w:pPr>
            <w:pStyle w:val="Header"/>
          </w:pPr>
          <w:r>
            <w:t>Inkommen:</w:t>
          </w:r>
          <w:r>
            <w:br/>
            <w:t>Dnr SU</w:t>
          </w:r>
        </w:p>
      </w:tc>
      <w:tc>
        <w:tcPr>
          <w:tcW w:w="845" w:type="dxa"/>
        </w:tcPr>
        <w:p w14:paraId="6F020887" w14:textId="77777777" w:rsidR="0093081C" w:rsidRDefault="00CB6AB4" w:rsidP="00CB6AB4">
          <w:pPr>
            <w:pStyle w:val="Header"/>
            <w:jc w:val="right"/>
          </w:pPr>
          <w:r w:rsidRPr="00CB6AB4">
            <w:rPr>
              <w:sz w:val="18"/>
            </w:rPr>
            <w:fldChar w:fldCharType="begin"/>
          </w:r>
          <w:r w:rsidRPr="00CB6AB4">
            <w:rPr>
              <w:sz w:val="18"/>
            </w:rPr>
            <w:instrText xml:space="preserve"> PAGE  \* Arabic  \* MERGEFORMAT </w:instrText>
          </w:r>
          <w:r w:rsidRPr="00CB6AB4">
            <w:rPr>
              <w:sz w:val="18"/>
            </w:rPr>
            <w:fldChar w:fldCharType="separate"/>
          </w:r>
          <w:r w:rsidR="003E629A">
            <w:rPr>
              <w:noProof/>
              <w:sz w:val="18"/>
            </w:rPr>
            <w:t>1</w:t>
          </w:r>
          <w:r w:rsidRPr="00CB6AB4">
            <w:rPr>
              <w:sz w:val="18"/>
            </w:rPr>
            <w:fldChar w:fldCharType="end"/>
          </w:r>
          <w:r w:rsidRPr="00CB6AB4">
            <w:rPr>
              <w:sz w:val="18"/>
            </w:rPr>
            <w:t>(</w:t>
          </w:r>
          <w:r w:rsidRPr="00CB6AB4">
            <w:rPr>
              <w:sz w:val="18"/>
            </w:rPr>
            <w:fldChar w:fldCharType="begin"/>
          </w:r>
          <w:r w:rsidRPr="00CB6AB4">
            <w:rPr>
              <w:sz w:val="18"/>
            </w:rPr>
            <w:instrText xml:space="preserve"> NUMPAGES   \* MERGEFORMAT </w:instrText>
          </w:r>
          <w:r w:rsidRPr="00CB6AB4">
            <w:rPr>
              <w:sz w:val="18"/>
            </w:rPr>
            <w:fldChar w:fldCharType="separate"/>
          </w:r>
          <w:r w:rsidR="003E629A">
            <w:rPr>
              <w:noProof/>
              <w:sz w:val="18"/>
            </w:rPr>
            <w:t>2</w:t>
          </w:r>
          <w:r w:rsidRPr="00CB6AB4">
            <w:rPr>
              <w:sz w:val="18"/>
            </w:rPr>
            <w:fldChar w:fldCharType="end"/>
          </w:r>
          <w:r w:rsidRPr="00CB6AB4">
            <w:rPr>
              <w:sz w:val="18"/>
            </w:rPr>
            <w:t>)</w:t>
          </w:r>
        </w:p>
      </w:tc>
    </w:tr>
  </w:tbl>
  <w:p w14:paraId="04234861" w14:textId="79C71D3D" w:rsidR="0093081C" w:rsidRPr="0093081C" w:rsidRDefault="0093081C" w:rsidP="009308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CCCCC5A"/>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C0AA3A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91747E36"/>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8B78101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09484C"/>
    <w:multiLevelType w:val="multilevel"/>
    <w:tmpl w:val="63926BF0"/>
    <w:styleLink w:val="Listformatnumreradelistor"/>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22E5432"/>
    <w:multiLevelType w:val="multilevel"/>
    <w:tmpl w:val="4A2E246E"/>
    <w:numStyleLink w:val="Listformatpunktlistor"/>
  </w:abstractNum>
  <w:abstractNum w:abstractNumId="6" w15:restartNumberingAfterBreak="0">
    <w:nsid w:val="03950819"/>
    <w:multiLevelType w:val="multilevel"/>
    <w:tmpl w:val="AFF03998"/>
    <w:numStyleLink w:val="Listformatparagraflistor"/>
  </w:abstractNum>
  <w:abstractNum w:abstractNumId="7" w15:restartNumberingAfterBreak="0">
    <w:nsid w:val="04556C94"/>
    <w:multiLevelType w:val="multilevel"/>
    <w:tmpl w:val="AFF03998"/>
    <w:numStyleLink w:val="Listformatparagraflistor"/>
  </w:abstractNum>
  <w:abstractNum w:abstractNumId="8" w15:restartNumberingAfterBreak="0">
    <w:nsid w:val="0D45434C"/>
    <w:multiLevelType w:val="hybridMultilevel"/>
    <w:tmpl w:val="FDC892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0E0931DD"/>
    <w:multiLevelType w:val="hybridMultilevel"/>
    <w:tmpl w:val="4BCC62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E2134BF"/>
    <w:multiLevelType w:val="hybridMultilevel"/>
    <w:tmpl w:val="77DE0A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1B468F3"/>
    <w:multiLevelType w:val="multilevel"/>
    <w:tmpl w:val="4A2E246E"/>
    <w:numStyleLink w:val="Listformatpunktlistor"/>
  </w:abstractNum>
  <w:abstractNum w:abstractNumId="12" w15:restartNumberingAfterBreak="0">
    <w:nsid w:val="16CC35F2"/>
    <w:multiLevelType w:val="multilevel"/>
    <w:tmpl w:val="AFF03998"/>
    <w:styleLink w:val="Listformatparagraflistor"/>
    <w:lvl w:ilvl="0">
      <w:start w:val="1"/>
      <w:numFmt w:val="decimal"/>
      <w:pStyle w:val="Paragraflista"/>
      <w:lvlText w:val="§    %1"/>
      <w:lvlJc w:val="left"/>
      <w:pPr>
        <w:tabs>
          <w:tab w:val="num" w:pos="794"/>
        </w:tabs>
        <w:ind w:left="794" w:hanging="794"/>
      </w:pPr>
      <w:rPr>
        <w:rFonts w:hint="default"/>
        <w:b/>
        <w:i w:val="0"/>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b w:val="0"/>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257F8A"/>
    <w:multiLevelType w:val="multilevel"/>
    <w:tmpl w:val="4A2E246E"/>
    <w:styleLink w:val="Listformatpunktlistor"/>
    <w:lvl w:ilvl="0">
      <w:start w:val="1"/>
      <w:numFmt w:val="bullet"/>
      <w:pStyle w:val="List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1440" w:hanging="363"/>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C1D48CE"/>
    <w:multiLevelType w:val="multilevel"/>
    <w:tmpl w:val="63926BF0"/>
    <w:numStyleLink w:val="Listformatnumreradelistor"/>
  </w:abstractNum>
  <w:abstractNum w:abstractNumId="15" w15:restartNumberingAfterBreak="0">
    <w:nsid w:val="240923BB"/>
    <w:multiLevelType w:val="hybridMultilevel"/>
    <w:tmpl w:val="08E699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8E80137"/>
    <w:multiLevelType w:val="multilevel"/>
    <w:tmpl w:val="AFF03998"/>
    <w:numStyleLink w:val="Listformatparagraflistor"/>
  </w:abstractNum>
  <w:abstractNum w:abstractNumId="17" w15:restartNumberingAfterBreak="0">
    <w:nsid w:val="297516AB"/>
    <w:multiLevelType w:val="hybridMultilevel"/>
    <w:tmpl w:val="887C71EE"/>
    <w:lvl w:ilvl="0" w:tplc="B2EEC2EC">
      <w:start w:val="3"/>
      <w:numFmt w:val="bullet"/>
      <w:lvlText w:val=""/>
      <w:lvlJc w:val="left"/>
      <w:pPr>
        <w:ind w:left="405" w:hanging="360"/>
      </w:pPr>
      <w:rPr>
        <w:rFonts w:ascii="Symbol" w:eastAsia="Calibri" w:hAnsi="Symbol" w:cs="Calibri" w:hint="default"/>
        <w:color w:val="auto"/>
        <w:sz w:val="22"/>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18" w15:restartNumberingAfterBreak="0">
    <w:nsid w:val="2BAC1E1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4752ADA"/>
    <w:multiLevelType w:val="multilevel"/>
    <w:tmpl w:val="AFF03998"/>
    <w:numStyleLink w:val="Listformatparagraflistor"/>
  </w:abstractNum>
  <w:abstractNum w:abstractNumId="20" w15:restartNumberingAfterBreak="0">
    <w:nsid w:val="38B71661"/>
    <w:multiLevelType w:val="hybridMultilevel"/>
    <w:tmpl w:val="8E78FF5A"/>
    <w:lvl w:ilvl="0" w:tplc="8B140EE4">
      <w:start w:val="1"/>
      <w:numFmt w:val="decimal"/>
      <w:lvlText w:val="%1."/>
      <w:lvlJc w:val="left"/>
      <w:pPr>
        <w:ind w:left="430" w:hanging="360"/>
      </w:pPr>
      <w:rPr>
        <w:rFonts w:hint="default"/>
        <w:b/>
      </w:rPr>
    </w:lvl>
    <w:lvl w:ilvl="1" w:tplc="041D0019" w:tentative="1">
      <w:start w:val="1"/>
      <w:numFmt w:val="lowerLetter"/>
      <w:lvlText w:val="%2."/>
      <w:lvlJc w:val="left"/>
      <w:pPr>
        <w:ind w:left="1150" w:hanging="360"/>
      </w:pPr>
    </w:lvl>
    <w:lvl w:ilvl="2" w:tplc="041D001B" w:tentative="1">
      <w:start w:val="1"/>
      <w:numFmt w:val="lowerRoman"/>
      <w:lvlText w:val="%3."/>
      <w:lvlJc w:val="right"/>
      <w:pPr>
        <w:ind w:left="1870" w:hanging="180"/>
      </w:pPr>
    </w:lvl>
    <w:lvl w:ilvl="3" w:tplc="041D000F" w:tentative="1">
      <w:start w:val="1"/>
      <w:numFmt w:val="decimal"/>
      <w:lvlText w:val="%4."/>
      <w:lvlJc w:val="left"/>
      <w:pPr>
        <w:ind w:left="2590" w:hanging="360"/>
      </w:pPr>
    </w:lvl>
    <w:lvl w:ilvl="4" w:tplc="041D0019" w:tentative="1">
      <w:start w:val="1"/>
      <w:numFmt w:val="lowerLetter"/>
      <w:lvlText w:val="%5."/>
      <w:lvlJc w:val="left"/>
      <w:pPr>
        <w:ind w:left="3310" w:hanging="360"/>
      </w:pPr>
    </w:lvl>
    <w:lvl w:ilvl="5" w:tplc="041D001B" w:tentative="1">
      <w:start w:val="1"/>
      <w:numFmt w:val="lowerRoman"/>
      <w:lvlText w:val="%6."/>
      <w:lvlJc w:val="right"/>
      <w:pPr>
        <w:ind w:left="4030" w:hanging="180"/>
      </w:pPr>
    </w:lvl>
    <w:lvl w:ilvl="6" w:tplc="041D000F" w:tentative="1">
      <w:start w:val="1"/>
      <w:numFmt w:val="decimal"/>
      <w:lvlText w:val="%7."/>
      <w:lvlJc w:val="left"/>
      <w:pPr>
        <w:ind w:left="4750" w:hanging="360"/>
      </w:pPr>
    </w:lvl>
    <w:lvl w:ilvl="7" w:tplc="041D0019" w:tentative="1">
      <w:start w:val="1"/>
      <w:numFmt w:val="lowerLetter"/>
      <w:lvlText w:val="%8."/>
      <w:lvlJc w:val="left"/>
      <w:pPr>
        <w:ind w:left="5470" w:hanging="360"/>
      </w:pPr>
    </w:lvl>
    <w:lvl w:ilvl="8" w:tplc="041D001B" w:tentative="1">
      <w:start w:val="1"/>
      <w:numFmt w:val="lowerRoman"/>
      <w:lvlText w:val="%9."/>
      <w:lvlJc w:val="right"/>
      <w:pPr>
        <w:ind w:left="6190" w:hanging="180"/>
      </w:pPr>
    </w:lvl>
  </w:abstractNum>
  <w:abstractNum w:abstractNumId="21" w15:restartNumberingAfterBreak="0">
    <w:nsid w:val="3BD7734F"/>
    <w:multiLevelType w:val="multilevel"/>
    <w:tmpl w:val="AFF03998"/>
    <w:numStyleLink w:val="Listformatparagraflistor"/>
  </w:abstractNum>
  <w:abstractNum w:abstractNumId="22" w15:restartNumberingAfterBreak="0">
    <w:nsid w:val="4081563D"/>
    <w:multiLevelType w:val="multilevel"/>
    <w:tmpl w:val="4A2E246E"/>
    <w:numStyleLink w:val="Listformatpunktlistor"/>
  </w:abstractNum>
  <w:abstractNum w:abstractNumId="23" w15:restartNumberingAfterBreak="0">
    <w:nsid w:val="42852C94"/>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2C1E76"/>
    <w:multiLevelType w:val="multilevel"/>
    <w:tmpl w:val="1480C51E"/>
    <w:numStyleLink w:val="Listformatnumreraderubriker"/>
  </w:abstractNum>
  <w:abstractNum w:abstractNumId="25" w15:restartNumberingAfterBreak="0">
    <w:nsid w:val="4647670E"/>
    <w:multiLevelType w:val="hybridMultilevel"/>
    <w:tmpl w:val="C65672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7B23CDF"/>
    <w:multiLevelType w:val="multilevel"/>
    <w:tmpl w:val="AFF03998"/>
    <w:numStyleLink w:val="Listformatparagraflistor"/>
  </w:abstractNum>
  <w:abstractNum w:abstractNumId="27" w15:restartNumberingAfterBreak="0">
    <w:nsid w:val="48A368B5"/>
    <w:multiLevelType w:val="multilevel"/>
    <w:tmpl w:val="1480C51E"/>
    <w:styleLink w:val="Listformatnumreraderubriker"/>
    <w:lvl w:ilvl="0">
      <w:start w:val="1"/>
      <w:numFmt w:val="decimal"/>
      <w:pStyle w:val="Rubrik1numrerad"/>
      <w:suff w:val="space"/>
      <w:lvlText w:val="%1  "/>
      <w:lvlJc w:val="left"/>
      <w:pPr>
        <w:ind w:left="360" w:hanging="360"/>
      </w:pPr>
      <w:rPr>
        <w:rFonts w:hint="default"/>
      </w:rPr>
    </w:lvl>
    <w:lvl w:ilvl="1">
      <w:start w:val="1"/>
      <w:numFmt w:val="decimal"/>
      <w:pStyle w:val="Rubrik2numrerad"/>
      <w:suff w:val="space"/>
      <w:lvlText w:val="%1.%2  "/>
      <w:lvlJc w:val="left"/>
      <w:pPr>
        <w:ind w:left="357" w:hanging="357"/>
      </w:pPr>
      <w:rPr>
        <w:rFonts w:hint="default"/>
      </w:rPr>
    </w:lvl>
    <w:lvl w:ilvl="2">
      <w:start w:val="1"/>
      <w:numFmt w:val="decimal"/>
      <w:pStyle w:val="Rubrik3numrerad"/>
      <w:suff w:val="space"/>
      <w:lvlText w:val="%1.%2.%3  "/>
      <w:lvlJc w:val="left"/>
      <w:pPr>
        <w:ind w:left="357" w:hanging="357"/>
      </w:pPr>
      <w:rPr>
        <w:rFonts w:hint="default"/>
      </w:rPr>
    </w:lvl>
    <w:lvl w:ilvl="3">
      <w:start w:val="1"/>
      <w:numFmt w:val="decimal"/>
      <w:pStyle w:val="Rubrik4numrerad"/>
      <w:suff w:val="space"/>
      <w:lvlText w:val="%1.%2.%3.%4  "/>
      <w:lvlJc w:val="left"/>
      <w:pPr>
        <w:ind w:left="357" w:hanging="35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F3D0FD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7A23BB2"/>
    <w:multiLevelType w:val="hybridMultilevel"/>
    <w:tmpl w:val="142E82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81B40F7"/>
    <w:multiLevelType w:val="multilevel"/>
    <w:tmpl w:val="08E69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852121E"/>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07074BA"/>
    <w:multiLevelType w:val="hybridMultilevel"/>
    <w:tmpl w:val="901E4B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4F44166"/>
    <w:multiLevelType w:val="hybridMultilevel"/>
    <w:tmpl w:val="075EFDE6"/>
    <w:lvl w:ilvl="0" w:tplc="611E2F68">
      <w:start w:val="1"/>
      <w:numFmt w:val="lowerLetter"/>
      <w:lvlText w:val="%1)"/>
      <w:lvlJc w:val="left"/>
      <w:pPr>
        <w:ind w:left="430" w:hanging="360"/>
      </w:pPr>
      <w:rPr>
        <w:rFonts w:hint="default"/>
        <w:b/>
      </w:rPr>
    </w:lvl>
    <w:lvl w:ilvl="1" w:tplc="041D0019" w:tentative="1">
      <w:start w:val="1"/>
      <w:numFmt w:val="lowerLetter"/>
      <w:lvlText w:val="%2."/>
      <w:lvlJc w:val="left"/>
      <w:pPr>
        <w:ind w:left="1150" w:hanging="360"/>
      </w:pPr>
    </w:lvl>
    <w:lvl w:ilvl="2" w:tplc="041D001B" w:tentative="1">
      <w:start w:val="1"/>
      <w:numFmt w:val="lowerRoman"/>
      <w:lvlText w:val="%3."/>
      <w:lvlJc w:val="right"/>
      <w:pPr>
        <w:ind w:left="1870" w:hanging="180"/>
      </w:pPr>
    </w:lvl>
    <w:lvl w:ilvl="3" w:tplc="041D000F" w:tentative="1">
      <w:start w:val="1"/>
      <w:numFmt w:val="decimal"/>
      <w:lvlText w:val="%4."/>
      <w:lvlJc w:val="left"/>
      <w:pPr>
        <w:ind w:left="2590" w:hanging="360"/>
      </w:pPr>
    </w:lvl>
    <w:lvl w:ilvl="4" w:tplc="041D0019" w:tentative="1">
      <w:start w:val="1"/>
      <w:numFmt w:val="lowerLetter"/>
      <w:lvlText w:val="%5."/>
      <w:lvlJc w:val="left"/>
      <w:pPr>
        <w:ind w:left="3310" w:hanging="360"/>
      </w:pPr>
    </w:lvl>
    <w:lvl w:ilvl="5" w:tplc="041D001B" w:tentative="1">
      <w:start w:val="1"/>
      <w:numFmt w:val="lowerRoman"/>
      <w:lvlText w:val="%6."/>
      <w:lvlJc w:val="right"/>
      <w:pPr>
        <w:ind w:left="4030" w:hanging="180"/>
      </w:pPr>
    </w:lvl>
    <w:lvl w:ilvl="6" w:tplc="041D000F" w:tentative="1">
      <w:start w:val="1"/>
      <w:numFmt w:val="decimal"/>
      <w:lvlText w:val="%7."/>
      <w:lvlJc w:val="left"/>
      <w:pPr>
        <w:ind w:left="4750" w:hanging="360"/>
      </w:pPr>
    </w:lvl>
    <w:lvl w:ilvl="7" w:tplc="041D0019" w:tentative="1">
      <w:start w:val="1"/>
      <w:numFmt w:val="lowerLetter"/>
      <w:lvlText w:val="%8."/>
      <w:lvlJc w:val="left"/>
      <w:pPr>
        <w:ind w:left="5470" w:hanging="360"/>
      </w:pPr>
    </w:lvl>
    <w:lvl w:ilvl="8" w:tplc="041D001B" w:tentative="1">
      <w:start w:val="1"/>
      <w:numFmt w:val="lowerRoman"/>
      <w:lvlText w:val="%9."/>
      <w:lvlJc w:val="right"/>
      <w:pPr>
        <w:ind w:left="6190" w:hanging="180"/>
      </w:pPr>
    </w:lvl>
  </w:abstractNum>
  <w:abstractNum w:abstractNumId="34" w15:restartNumberingAfterBreak="0">
    <w:nsid w:val="76BE389B"/>
    <w:multiLevelType w:val="hybridMultilevel"/>
    <w:tmpl w:val="8FB480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26184962">
    <w:abstractNumId w:val="12"/>
  </w:num>
  <w:num w:numId="2" w16cid:durableId="254754520">
    <w:abstractNumId w:val="7"/>
  </w:num>
  <w:num w:numId="3" w16cid:durableId="1681154110">
    <w:abstractNumId w:val="2"/>
  </w:num>
  <w:num w:numId="4" w16cid:durableId="980959303">
    <w:abstractNumId w:val="3"/>
  </w:num>
  <w:num w:numId="5" w16cid:durableId="428549268">
    <w:abstractNumId w:val="19"/>
  </w:num>
  <w:num w:numId="6" w16cid:durableId="1814056678">
    <w:abstractNumId w:val="26"/>
  </w:num>
  <w:num w:numId="7" w16cid:durableId="227425565">
    <w:abstractNumId w:val="12"/>
  </w:num>
  <w:num w:numId="8" w16cid:durableId="1075518142">
    <w:abstractNumId w:val="12"/>
  </w:num>
  <w:num w:numId="9" w16cid:durableId="54551701">
    <w:abstractNumId w:val="12"/>
  </w:num>
  <w:num w:numId="10" w16cid:durableId="688027592">
    <w:abstractNumId w:val="12"/>
  </w:num>
  <w:num w:numId="11" w16cid:durableId="910238900">
    <w:abstractNumId w:val="18"/>
  </w:num>
  <w:num w:numId="12" w16cid:durableId="67117216">
    <w:abstractNumId w:val="31"/>
  </w:num>
  <w:num w:numId="13" w16cid:durableId="1570916755">
    <w:abstractNumId w:val="27"/>
  </w:num>
  <w:num w:numId="14" w16cid:durableId="1339424918">
    <w:abstractNumId w:val="24"/>
  </w:num>
  <w:num w:numId="15" w16cid:durableId="1066220564">
    <w:abstractNumId w:val="28"/>
  </w:num>
  <w:num w:numId="16" w16cid:durableId="717433188">
    <w:abstractNumId w:val="15"/>
  </w:num>
  <w:num w:numId="17" w16cid:durableId="339621490">
    <w:abstractNumId w:val="23"/>
  </w:num>
  <w:num w:numId="18" w16cid:durableId="1689134185">
    <w:abstractNumId w:val="30"/>
  </w:num>
  <w:num w:numId="19" w16cid:durableId="2103601076">
    <w:abstractNumId w:val="13"/>
  </w:num>
  <w:num w:numId="20" w16cid:durableId="1598903147">
    <w:abstractNumId w:val="4"/>
  </w:num>
  <w:num w:numId="21" w16cid:durableId="1446579708">
    <w:abstractNumId w:val="21"/>
  </w:num>
  <w:num w:numId="22" w16cid:durableId="1188830044">
    <w:abstractNumId w:val="16"/>
  </w:num>
  <w:num w:numId="23" w16cid:durableId="1928154853">
    <w:abstractNumId w:val="22"/>
  </w:num>
  <w:num w:numId="24" w16cid:durableId="1933732536">
    <w:abstractNumId w:val="6"/>
  </w:num>
  <w:num w:numId="25" w16cid:durableId="1613244385">
    <w:abstractNumId w:val="14"/>
  </w:num>
  <w:num w:numId="26" w16cid:durableId="750739170">
    <w:abstractNumId w:val="11"/>
  </w:num>
  <w:num w:numId="27" w16cid:durableId="939751410">
    <w:abstractNumId w:val="5"/>
  </w:num>
  <w:num w:numId="28" w16cid:durableId="1862889760">
    <w:abstractNumId w:val="1"/>
  </w:num>
  <w:num w:numId="29" w16cid:durableId="488399374">
    <w:abstractNumId w:val="0"/>
  </w:num>
  <w:num w:numId="30" w16cid:durableId="2031450381">
    <w:abstractNumId w:val="32"/>
  </w:num>
  <w:num w:numId="31" w16cid:durableId="1155873085">
    <w:abstractNumId w:val="10"/>
  </w:num>
  <w:num w:numId="32" w16cid:durableId="1192381553">
    <w:abstractNumId w:val="17"/>
  </w:num>
  <w:num w:numId="33" w16cid:durableId="466319494">
    <w:abstractNumId w:val="20"/>
  </w:num>
  <w:num w:numId="34" w16cid:durableId="2072922005">
    <w:abstractNumId w:val="33"/>
  </w:num>
  <w:num w:numId="35" w16cid:durableId="1880165072">
    <w:abstractNumId w:val="8"/>
  </w:num>
  <w:num w:numId="36" w16cid:durableId="827207600">
    <w:abstractNumId w:val="29"/>
  </w:num>
  <w:num w:numId="37" w16cid:durableId="1849101180">
    <w:abstractNumId w:val="9"/>
  </w:num>
  <w:num w:numId="38" w16cid:durableId="1028065360">
    <w:abstractNumId w:val="25"/>
  </w:num>
  <w:num w:numId="39" w16cid:durableId="1575509949">
    <w:abstractNumId w:val="34"/>
  </w:num>
  <w:num w:numId="40" w16cid:durableId="132890046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trackRevisions/>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6D1"/>
    <w:rsid w:val="00012502"/>
    <w:rsid w:val="00025162"/>
    <w:rsid w:val="00033DF2"/>
    <w:rsid w:val="00047D90"/>
    <w:rsid w:val="000608F0"/>
    <w:rsid w:val="00064CD8"/>
    <w:rsid w:val="00067B3F"/>
    <w:rsid w:val="00071CC0"/>
    <w:rsid w:val="0007678D"/>
    <w:rsid w:val="00076A46"/>
    <w:rsid w:val="00086959"/>
    <w:rsid w:val="000972C1"/>
    <w:rsid w:val="000B47FB"/>
    <w:rsid w:val="000B4E45"/>
    <w:rsid w:val="000E316D"/>
    <w:rsid w:val="000E399E"/>
    <w:rsid w:val="000E49B9"/>
    <w:rsid w:val="000F278E"/>
    <w:rsid w:val="000F7B3A"/>
    <w:rsid w:val="001008BB"/>
    <w:rsid w:val="0011740A"/>
    <w:rsid w:val="00122686"/>
    <w:rsid w:val="00122DF1"/>
    <w:rsid w:val="00122E15"/>
    <w:rsid w:val="00130DC5"/>
    <w:rsid w:val="00143428"/>
    <w:rsid w:val="001517F9"/>
    <w:rsid w:val="00152A61"/>
    <w:rsid w:val="0017097D"/>
    <w:rsid w:val="00183404"/>
    <w:rsid w:val="00194E4A"/>
    <w:rsid w:val="001A72EB"/>
    <w:rsid w:val="001C0EFC"/>
    <w:rsid w:val="001C6D94"/>
    <w:rsid w:val="001E62A9"/>
    <w:rsid w:val="00225768"/>
    <w:rsid w:val="00230E06"/>
    <w:rsid w:val="002525E9"/>
    <w:rsid w:val="00254BB1"/>
    <w:rsid w:val="002746DA"/>
    <w:rsid w:val="00286D26"/>
    <w:rsid w:val="002B2C3D"/>
    <w:rsid w:val="002B6341"/>
    <w:rsid w:val="002C640B"/>
    <w:rsid w:val="002D14E9"/>
    <w:rsid w:val="002D2C51"/>
    <w:rsid w:val="002E3EB5"/>
    <w:rsid w:val="002E448B"/>
    <w:rsid w:val="002F1A54"/>
    <w:rsid w:val="003136D1"/>
    <w:rsid w:val="00317D35"/>
    <w:rsid w:val="00324231"/>
    <w:rsid w:val="003631CF"/>
    <w:rsid w:val="00371919"/>
    <w:rsid w:val="003807AF"/>
    <w:rsid w:val="003832ED"/>
    <w:rsid w:val="00383C63"/>
    <w:rsid w:val="00386511"/>
    <w:rsid w:val="00390E76"/>
    <w:rsid w:val="003A387D"/>
    <w:rsid w:val="003B0CAB"/>
    <w:rsid w:val="003B23D1"/>
    <w:rsid w:val="003C6239"/>
    <w:rsid w:val="003E629A"/>
    <w:rsid w:val="003F10F1"/>
    <w:rsid w:val="003F2F1C"/>
    <w:rsid w:val="003F37A1"/>
    <w:rsid w:val="00413957"/>
    <w:rsid w:val="00415945"/>
    <w:rsid w:val="00415CA1"/>
    <w:rsid w:val="004220A9"/>
    <w:rsid w:val="00423D14"/>
    <w:rsid w:val="00431A6F"/>
    <w:rsid w:val="00451BA8"/>
    <w:rsid w:val="004577B0"/>
    <w:rsid w:val="004611E9"/>
    <w:rsid w:val="00480803"/>
    <w:rsid w:val="0049066B"/>
    <w:rsid w:val="004915CA"/>
    <w:rsid w:val="00492845"/>
    <w:rsid w:val="00493745"/>
    <w:rsid w:val="004A021C"/>
    <w:rsid w:val="004A5B16"/>
    <w:rsid w:val="004B4AC7"/>
    <w:rsid w:val="004C26F1"/>
    <w:rsid w:val="004F6DD3"/>
    <w:rsid w:val="005111DA"/>
    <w:rsid w:val="0051446B"/>
    <w:rsid w:val="005369FA"/>
    <w:rsid w:val="00537F38"/>
    <w:rsid w:val="00546568"/>
    <w:rsid w:val="00550E42"/>
    <w:rsid w:val="00563BB4"/>
    <w:rsid w:val="005641F0"/>
    <w:rsid w:val="005772FF"/>
    <w:rsid w:val="00593CC0"/>
    <w:rsid w:val="005A1B34"/>
    <w:rsid w:val="005A3472"/>
    <w:rsid w:val="005B70FA"/>
    <w:rsid w:val="005D13B6"/>
    <w:rsid w:val="005E5AB4"/>
    <w:rsid w:val="005F71B0"/>
    <w:rsid w:val="00624D38"/>
    <w:rsid w:val="00627FC8"/>
    <w:rsid w:val="0065077F"/>
    <w:rsid w:val="00653C58"/>
    <w:rsid w:val="006A5A00"/>
    <w:rsid w:val="006C05C8"/>
    <w:rsid w:val="006C0797"/>
    <w:rsid w:val="006F2B47"/>
    <w:rsid w:val="007026A3"/>
    <w:rsid w:val="0071396F"/>
    <w:rsid w:val="007142E2"/>
    <w:rsid w:val="00745125"/>
    <w:rsid w:val="00746572"/>
    <w:rsid w:val="00755516"/>
    <w:rsid w:val="007628F6"/>
    <w:rsid w:val="00772E96"/>
    <w:rsid w:val="007825BD"/>
    <w:rsid w:val="00782721"/>
    <w:rsid w:val="007837F3"/>
    <w:rsid w:val="007A1D88"/>
    <w:rsid w:val="007A3D98"/>
    <w:rsid w:val="007A6FCB"/>
    <w:rsid w:val="007A726F"/>
    <w:rsid w:val="007F3AF7"/>
    <w:rsid w:val="0081331C"/>
    <w:rsid w:val="008229D9"/>
    <w:rsid w:val="00846392"/>
    <w:rsid w:val="00851A09"/>
    <w:rsid w:val="00865C27"/>
    <w:rsid w:val="00884727"/>
    <w:rsid w:val="0089131F"/>
    <w:rsid w:val="00893F25"/>
    <w:rsid w:val="008D3F70"/>
    <w:rsid w:val="008F41D5"/>
    <w:rsid w:val="0090363D"/>
    <w:rsid w:val="00921E3F"/>
    <w:rsid w:val="0093081C"/>
    <w:rsid w:val="00943346"/>
    <w:rsid w:val="00953E1D"/>
    <w:rsid w:val="00970839"/>
    <w:rsid w:val="009745FC"/>
    <w:rsid w:val="009923BB"/>
    <w:rsid w:val="009B0109"/>
    <w:rsid w:val="009B4098"/>
    <w:rsid w:val="009F00E8"/>
    <w:rsid w:val="009F5022"/>
    <w:rsid w:val="009F7EF5"/>
    <w:rsid w:val="00A141ED"/>
    <w:rsid w:val="00A22059"/>
    <w:rsid w:val="00A23779"/>
    <w:rsid w:val="00A270C2"/>
    <w:rsid w:val="00A3447C"/>
    <w:rsid w:val="00A566CA"/>
    <w:rsid w:val="00A67B2E"/>
    <w:rsid w:val="00A70A27"/>
    <w:rsid w:val="00A7155D"/>
    <w:rsid w:val="00A7560F"/>
    <w:rsid w:val="00A7663A"/>
    <w:rsid w:val="00A85529"/>
    <w:rsid w:val="00A917D4"/>
    <w:rsid w:val="00A953AA"/>
    <w:rsid w:val="00AC4267"/>
    <w:rsid w:val="00AD08EE"/>
    <w:rsid w:val="00AE4009"/>
    <w:rsid w:val="00AE4061"/>
    <w:rsid w:val="00AE5C25"/>
    <w:rsid w:val="00AE7761"/>
    <w:rsid w:val="00AF0281"/>
    <w:rsid w:val="00AF3045"/>
    <w:rsid w:val="00B00861"/>
    <w:rsid w:val="00B00DA4"/>
    <w:rsid w:val="00B11639"/>
    <w:rsid w:val="00B11C87"/>
    <w:rsid w:val="00B16FE9"/>
    <w:rsid w:val="00B41865"/>
    <w:rsid w:val="00B5258A"/>
    <w:rsid w:val="00B63BD3"/>
    <w:rsid w:val="00B77986"/>
    <w:rsid w:val="00B77A99"/>
    <w:rsid w:val="00B90DF0"/>
    <w:rsid w:val="00BA1D68"/>
    <w:rsid w:val="00BB06DD"/>
    <w:rsid w:val="00BD7BE4"/>
    <w:rsid w:val="00C062A3"/>
    <w:rsid w:val="00C15F71"/>
    <w:rsid w:val="00C414CD"/>
    <w:rsid w:val="00C5252B"/>
    <w:rsid w:val="00C674A8"/>
    <w:rsid w:val="00C7758D"/>
    <w:rsid w:val="00C87497"/>
    <w:rsid w:val="00CB6AB4"/>
    <w:rsid w:val="00CD24D1"/>
    <w:rsid w:val="00CF72B1"/>
    <w:rsid w:val="00D031BC"/>
    <w:rsid w:val="00D46105"/>
    <w:rsid w:val="00D66E90"/>
    <w:rsid w:val="00DB44CD"/>
    <w:rsid w:val="00DD433C"/>
    <w:rsid w:val="00DD6B5D"/>
    <w:rsid w:val="00DD7A11"/>
    <w:rsid w:val="00DF3D82"/>
    <w:rsid w:val="00DF5126"/>
    <w:rsid w:val="00E31FB2"/>
    <w:rsid w:val="00E33DBB"/>
    <w:rsid w:val="00E36E68"/>
    <w:rsid w:val="00E54CFA"/>
    <w:rsid w:val="00E66954"/>
    <w:rsid w:val="00E72C64"/>
    <w:rsid w:val="00EA299C"/>
    <w:rsid w:val="00EB1FC7"/>
    <w:rsid w:val="00F0035E"/>
    <w:rsid w:val="00F024EF"/>
    <w:rsid w:val="00F0715D"/>
    <w:rsid w:val="00F11836"/>
    <w:rsid w:val="00F20E6C"/>
    <w:rsid w:val="00F21A6B"/>
    <w:rsid w:val="00F40A9D"/>
    <w:rsid w:val="00F65005"/>
    <w:rsid w:val="00FC298F"/>
    <w:rsid w:val="00FD347F"/>
    <w:rsid w:val="00FE3E75"/>
    <w:rsid w:val="00FF1BEE"/>
    <w:rsid w:val="00FF2B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BCBD0"/>
  <w15:chartTrackingRefBased/>
  <w15:docId w15:val="{4F2A252B-9595-4BB7-9CB6-84112EF8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en-US" w:bidi="ar-SA"/>
      </w:rPr>
    </w:rPrDefault>
    <w:pPrDefault>
      <w:pPr>
        <w:spacing w:after="2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DC5"/>
  </w:style>
  <w:style w:type="paragraph" w:styleId="Heading1">
    <w:name w:val="heading 1"/>
    <w:basedOn w:val="Normal"/>
    <w:next w:val="Normal"/>
    <w:link w:val="Heading1Char"/>
    <w:uiPriority w:val="9"/>
    <w:qFormat/>
    <w:rsid w:val="001C0EFC"/>
    <w:pPr>
      <w:keepNext/>
      <w:keepLines/>
      <w:spacing w:line="340" w:lineRule="atLeast"/>
      <w:outlineLvl w:val="0"/>
    </w:pPr>
    <w:rPr>
      <w:rFonts w:asciiTheme="majorHAnsi" w:eastAsiaTheme="majorEastAsia" w:hAnsiTheme="majorHAnsi" w:cstheme="majorBidi"/>
      <w:color w:val="262626" w:themeColor="text1" w:themeTint="D9"/>
      <w:sz w:val="30"/>
      <w:szCs w:val="32"/>
    </w:rPr>
  </w:style>
  <w:style w:type="paragraph" w:styleId="Heading2">
    <w:name w:val="heading 2"/>
    <w:basedOn w:val="Normal"/>
    <w:next w:val="Normal"/>
    <w:link w:val="Heading2Char"/>
    <w:uiPriority w:val="9"/>
    <w:unhideWhenUsed/>
    <w:qFormat/>
    <w:rsid w:val="003A387D"/>
    <w:pPr>
      <w:keepNext/>
      <w:keepLines/>
      <w:spacing w:after="140"/>
      <w:outlineLvl w:val="1"/>
    </w:pPr>
    <w:rPr>
      <w:rFonts w:asciiTheme="majorHAnsi" w:eastAsiaTheme="majorEastAsia" w:hAnsiTheme="majorHAnsi" w:cstheme="majorBidi"/>
      <w:b/>
      <w:color w:val="262626" w:themeColor="text1" w:themeTint="D9"/>
      <w:szCs w:val="28"/>
    </w:rPr>
  </w:style>
  <w:style w:type="paragraph" w:styleId="Heading3">
    <w:name w:val="heading 3"/>
    <w:basedOn w:val="Normal"/>
    <w:next w:val="Normal"/>
    <w:link w:val="Heading3Char"/>
    <w:uiPriority w:val="9"/>
    <w:qFormat/>
    <w:rsid w:val="001C0EFC"/>
    <w:pPr>
      <w:keepNext/>
      <w:keepLines/>
      <w:spacing w:after="60"/>
      <w:outlineLvl w:val="2"/>
    </w:pPr>
    <w:rPr>
      <w:rFonts w:ascii="Times New Roman" w:eastAsiaTheme="majorEastAsia" w:hAnsi="Times New Roman" w:cstheme="majorBidi"/>
      <w:b/>
      <w:color w:val="262626" w:themeColor="text1" w:themeTint="D9"/>
      <w:szCs w:val="24"/>
    </w:rPr>
  </w:style>
  <w:style w:type="paragraph" w:styleId="Heading4">
    <w:name w:val="heading 4"/>
    <w:basedOn w:val="Normal"/>
    <w:next w:val="Normal"/>
    <w:link w:val="Heading4Char"/>
    <w:uiPriority w:val="9"/>
    <w:qFormat/>
    <w:rsid w:val="001C0EFC"/>
    <w:pPr>
      <w:keepNext/>
      <w:keepLines/>
      <w:spacing w:after="60"/>
      <w:outlineLvl w:val="3"/>
    </w:pPr>
    <w:rPr>
      <w:rFonts w:ascii="Times New Roman" w:eastAsiaTheme="majorEastAsia" w:hAnsi="Times New Roman" w:cstheme="majorBidi"/>
      <w:b/>
      <w:i/>
      <w:iCs/>
      <w:color w:val="262626" w:themeColor="text1" w:themeTint="D9"/>
    </w:rPr>
  </w:style>
  <w:style w:type="paragraph" w:styleId="Heading5">
    <w:name w:val="heading 5"/>
    <w:basedOn w:val="Normal"/>
    <w:next w:val="Normal"/>
    <w:link w:val="Heading5Char"/>
    <w:uiPriority w:val="9"/>
    <w:semiHidden/>
    <w:qFormat/>
    <w:rsid w:val="003A387D"/>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qFormat/>
    <w:rsid w:val="003A387D"/>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qFormat/>
    <w:rsid w:val="003A387D"/>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3A387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qFormat/>
    <w:rsid w:val="003A387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EFC"/>
    <w:rPr>
      <w:rFonts w:asciiTheme="majorHAnsi" w:eastAsiaTheme="majorEastAsia" w:hAnsiTheme="majorHAnsi" w:cstheme="majorBidi"/>
      <w:color w:val="262626" w:themeColor="text1" w:themeTint="D9"/>
      <w:sz w:val="30"/>
      <w:szCs w:val="32"/>
    </w:rPr>
  </w:style>
  <w:style w:type="character" w:customStyle="1" w:styleId="Heading2Char">
    <w:name w:val="Heading 2 Char"/>
    <w:basedOn w:val="DefaultParagraphFont"/>
    <w:link w:val="Heading2"/>
    <w:uiPriority w:val="9"/>
    <w:rsid w:val="003A387D"/>
    <w:rPr>
      <w:rFonts w:asciiTheme="majorHAnsi" w:eastAsiaTheme="majorEastAsia" w:hAnsiTheme="majorHAnsi" w:cstheme="majorBidi"/>
      <w:b/>
      <w:color w:val="262626" w:themeColor="text1" w:themeTint="D9"/>
      <w:szCs w:val="28"/>
    </w:rPr>
  </w:style>
  <w:style w:type="character" w:customStyle="1" w:styleId="Heading3Char">
    <w:name w:val="Heading 3 Char"/>
    <w:basedOn w:val="DefaultParagraphFont"/>
    <w:link w:val="Heading3"/>
    <w:uiPriority w:val="9"/>
    <w:rsid w:val="001C0EFC"/>
    <w:rPr>
      <w:rFonts w:ascii="Times New Roman" w:eastAsiaTheme="majorEastAsia" w:hAnsi="Times New Roman" w:cstheme="majorBidi"/>
      <w:b/>
      <w:color w:val="262626" w:themeColor="text1" w:themeTint="D9"/>
      <w:szCs w:val="24"/>
    </w:rPr>
  </w:style>
  <w:style w:type="character" w:customStyle="1" w:styleId="Heading4Char">
    <w:name w:val="Heading 4 Char"/>
    <w:basedOn w:val="DefaultParagraphFont"/>
    <w:link w:val="Heading4"/>
    <w:uiPriority w:val="9"/>
    <w:rsid w:val="001C0EFC"/>
    <w:rPr>
      <w:rFonts w:ascii="Times New Roman" w:eastAsiaTheme="majorEastAsia" w:hAnsi="Times New Roman" w:cstheme="majorBidi"/>
      <w:b/>
      <w:i/>
      <w:iCs/>
      <w:color w:val="262626" w:themeColor="text1" w:themeTint="D9"/>
    </w:rPr>
  </w:style>
  <w:style w:type="character" w:customStyle="1" w:styleId="Heading5Char">
    <w:name w:val="Heading 5 Char"/>
    <w:basedOn w:val="DefaultParagraphFont"/>
    <w:link w:val="Heading5"/>
    <w:uiPriority w:val="9"/>
    <w:semiHidden/>
    <w:rsid w:val="003A387D"/>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3A387D"/>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3A387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A387D"/>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3A387D"/>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3A387D"/>
    <w:pPr>
      <w:spacing w:after="200" w:line="240" w:lineRule="auto"/>
    </w:pPr>
    <w:rPr>
      <w:i/>
      <w:iCs/>
      <w:color w:val="002F5F" w:themeColor="text2"/>
      <w:sz w:val="18"/>
      <w:szCs w:val="18"/>
    </w:rPr>
  </w:style>
  <w:style w:type="paragraph" w:styleId="Title">
    <w:name w:val="Title"/>
    <w:basedOn w:val="Normal"/>
    <w:next w:val="Normal"/>
    <w:link w:val="TitleChar"/>
    <w:uiPriority w:val="10"/>
    <w:semiHidden/>
    <w:qFormat/>
    <w:rsid w:val="003A387D"/>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semiHidden/>
    <w:rsid w:val="003A387D"/>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semiHidden/>
    <w:qFormat/>
    <w:rsid w:val="003A387D"/>
    <w:pPr>
      <w:numPr>
        <w:ilvl w:val="1"/>
      </w:numPr>
    </w:pPr>
    <w:rPr>
      <w:color w:val="5A5A5A" w:themeColor="text1" w:themeTint="A5"/>
      <w:spacing w:val="15"/>
    </w:rPr>
  </w:style>
  <w:style w:type="character" w:customStyle="1" w:styleId="SubtitleChar">
    <w:name w:val="Subtitle Char"/>
    <w:basedOn w:val="DefaultParagraphFont"/>
    <w:link w:val="Subtitle"/>
    <w:uiPriority w:val="11"/>
    <w:semiHidden/>
    <w:rsid w:val="003A387D"/>
    <w:rPr>
      <w:color w:val="5A5A5A" w:themeColor="text1" w:themeTint="A5"/>
      <w:spacing w:val="15"/>
    </w:rPr>
  </w:style>
  <w:style w:type="character" w:styleId="Strong">
    <w:name w:val="Strong"/>
    <w:basedOn w:val="DefaultParagraphFont"/>
    <w:uiPriority w:val="22"/>
    <w:semiHidden/>
    <w:qFormat/>
    <w:rsid w:val="003A387D"/>
    <w:rPr>
      <w:b/>
      <w:bCs/>
      <w:color w:val="auto"/>
    </w:rPr>
  </w:style>
  <w:style w:type="character" w:styleId="Emphasis">
    <w:name w:val="Emphasis"/>
    <w:basedOn w:val="DefaultParagraphFont"/>
    <w:uiPriority w:val="20"/>
    <w:semiHidden/>
    <w:qFormat/>
    <w:rsid w:val="003A387D"/>
    <w:rPr>
      <w:i/>
      <w:iCs/>
      <w:color w:val="auto"/>
    </w:rPr>
  </w:style>
  <w:style w:type="paragraph" w:styleId="NoSpacing">
    <w:name w:val="No Spacing"/>
    <w:uiPriority w:val="1"/>
    <w:qFormat/>
    <w:rsid w:val="003A387D"/>
    <w:pPr>
      <w:spacing w:after="0" w:line="240" w:lineRule="auto"/>
    </w:pPr>
  </w:style>
  <w:style w:type="paragraph" w:styleId="Quote">
    <w:name w:val="Quote"/>
    <w:basedOn w:val="Normal"/>
    <w:next w:val="Normal"/>
    <w:link w:val="QuoteChar"/>
    <w:uiPriority w:val="29"/>
    <w:semiHidden/>
    <w:qFormat/>
    <w:rsid w:val="003A387D"/>
    <w:pPr>
      <w:spacing w:before="200"/>
      <w:ind w:left="864" w:right="864"/>
    </w:pPr>
    <w:rPr>
      <w:i/>
      <w:iCs/>
      <w:color w:val="404040" w:themeColor="text1" w:themeTint="BF"/>
    </w:rPr>
  </w:style>
  <w:style w:type="character" w:customStyle="1" w:styleId="QuoteChar">
    <w:name w:val="Quote Char"/>
    <w:basedOn w:val="DefaultParagraphFont"/>
    <w:link w:val="Quote"/>
    <w:uiPriority w:val="29"/>
    <w:semiHidden/>
    <w:rsid w:val="003A387D"/>
    <w:rPr>
      <w:i/>
      <w:iCs/>
      <w:color w:val="404040" w:themeColor="text1" w:themeTint="BF"/>
    </w:rPr>
  </w:style>
  <w:style w:type="paragraph" w:styleId="IntenseQuote">
    <w:name w:val="Intense Quote"/>
    <w:basedOn w:val="Normal"/>
    <w:next w:val="Normal"/>
    <w:link w:val="IntenseQuoteChar"/>
    <w:uiPriority w:val="30"/>
    <w:semiHidden/>
    <w:qFormat/>
    <w:rsid w:val="003A387D"/>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3A387D"/>
    <w:rPr>
      <w:i/>
      <w:iCs/>
      <w:color w:val="404040" w:themeColor="text1" w:themeTint="BF"/>
    </w:rPr>
  </w:style>
  <w:style w:type="character" w:styleId="SubtleEmphasis">
    <w:name w:val="Subtle Emphasis"/>
    <w:basedOn w:val="DefaultParagraphFont"/>
    <w:uiPriority w:val="19"/>
    <w:semiHidden/>
    <w:qFormat/>
    <w:rsid w:val="003A387D"/>
    <w:rPr>
      <w:i/>
      <w:iCs/>
      <w:color w:val="404040" w:themeColor="text1" w:themeTint="BF"/>
    </w:rPr>
  </w:style>
  <w:style w:type="character" w:styleId="IntenseEmphasis">
    <w:name w:val="Intense Emphasis"/>
    <w:basedOn w:val="DefaultParagraphFont"/>
    <w:uiPriority w:val="21"/>
    <w:semiHidden/>
    <w:qFormat/>
    <w:rsid w:val="003A387D"/>
    <w:rPr>
      <w:b/>
      <w:bCs/>
      <w:i/>
      <w:iCs/>
      <w:color w:val="auto"/>
    </w:rPr>
  </w:style>
  <w:style w:type="character" w:styleId="SubtleReference">
    <w:name w:val="Subtle Reference"/>
    <w:basedOn w:val="DefaultParagraphFont"/>
    <w:uiPriority w:val="31"/>
    <w:semiHidden/>
    <w:qFormat/>
    <w:rsid w:val="003A387D"/>
    <w:rPr>
      <w:smallCaps/>
      <w:color w:val="404040" w:themeColor="text1" w:themeTint="BF"/>
    </w:rPr>
  </w:style>
  <w:style w:type="character" w:styleId="IntenseReference">
    <w:name w:val="Intense Reference"/>
    <w:basedOn w:val="DefaultParagraphFont"/>
    <w:uiPriority w:val="32"/>
    <w:semiHidden/>
    <w:qFormat/>
    <w:rsid w:val="003A387D"/>
    <w:rPr>
      <w:b/>
      <w:bCs/>
      <w:smallCaps/>
      <w:color w:val="404040" w:themeColor="text1" w:themeTint="BF"/>
      <w:spacing w:val="5"/>
    </w:rPr>
  </w:style>
  <w:style w:type="character" w:styleId="BookTitle">
    <w:name w:val="Book Title"/>
    <w:basedOn w:val="DefaultParagraphFont"/>
    <w:uiPriority w:val="33"/>
    <w:semiHidden/>
    <w:qFormat/>
    <w:rsid w:val="003A387D"/>
    <w:rPr>
      <w:b/>
      <w:bCs/>
      <w:i/>
      <w:iCs/>
      <w:spacing w:val="5"/>
    </w:rPr>
  </w:style>
  <w:style w:type="paragraph" w:styleId="TOCHeading">
    <w:name w:val="TOC Heading"/>
    <w:basedOn w:val="Heading1"/>
    <w:next w:val="Normal"/>
    <w:uiPriority w:val="39"/>
    <w:unhideWhenUsed/>
    <w:qFormat/>
    <w:rsid w:val="003A387D"/>
    <w:pPr>
      <w:outlineLvl w:val="9"/>
    </w:pPr>
  </w:style>
  <w:style w:type="paragraph" w:styleId="Header">
    <w:name w:val="header"/>
    <w:basedOn w:val="Normal"/>
    <w:link w:val="HeaderChar"/>
    <w:uiPriority w:val="99"/>
    <w:unhideWhenUsed/>
    <w:rsid w:val="003A387D"/>
    <w:pPr>
      <w:tabs>
        <w:tab w:val="left" w:pos="4139"/>
        <w:tab w:val="left" w:pos="6010"/>
        <w:tab w:val="right" w:pos="9072"/>
      </w:tabs>
      <w:spacing w:after="0" w:line="240" w:lineRule="auto"/>
    </w:pPr>
  </w:style>
  <w:style w:type="character" w:customStyle="1" w:styleId="HeaderChar">
    <w:name w:val="Header Char"/>
    <w:basedOn w:val="DefaultParagraphFont"/>
    <w:link w:val="Header"/>
    <w:uiPriority w:val="99"/>
    <w:rsid w:val="003A387D"/>
  </w:style>
  <w:style w:type="paragraph" w:styleId="Footer">
    <w:name w:val="footer"/>
    <w:basedOn w:val="Normal"/>
    <w:link w:val="FooterChar"/>
    <w:uiPriority w:val="99"/>
    <w:unhideWhenUsed/>
    <w:rsid w:val="003A387D"/>
    <w:pPr>
      <w:tabs>
        <w:tab w:val="center" w:pos="4536"/>
        <w:tab w:val="right" w:pos="9072"/>
      </w:tabs>
      <w:spacing w:after="0" w:line="240" w:lineRule="auto"/>
    </w:pPr>
    <w:rPr>
      <w:sz w:val="16"/>
    </w:rPr>
  </w:style>
  <w:style w:type="character" w:customStyle="1" w:styleId="FooterChar">
    <w:name w:val="Footer Char"/>
    <w:basedOn w:val="DefaultParagraphFont"/>
    <w:link w:val="Footer"/>
    <w:uiPriority w:val="99"/>
    <w:rsid w:val="003A387D"/>
    <w:rPr>
      <w:sz w:val="16"/>
    </w:rPr>
  </w:style>
  <w:style w:type="numbering" w:customStyle="1" w:styleId="Listformatparagraflistor">
    <w:name w:val="Listformat paragraflistor"/>
    <w:uiPriority w:val="99"/>
    <w:rsid w:val="00EB1FC7"/>
    <w:pPr>
      <w:numPr>
        <w:numId w:val="1"/>
      </w:numPr>
    </w:pPr>
  </w:style>
  <w:style w:type="paragraph" w:styleId="ListNumber">
    <w:name w:val="List Number"/>
    <w:basedOn w:val="Normal"/>
    <w:uiPriority w:val="11"/>
    <w:qFormat/>
    <w:rsid w:val="00EB1FC7"/>
    <w:pPr>
      <w:numPr>
        <w:numId w:val="25"/>
      </w:numPr>
      <w:contextualSpacing/>
    </w:pPr>
  </w:style>
  <w:style w:type="paragraph" w:styleId="ListBullet">
    <w:name w:val="List Bullet"/>
    <w:basedOn w:val="Normal"/>
    <w:uiPriority w:val="11"/>
    <w:qFormat/>
    <w:rsid w:val="00431A6F"/>
    <w:pPr>
      <w:numPr>
        <w:numId w:val="27"/>
      </w:numPr>
      <w:contextualSpacing/>
    </w:pPr>
  </w:style>
  <w:style w:type="paragraph" w:customStyle="1" w:styleId="Paragraflista">
    <w:name w:val="Paragraflista"/>
    <w:basedOn w:val="Heading2"/>
    <w:next w:val="Paragraftext"/>
    <w:uiPriority w:val="1"/>
    <w:rsid w:val="00EB1FC7"/>
    <w:pPr>
      <w:numPr>
        <w:numId w:val="24"/>
      </w:numPr>
    </w:pPr>
  </w:style>
  <w:style w:type="table" w:styleId="TableGrid">
    <w:name w:val="Table Grid"/>
    <w:basedOn w:val="TableNormal"/>
    <w:uiPriority w:val="39"/>
    <w:rsid w:val="000608F0"/>
    <w:pPr>
      <w:spacing w:after="0"/>
    </w:pPr>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line="260" w:lineRule="atLeast"/>
      </w:pPr>
      <w:rPr>
        <w:rFonts w:asciiTheme="majorHAnsi" w:hAnsiTheme="majorHAnsi"/>
        <w:b/>
        <w:sz w:val="16"/>
      </w:rPr>
    </w:tblStylePr>
  </w:style>
  <w:style w:type="table" w:styleId="PlainTable3">
    <w:name w:val="Plain Table 3"/>
    <w:basedOn w:val="TableNormal"/>
    <w:uiPriority w:val="43"/>
    <w:rsid w:val="003A387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3A387D"/>
    <w:rPr>
      <w:color w:val="808080"/>
    </w:rPr>
  </w:style>
  <w:style w:type="paragraph" w:customStyle="1" w:styleId="Institutionsnamn">
    <w:name w:val="Institutionsnamn"/>
    <w:basedOn w:val="Normal"/>
    <w:uiPriority w:val="17"/>
    <w:semiHidden/>
    <w:rsid w:val="00071CC0"/>
    <w:pPr>
      <w:spacing w:after="20" w:line="240" w:lineRule="auto"/>
    </w:pPr>
    <w:rPr>
      <w:rFonts w:ascii="Georgia" w:hAnsi="Georgia"/>
      <w:color w:val="002F5F"/>
      <w:sz w:val="26"/>
    </w:rPr>
  </w:style>
  <w:style w:type="paragraph" w:customStyle="1" w:styleId="Paragraftext">
    <w:name w:val="Paragraftext"/>
    <w:basedOn w:val="Normal"/>
    <w:uiPriority w:val="1"/>
    <w:rsid w:val="003A387D"/>
    <w:pPr>
      <w:ind w:left="794"/>
    </w:pPr>
  </w:style>
  <w:style w:type="paragraph" w:customStyle="1" w:styleId="Bildtext">
    <w:name w:val="Bildtext"/>
    <w:basedOn w:val="Normal"/>
    <w:next w:val="Normal"/>
    <w:uiPriority w:val="12"/>
    <w:qFormat/>
    <w:rsid w:val="00DF5126"/>
    <w:rPr>
      <w:i/>
      <w:sz w:val="20"/>
    </w:rPr>
  </w:style>
  <w:style w:type="paragraph" w:customStyle="1" w:styleId="Tabellrubrik">
    <w:name w:val="Tabellrubrik"/>
    <w:basedOn w:val="Normal"/>
    <w:semiHidden/>
    <w:qFormat/>
    <w:rsid w:val="00FE3E75"/>
    <w:pPr>
      <w:spacing w:after="0"/>
    </w:pPr>
    <w:rPr>
      <w:rFonts w:asciiTheme="majorHAnsi" w:hAnsiTheme="majorHAnsi"/>
      <w:b/>
      <w:sz w:val="16"/>
    </w:rPr>
  </w:style>
  <w:style w:type="paragraph" w:customStyle="1" w:styleId="Tabelltext">
    <w:name w:val="Tabelltext"/>
    <w:basedOn w:val="Tabellrubrik"/>
    <w:semiHidden/>
    <w:qFormat/>
    <w:rsid w:val="00FE3E75"/>
    <w:rPr>
      <w:rFonts w:ascii="Verdana" w:hAnsi="Verdana"/>
      <w:b w:val="0"/>
    </w:rPr>
  </w:style>
  <w:style w:type="paragraph" w:styleId="TOC1">
    <w:name w:val="toc 1"/>
    <w:basedOn w:val="Normal"/>
    <w:next w:val="Normal"/>
    <w:autoRedefine/>
    <w:uiPriority w:val="39"/>
    <w:unhideWhenUsed/>
    <w:rsid w:val="00CF72B1"/>
    <w:pPr>
      <w:tabs>
        <w:tab w:val="right" w:leader="dot" w:pos="8323"/>
      </w:tabs>
      <w:spacing w:after="40"/>
    </w:pPr>
    <w:rPr>
      <w:rFonts w:ascii="Verdana" w:hAnsi="Verdana"/>
      <w:b/>
    </w:rPr>
  </w:style>
  <w:style w:type="paragraph" w:styleId="TOC2">
    <w:name w:val="toc 2"/>
    <w:basedOn w:val="Normal"/>
    <w:next w:val="Normal"/>
    <w:autoRedefine/>
    <w:uiPriority w:val="39"/>
    <w:unhideWhenUsed/>
    <w:rsid w:val="00CF72B1"/>
    <w:pPr>
      <w:tabs>
        <w:tab w:val="right" w:leader="dot" w:pos="8323"/>
      </w:tabs>
      <w:spacing w:after="100"/>
    </w:pPr>
    <w:rPr>
      <w:rFonts w:ascii="Verdana" w:hAnsi="Verdana"/>
      <w:sz w:val="18"/>
    </w:rPr>
  </w:style>
  <w:style w:type="paragraph" w:styleId="TOC3">
    <w:name w:val="toc 3"/>
    <w:basedOn w:val="Normal"/>
    <w:next w:val="Normal"/>
    <w:autoRedefine/>
    <w:uiPriority w:val="39"/>
    <w:semiHidden/>
    <w:rsid w:val="003B0CAB"/>
    <w:pPr>
      <w:spacing w:after="100"/>
      <w:ind w:left="440"/>
    </w:pPr>
  </w:style>
  <w:style w:type="character" w:styleId="Hyperlink">
    <w:name w:val="Hyperlink"/>
    <w:basedOn w:val="DefaultParagraphFont"/>
    <w:uiPriority w:val="99"/>
    <w:unhideWhenUsed/>
    <w:rsid w:val="003B0CAB"/>
    <w:rPr>
      <w:color w:val="0000FF" w:themeColor="hyperlink"/>
      <w:u w:val="single"/>
    </w:rPr>
  </w:style>
  <w:style w:type="paragraph" w:customStyle="1" w:styleId="Rubrik1numrerad">
    <w:name w:val="Rubrik 1 numrerad"/>
    <w:basedOn w:val="Heading1"/>
    <w:next w:val="Normal"/>
    <w:uiPriority w:val="10"/>
    <w:qFormat/>
    <w:rsid w:val="006F2B47"/>
    <w:pPr>
      <w:numPr>
        <w:numId w:val="14"/>
      </w:numPr>
    </w:pPr>
  </w:style>
  <w:style w:type="paragraph" w:customStyle="1" w:styleId="Rubrik2numrerad">
    <w:name w:val="Rubrik 2 numrerad"/>
    <w:basedOn w:val="Heading2"/>
    <w:next w:val="Normal"/>
    <w:uiPriority w:val="10"/>
    <w:qFormat/>
    <w:rsid w:val="006F2B47"/>
    <w:pPr>
      <w:numPr>
        <w:ilvl w:val="1"/>
        <w:numId w:val="14"/>
      </w:numPr>
    </w:pPr>
  </w:style>
  <w:style w:type="paragraph" w:customStyle="1" w:styleId="Rubrik3numrerad">
    <w:name w:val="Rubrik 3 numrerad"/>
    <w:basedOn w:val="Heading3"/>
    <w:next w:val="Normal"/>
    <w:uiPriority w:val="10"/>
    <w:qFormat/>
    <w:rsid w:val="006F2B47"/>
    <w:pPr>
      <w:numPr>
        <w:ilvl w:val="2"/>
        <w:numId w:val="14"/>
      </w:numPr>
    </w:pPr>
  </w:style>
  <w:style w:type="paragraph" w:customStyle="1" w:styleId="Rubrik4numrerad">
    <w:name w:val="Rubrik 4 numrerad"/>
    <w:basedOn w:val="Heading4"/>
    <w:next w:val="Normal"/>
    <w:uiPriority w:val="10"/>
    <w:qFormat/>
    <w:rsid w:val="006F2B47"/>
    <w:pPr>
      <w:numPr>
        <w:ilvl w:val="3"/>
        <w:numId w:val="14"/>
      </w:numPr>
    </w:pPr>
  </w:style>
  <w:style w:type="numbering" w:customStyle="1" w:styleId="Listformatnumreraderubriker">
    <w:name w:val="Listformat numrerade rubriker"/>
    <w:uiPriority w:val="99"/>
    <w:rsid w:val="006F2B47"/>
    <w:pPr>
      <w:numPr>
        <w:numId w:val="13"/>
      </w:numPr>
    </w:pPr>
  </w:style>
  <w:style w:type="paragraph" w:styleId="ListParagraph">
    <w:name w:val="List Paragraph"/>
    <w:basedOn w:val="Normal"/>
    <w:uiPriority w:val="34"/>
    <w:qFormat/>
    <w:rsid w:val="00A917D4"/>
    <w:pPr>
      <w:ind w:left="720"/>
      <w:contextualSpacing/>
    </w:pPr>
  </w:style>
  <w:style w:type="numbering" w:customStyle="1" w:styleId="Listformatpunktlistor">
    <w:name w:val="Listformat punktlistor"/>
    <w:uiPriority w:val="99"/>
    <w:rsid w:val="00431A6F"/>
    <w:pPr>
      <w:numPr>
        <w:numId w:val="19"/>
      </w:numPr>
    </w:pPr>
  </w:style>
  <w:style w:type="numbering" w:customStyle="1" w:styleId="Listformatnumreradelistor">
    <w:name w:val="Listformat numrerade listor"/>
    <w:uiPriority w:val="99"/>
    <w:rsid w:val="00EB1FC7"/>
    <w:pPr>
      <w:numPr>
        <w:numId w:val="20"/>
      </w:numPr>
    </w:pPr>
  </w:style>
  <w:style w:type="paragraph" w:styleId="ListBullet2">
    <w:name w:val="List Bullet 2"/>
    <w:basedOn w:val="Normal"/>
    <w:uiPriority w:val="99"/>
    <w:semiHidden/>
    <w:unhideWhenUsed/>
    <w:rsid w:val="00130DC5"/>
    <w:pPr>
      <w:numPr>
        <w:numId w:val="28"/>
      </w:numPr>
      <w:contextualSpacing/>
    </w:pPr>
  </w:style>
  <w:style w:type="paragraph" w:styleId="ListBullet3">
    <w:name w:val="List Bullet 3"/>
    <w:basedOn w:val="Normal"/>
    <w:uiPriority w:val="99"/>
    <w:semiHidden/>
    <w:unhideWhenUsed/>
    <w:rsid w:val="00130DC5"/>
    <w:pPr>
      <w:numPr>
        <w:numId w:val="29"/>
      </w:numPr>
      <w:contextualSpacing/>
    </w:pPr>
  </w:style>
  <w:style w:type="table" w:customStyle="1" w:styleId="SUOformaterad">
    <w:name w:val="SU Oformaterad"/>
    <w:basedOn w:val="TableNormal"/>
    <w:uiPriority w:val="99"/>
    <w:rsid w:val="007825BD"/>
    <w:pPr>
      <w:spacing w:after="0" w:line="240" w:lineRule="auto"/>
    </w:pPr>
    <w:tblPr>
      <w:tblCellMar>
        <w:left w:w="0" w:type="dxa"/>
        <w:right w:w="0" w:type="dxa"/>
      </w:tblCellMar>
    </w:tblPr>
  </w:style>
  <w:style w:type="character" w:styleId="UnresolvedMention">
    <w:name w:val="Unresolved Mention"/>
    <w:basedOn w:val="DefaultParagraphFont"/>
    <w:uiPriority w:val="99"/>
    <w:semiHidden/>
    <w:unhideWhenUsed/>
    <w:rsid w:val="0089131F"/>
    <w:rPr>
      <w:color w:val="605E5C"/>
      <w:shd w:val="clear" w:color="auto" w:fill="E1DFDD"/>
    </w:rPr>
  </w:style>
  <w:style w:type="character" w:styleId="CommentReference">
    <w:name w:val="annotation reference"/>
    <w:basedOn w:val="DefaultParagraphFont"/>
    <w:uiPriority w:val="99"/>
    <w:semiHidden/>
    <w:unhideWhenUsed/>
    <w:rsid w:val="00563BB4"/>
    <w:rPr>
      <w:sz w:val="16"/>
      <w:szCs w:val="16"/>
    </w:rPr>
  </w:style>
  <w:style w:type="paragraph" w:styleId="CommentText">
    <w:name w:val="annotation text"/>
    <w:basedOn w:val="Normal"/>
    <w:link w:val="CommentTextChar"/>
    <w:uiPriority w:val="99"/>
    <w:unhideWhenUsed/>
    <w:rsid w:val="00563BB4"/>
    <w:pPr>
      <w:spacing w:line="240" w:lineRule="auto"/>
    </w:pPr>
    <w:rPr>
      <w:sz w:val="20"/>
      <w:szCs w:val="20"/>
    </w:rPr>
  </w:style>
  <w:style w:type="character" w:customStyle="1" w:styleId="CommentTextChar">
    <w:name w:val="Comment Text Char"/>
    <w:basedOn w:val="DefaultParagraphFont"/>
    <w:link w:val="CommentText"/>
    <w:uiPriority w:val="99"/>
    <w:rsid w:val="00563BB4"/>
    <w:rPr>
      <w:sz w:val="20"/>
      <w:szCs w:val="20"/>
    </w:rPr>
  </w:style>
  <w:style w:type="paragraph" w:styleId="BalloonText">
    <w:name w:val="Balloon Text"/>
    <w:basedOn w:val="Normal"/>
    <w:link w:val="BalloonTextChar"/>
    <w:uiPriority w:val="99"/>
    <w:semiHidden/>
    <w:unhideWhenUsed/>
    <w:rsid w:val="00563B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BB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63BB4"/>
    <w:rPr>
      <w:b/>
      <w:bCs/>
    </w:rPr>
  </w:style>
  <w:style w:type="character" w:customStyle="1" w:styleId="CommentSubjectChar">
    <w:name w:val="Comment Subject Char"/>
    <w:basedOn w:val="CommentTextChar"/>
    <w:link w:val="CommentSubject"/>
    <w:uiPriority w:val="99"/>
    <w:semiHidden/>
    <w:rsid w:val="00563BB4"/>
    <w:rPr>
      <w:b/>
      <w:bCs/>
      <w:sz w:val="20"/>
      <w:szCs w:val="20"/>
    </w:rPr>
  </w:style>
  <w:style w:type="paragraph" w:styleId="Revision">
    <w:name w:val="Revision"/>
    <w:hidden/>
    <w:uiPriority w:val="99"/>
    <w:semiHidden/>
    <w:rsid w:val="000125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044514">
      <w:bodyDiv w:val="1"/>
      <w:marLeft w:val="0"/>
      <w:marRight w:val="0"/>
      <w:marTop w:val="0"/>
      <w:marBottom w:val="0"/>
      <w:divBdr>
        <w:top w:val="none" w:sz="0" w:space="0" w:color="auto"/>
        <w:left w:val="none" w:sz="0" w:space="0" w:color="auto"/>
        <w:bottom w:val="none" w:sz="0" w:space="0" w:color="auto"/>
        <w:right w:val="none" w:sz="0" w:space="0" w:color="auto"/>
      </w:divBdr>
    </w:div>
    <w:div w:id="758136169">
      <w:bodyDiv w:val="1"/>
      <w:marLeft w:val="0"/>
      <w:marRight w:val="0"/>
      <w:marTop w:val="0"/>
      <w:marBottom w:val="0"/>
      <w:divBdr>
        <w:top w:val="none" w:sz="0" w:space="0" w:color="auto"/>
        <w:left w:val="none" w:sz="0" w:space="0" w:color="auto"/>
        <w:bottom w:val="none" w:sz="0" w:space="0" w:color="auto"/>
        <w:right w:val="none" w:sz="0" w:space="0" w:color="auto"/>
      </w:divBdr>
    </w:div>
    <w:div w:id="1740135568">
      <w:bodyDiv w:val="1"/>
      <w:marLeft w:val="0"/>
      <w:marRight w:val="0"/>
      <w:marTop w:val="0"/>
      <w:marBottom w:val="0"/>
      <w:divBdr>
        <w:top w:val="none" w:sz="0" w:space="0" w:color="auto"/>
        <w:left w:val="none" w:sz="0" w:space="0" w:color="auto"/>
        <w:bottom w:val="none" w:sz="0" w:space="0" w:color="auto"/>
        <w:right w:val="none" w:sz="0" w:space="0" w:color="auto"/>
      </w:divBdr>
    </w:div>
    <w:div w:id="1784038704">
      <w:bodyDiv w:val="1"/>
      <w:marLeft w:val="0"/>
      <w:marRight w:val="0"/>
      <w:marTop w:val="0"/>
      <w:marBottom w:val="0"/>
      <w:divBdr>
        <w:top w:val="none" w:sz="0" w:space="0" w:color="auto"/>
        <w:left w:val="none" w:sz="0" w:space="0" w:color="auto"/>
        <w:bottom w:val="none" w:sz="0" w:space="0" w:color="auto"/>
        <w:right w:val="none" w:sz="0" w:space="0" w:color="auto"/>
      </w:divBdr>
    </w:div>
    <w:div w:id="183869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42annmal1\appdata\roaming\microsoft\mallar\SU\Brev.dotm" TargetMode="External"/></Relationships>
</file>

<file path=word/theme/theme1.xml><?xml version="1.0" encoding="utf-8"?>
<a:theme xmlns:a="http://schemas.openxmlformats.org/drawingml/2006/main" name="Office-tema">
  <a:themeElements>
    <a:clrScheme name="Stockholms Universitet">
      <a:dk1>
        <a:srgbClr val="000000"/>
      </a:dk1>
      <a:lt1>
        <a:srgbClr val="FFFFFF"/>
      </a:lt1>
      <a:dk2>
        <a:srgbClr val="002F5F"/>
      </a:dk2>
      <a:lt2>
        <a:srgbClr val="808080"/>
      </a:lt2>
      <a:accent1>
        <a:srgbClr val="A3A86B"/>
      </a:accent1>
      <a:accent2>
        <a:srgbClr val="ACDEE6"/>
      </a:accent2>
      <a:accent3>
        <a:srgbClr val="9BB2CE"/>
      </a:accent3>
      <a:accent4>
        <a:srgbClr val="D95E00"/>
      </a:accent4>
      <a:accent5>
        <a:srgbClr val="DADCC3"/>
      </a:accent5>
      <a:accent6>
        <a:srgbClr val="FF9B4F"/>
      </a:accent6>
      <a:hlink>
        <a:srgbClr val="0000FF"/>
      </a:hlink>
      <a:folHlink>
        <a:srgbClr val="800080"/>
      </a:folHlink>
    </a:clrScheme>
    <a:fontScheme name="Stockholms Universitet">
      <a:majorFont>
        <a:latin typeface="Verdana"/>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D685C-647B-487C-BCE0-1D0C3458FB82}">
  <ds:schemaRefs>
    <ds:schemaRef ds:uri="http://schemas.openxmlformats.org/officeDocument/2006/bibliography"/>
  </ds:schemaRefs>
</ds:datastoreItem>
</file>

<file path=docMetadata/LabelInfo.xml><?xml version="1.0" encoding="utf-8"?>
<clbl:labelList xmlns:clbl="http://schemas.microsoft.com/office/2020/mipLabelMetadata">
  <clbl:label id="{35b66c34-d3f7-4b74-a2f5-5e46d77d2b05}" enabled="1" method="Privileged" siteId="{1e586649-7317-42fb-8949-66923d34ba7e}" contentBits="0" removed="0"/>
</clbl:labelList>
</file>

<file path=docProps/app.xml><?xml version="1.0" encoding="utf-8"?>
<Properties xmlns="http://schemas.openxmlformats.org/officeDocument/2006/extended-properties" xmlns:vt="http://schemas.openxmlformats.org/officeDocument/2006/docPropsVTypes">
  <Template>Brev</Template>
  <TotalTime>1</TotalTime>
  <Pages>2</Pages>
  <Words>469</Words>
  <Characters>2674</Characters>
  <Application>Microsoft Office Word</Application>
  <DocSecurity>0</DocSecurity>
  <Lines>22</Lines>
  <Paragraphs>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Malmborg Lewis</dc:creator>
  <cp:keywords/>
  <dc:description/>
  <cp:lastModifiedBy>Angela Westin</cp:lastModifiedBy>
  <cp:revision>2</cp:revision>
  <dcterms:created xsi:type="dcterms:W3CDTF">2026-06-08T08:36:00Z</dcterms:created>
  <dcterms:modified xsi:type="dcterms:W3CDTF">2026-06-08T08:36:00Z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Brev</vt:lpwstr>
  </property>
</Properties>
</file>