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B591AA1" w14:textId="048529AE" w:rsidR="0086695D" w:rsidRDefault="00BD3E96" w:rsidP="00AB3052">
      <w:pPr>
        <w:pStyle w:val="Brdtextefterlistaellertabell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C7E0B92" wp14:editId="2A8EA56D">
            <wp:simplePos x="0" y="0"/>
            <wp:positionH relativeFrom="column">
              <wp:posOffset>-4330</wp:posOffset>
            </wp:positionH>
            <wp:positionV relativeFrom="paragraph">
              <wp:posOffset>-179243</wp:posOffset>
            </wp:positionV>
            <wp:extent cx="1151890" cy="962025"/>
            <wp:effectExtent l="0" t="0" r="0" b="9525"/>
            <wp:wrapNone/>
            <wp:docPr id="3" name="Bild 3" descr="Logotyp för Stockholms universite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 3" descr="Logotyp för Stockholms universite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189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A16A1">
        <w:tab/>
      </w:r>
      <w:bookmarkStart w:id="0" w:name="Doctype"/>
      <w:bookmarkEnd w:id="0"/>
      <w:r w:rsidR="00BA26BE">
        <w:tab/>
      </w:r>
      <w:r w:rsidR="00BA26BE">
        <w:tab/>
        <w:t>2026-09-23</w:t>
      </w:r>
    </w:p>
    <w:p w14:paraId="75D4E120" w14:textId="79986F23" w:rsidR="007A16A1" w:rsidRDefault="00E84423" w:rsidP="00163725">
      <w:pPr>
        <w:tabs>
          <w:tab w:val="left" w:pos="4167"/>
          <w:tab w:val="left" w:pos="5954"/>
        </w:tabs>
        <w:spacing w:after="120"/>
        <w:ind w:right="-184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D6D01B7" wp14:editId="19E7AF63">
                <wp:simplePos x="0" y="0"/>
                <wp:positionH relativeFrom="column">
                  <wp:posOffset>-98425</wp:posOffset>
                </wp:positionH>
                <wp:positionV relativeFrom="paragraph">
                  <wp:posOffset>8576310</wp:posOffset>
                </wp:positionV>
                <wp:extent cx="1685925" cy="628650"/>
                <wp:effectExtent l="0" t="0" r="0" b="0"/>
                <wp:wrapNone/>
                <wp:docPr id="4" name="Textruta 4" descr="Platshållare för tex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5925" cy="628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E5F7D0" w14:textId="77777777" w:rsidR="006C12D1" w:rsidRDefault="006C12D1" w:rsidP="006C12D1">
                            <w:pPr>
                              <w:pStyle w:val="Sidfot"/>
                            </w:pPr>
                            <w:r>
                              <w:t>Stockholms universitet</w:t>
                            </w:r>
                          </w:p>
                          <w:p w14:paraId="2960E3C5" w14:textId="77777777" w:rsidR="006C12D1" w:rsidRDefault="006C12D1" w:rsidP="006C12D1">
                            <w:pPr>
                              <w:pStyle w:val="Sidfot"/>
                            </w:pPr>
                            <w:bookmarkStart w:id="1" w:name="Address"/>
                            <w:bookmarkEnd w:id="1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6D01B7" id="_x0000_t202" coordsize="21600,21600" o:spt="202" path="m,l,21600r21600,l21600,xe">
                <v:stroke joinstyle="miter"/>
                <v:path gradientshapeok="t" o:connecttype="rect"/>
              </v:shapetype>
              <v:shape id="Textruta 4" o:spid="_x0000_s1026" type="#_x0000_t202" alt="Platshållare för text" style="position:absolute;margin-left:-7.75pt;margin-top:675.3pt;width:132.75pt;height:49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" filled="f" stroked="f" strokeweight=".5pt">
                <v:textbox>
                  <w:txbxContent>
                    <w:p w14:paraId="78E5F7D0" w14:textId="77777777" w:rsidR="006C12D1" w:rsidRDefault="006C12D1" w:rsidP="006C12D1">
                      <w:pPr>
                        <w:pStyle w:val="Sidfot"/>
                      </w:pPr>
                      <w:r>
                        <w:t>Stockholms universitet</w:t>
                      </w:r>
                    </w:p>
                    <w:p w14:paraId="2960E3C5" w14:textId="77777777" w:rsidR="006C12D1" w:rsidRDefault="006C12D1" w:rsidP="006C12D1">
                      <w:pPr>
                        <w:pStyle w:val="Sidfot"/>
                      </w:pPr>
                      <w:bookmarkStart w:id="2" w:name="Address"/>
                      <w:bookmarkEnd w:id="2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401DA3" wp14:editId="7EBDEAA6">
                <wp:simplePos x="0" y="0"/>
                <wp:positionH relativeFrom="column">
                  <wp:posOffset>-98425</wp:posOffset>
                </wp:positionH>
                <wp:positionV relativeFrom="paragraph">
                  <wp:posOffset>8261985</wp:posOffset>
                </wp:positionV>
                <wp:extent cx="5799455" cy="968375"/>
                <wp:effectExtent l="0" t="0" r="0" b="3175"/>
                <wp:wrapNone/>
                <wp:docPr id="1" name="Textruta 1" descr="Kontaktuppgifter och besöksadress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99455" cy="968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286C503" w14:textId="77777777" w:rsidR="00B62933" w:rsidRPr="00E84423" w:rsidRDefault="00B62933" w:rsidP="00E84423">
                            <w:pPr>
                              <w:pStyle w:val="Institutionsnamn"/>
                              <w:spacing w:before="280" w:after="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2740BF36" w14:textId="77777777" w:rsidR="009E7454" w:rsidRDefault="0037571D" w:rsidP="00A115F1">
                            <w:pPr>
                              <w:pStyle w:val="Sidfot"/>
                              <w:pBdr>
                                <w:top w:val="single" w:sz="4" w:space="1" w:color="002F5F" w:themeColor="accent1"/>
                              </w:pBdr>
                              <w:tabs>
                                <w:tab w:val="clear" w:pos="4536"/>
                                <w:tab w:val="left" w:pos="2835"/>
                                <w:tab w:val="left" w:pos="5529"/>
                              </w:tabs>
                              <w:spacing w:before="120"/>
                            </w:pPr>
                            <w:r w:rsidRPr="00004A3F">
                              <w:rPr>
                                <w:sz w:val="4"/>
                                <w:szCs w:val="4"/>
                              </w:rPr>
                              <w:br/>
                            </w:r>
                            <w:r w:rsidR="009E7454">
                              <w:tab/>
                              <w:t>Besöksadress</w:t>
                            </w:r>
                            <w:r w:rsidR="009E7454">
                              <w:tab/>
                              <w:t xml:space="preserve">Telefon: </w:t>
                            </w:r>
                            <w:bookmarkStart w:id="2" w:name="Telephone"/>
                            <w:bookmarkEnd w:id="2"/>
                          </w:p>
                          <w:p w14:paraId="79F43A27" w14:textId="7E04DD8F" w:rsidR="00BE4E00" w:rsidRDefault="00484839" w:rsidP="00B62933">
                            <w:pPr>
                              <w:pStyle w:val="Sidfot"/>
                              <w:tabs>
                                <w:tab w:val="clear" w:pos="4536"/>
                                <w:tab w:val="left" w:pos="2835"/>
                                <w:tab w:val="left" w:pos="5529"/>
                              </w:tabs>
                            </w:pPr>
                            <w:r>
                              <w:tab/>
                            </w:r>
                            <w:bookmarkStart w:id="3" w:name="Visiting"/>
                            <w:bookmarkEnd w:id="3"/>
                            <w:r>
                              <w:tab/>
                            </w:r>
                            <w:r w:rsidR="009E7454">
                              <w:t>E-post:</w:t>
                            </w:r>
                            <w:r>
                              <w:t xml:space="preserve"> </w:t>
                            </w:r>
                            <w:bookmarkStart w:id="4" w:name="Email"/>
                            <w:bookmarkEnd w:id="4"/>
                            <w:r w:rsidR="00163725">
                              <w:t>@</w:t>
                            </w:r>
                          </w:p>
                          <w:p w14:paraId="2967EB92" w14:textId="77777777" w:rsidR="00484839" w:rsidRDefault="00484839" w:rsidP="00B62933">
                            <w:pPr>
                              <w:pStyle w:val="Sidfot"/>
                              <w:tabs>
                                <w:tab w:val="clear" w:pos="4536"/>
                                <w:tab w:val="left" w:pos="2835"/>
                                <w:tab w:val="left" w:pos="5529"/>
                              </w:tabs>
                            </w:pPr>
                            <w:r>
                              <w:tab/>
                            </w:r>
                            <w:bookmarkStart w:id="5" w:name="Web"/>
                            <w:bookmarkEnd w:id="5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401DA3" id="Textruta 1" o:spid="_x0000_s1027" type="#_x0000_t202" alt="Kontaktuppgifter och besöksadress." style="position:absolute;margin-left:-7.75pt;margin-top:650.55pt;width:456.65pt;height:7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" filled="f" stroked="f" strokeweight=".5pt">
                <v:textbox>
                  <w:txbxContent>
                    <w:p w14:paraId="2286C503" w14:textId="77777777" w:rsidR="00B62933" w:rsidRPr="00E84423" w:rsidRDefault="00B62933" w:rsidP="00E84423">
                      <w:pPr>
                        <w:pStyle w:val="Institutionsnamn"/>
                        <w:spacing w:before="280" w:after="0"/>
                        <w:rPr>
                          <w:sz w:val="2"/>
                          <w:szCs w:val="2"/>
                        </w:rPr>
                      </w:pPr>
                    </w:p>
                    <w:p w14:paraId="2740BF36" w14:textId="77777777" w:rsidR="009E7454" w:rsidRDefault="0037571D" w:rsidP="00A115F1">
                      <w:pPr>
                        <w:pStyle w:val="Sidfot"/>
                        <w:pBdr>
                          <w:top w:val="single" w:sz="4" w:space="1" w:color="002F5F" w:themeColor="accent1"/>
                        </w:pBdr>
                        <w:tabs>
                          <w:tab w:val="clear" w:pos="4536"/>
                          <w:tab w:val="left" w:pos="2835"/>
                          <w:tab w:val="left" w:pos="5529"/>
                        </w:tabs>
                        <w:spacing w:before="120"/>
                      </w:pPr>
                      <w:r w:rsidRPr="00004A3F">
                        <w:rPr>
                          <w:sz w:val="4"/>
                          <w:szCs w:val="4"/>
                        </w:rPr>
                        <w:br/>
                      </w:r>
                      <w:r w:rsidR="009E7454">
                        <w:tab/>
                        <w:t>Besöksadress</w:t>
                      </w:r>
                      <w:r w:rsidR="009E7454">
                        <w:tab/>
                        <w:t xml:space="preserve">Telefon: </w:t>
                      </w:r>
                      <w:bookmarkStart w:id="7" w:name="Telephone"/>
                      <w:bookmarkEnd w:id="7"/>
                    </w:p>
                    <w:p w14:paraId="79F43A27" w14:textId="7E04DD8F" w:rsidR="00BE4E00" w:rsidRDefault="00484839" w:rsidP="00B62933">
                      <w:pPr>
                        <w:pStyle w:val="Sidfot"/>
                        <w:tabs>
                          <w:tab w:val="clear" w:pos="4536"/>
                          <w:tab w:val="left" w:pos="2835"/>
                          <w:tab w:val="left" w:pos="5529"/>
                        </w:tabs>
                      </w:pPr>
                      <w:r>
                        <w:tab/>
                      </w:r>
                      <w:bookmarkStart w:id="8" w:name="Visiting"/>
                      <w:bookmarkEnd w:id="8"/>
                      <w:r>
                        <w:tab/>
                      </w:r>
                      <w:r w:rsidR="009E7454">
                        <w:t>E-post:</w:t>
                      </w:r>
                      <w:r>
                        <w:t xml:space="preserve"> </w:t>
                      </w:r>
                      <w:bookmarkStart w:id="9" w:name="Email"/>
                      <w:bookmarkEnd w:id="9"/>
                      <w:r w:rsidR="00163725">
                        <w:t>@</w:t>
                      </w:r>
                    </w:p>
                    <w:p w14:paraId="2967EB92" w14:textId="77777777" w:rsidR="00484839" w:rsidRDefault="00484839" w:rsidP="00B62933">
                      <w:pPr>
                        <w:pStyle w:val="Sidfot"/>
                        <w:tabs>
                          <w:tab w:val="clear" w:pos="4536"/>
                          <w:tab w:val="left" w:pos="2835"/>
                          <w:tab w:val="left" w:pos="5529"/>
                        </w:tabs>
                      </w:pPr>
                      <w:r>
                        <w:tab/>
                      </w:r>
                      <w:bookmarkStart w:id="10" w:name="Web"/>
                      <w:bookmarkEnd w:id="10"/>
                    </w:p>
                  </w:txbxContent>
                </v:textbox>
              </v:shape>
            </w:pict>
          </mc:Fallback>
        </mc:AlternateContent>
      </w:r>
      <w:r w:rsidR="0086695D">
        <w:tab/>
      </w:r>
      <w:bookmarkStart w:id="6" w:name="docDate"/>
      <w:bookmarkEnd w:id="6"/>
      <w:r w:rsidR="005E7339">
        <w:tab/>
      </w:r>
      <w:bookmarkStart w:id="7" w:name="Nr"/>
      <w:bookmarkStart w:id="8" w:name="Name"/>
      <w:bookmarkEnd w:id="7"/>
      <w:bookmarkEnd w:id="8"/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6DFECD9" wp14:editId="678E1520">
                <wp:simplePos x="0" y="0"/>
                <wp:positionH relativeFrom="page">
                  <wp:posOffset>1162050</wp:posOffset>
                </wp:positionH>
                <wp:positionV relativeFrom="page">
                  <wp:posOffset>9191625</wp:posOffset>
                </wp:positionV>
                <wp:extent cx="5752465" cy="572135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2465" cy="5721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3310E8" w14:textId="1FFA2E5B" w:rsidR="008654CD" w:rsidRDefault="008654CD">
                            <w:r>
                              <w:t>Institutionen för kultur och estetik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DFECD9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8" type="#_x0000_t202" style="position:absolute;margin-left:91.5pt;margin-top:723.75pt;width:452.95pt;height:45.0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" filled="f" stroked="f" strokeweight=".5pt">
                <v:textbox>
                  <w:txbxContent>
                    <w:p w14:paraId="563310E8" w14:textId="1FFA2E5B" w:rsidR="008654CD" w:rsidRDefault="008654CD">
                      <w:r>
                        <w:t>Institutionen för kultur och estetik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2CD7EF1" w14:textId="77777777" w:rsidR="007A16A1" w:rsidRDefault="007A16A1" w:rsidP="0086695D">
      <w:pPr>
        <w:pStyle w:val="Ingetavstnd"/>
      </w:pPr>
      <w:bookmarkStart w:id="9" w:name="Title"/>
      <w:bookmarkEnd w:id="9"/>
    </w:p>
    <w:p w14:paraId="3E4CCAFF" w14:textId="77777777" w:rsidR="00C93D69" w:rsidRDefault="00C93D69" w:rsidP="00C93D69">
      <w:pPr>
        <w:pStyle w:val="Ingetavstnd"/>
      </w:pPr>
      <w:bookmarkStart w:id="10" w:name="AvdInst"/>
      <w:bookmarkEnd w:id="10"/>
    </w:p>
    <w:p w14:paraId="7CF20CB0" w14:textId="6EB160D0" w:rsidR="00163725" w:rsidRDefault="00163725" w:rsidP="00163725">
      <w:pPr>
        <w:pStyle w:val="Rubrik2"/>
      </w:pPr>
      <w:bookmarkStart w:id="11" w:name="_Hlk212553079"/>
      <w:r w:rsidRPr="00B41FFD">
        <w:t xml:space="preserve">Information till </w:t>
      </w:r>
      <w:r w:rsidR="00C93D69">
        <w:t>vårdnadshavare</w:t>
      </w:r>
      <w:r w:rsidRPr="00B41FFD">
        <w:t xml:space="preserve"> </w:t>
      </w:r>
      <w:r w:rsidR="00C93D69">
        <w:t>vars barn</w:t>
      </w:r>
      <w:r w:rsidRPr="00B41FFD">
        <w:t xml:space="preserve"> ska delta i en undersökning som genomförs av en student under utbildning vid Institutionen för </w:t>
      </w:r>
      <w:r w:rsidR="008654CD">
        <w:t>kultur och estetik</w:t>
      </w:r>
      <w:r w:rsidRPr="00B41FFD">
        <w:t>, Stockholms universitet</w:t>
      </w:r>
    </w:p>
    <w:p w14:paraId="7A470EEC" w14:textId="77777777" w:rsidR="00C93D69" w:rsidRDefault="00C93D69" w:rsidP="00C93D69">
      <w:pPr>
        <w:rPr>
          <w:b/>
          <w:bCs/>
          <w:sz w:val="28"/>
          <w:szCs w:val="28"/>
        </w:rPr>
      </w:pPr>
      <w:r w:rsidRPr="00531AC6">
        <w:rPr>
          <w:b/>
          <w:bCs/>
          <w:sz w:val="28"/>
          <w:szCs w:val="28"/>
        </w:rPr>
        <w:t>Personuppgiftsansvarig</w:t>
      </w:r>
    </w:p>
    <w:p w14:paraId="131463FB" w14:textId="77777777" w:rsidR="00C93D69" w:rsidRDefault="00C93D69" w:rsidP="00C93D69">
      <w:r>
        <w:t>Stockholms universitet är personuppgiftsansvarig och dess företrädare är i detta fall Institutionen för kultur och estetik samt handledare och student:</w:t>
      </w:r>
    </w:p>
    <w:p w14:paraId="59F5A999" w14:textId="77777777" w:rsidR="00C93D69" w:rsidRDefault="00C93D69" w:rsidP="00C93D69">
      <w:pPr>
        <w:spacing w:before="100" w:beforeAutospacing="1" w:after="100" w:afterAutospacing="1" w:line="240" w:lineRule="auto"/>
        <w:rPr>
          <w:i/>
          <w:iCs/>
        </w:rPr>
      </w:pPr>
      <w:r w:rsidRPr="00B4229D">
        <w:t xml:space="preserve">Studenten: </w:t>
      </w:r>
      <w:r>
        <w:rPr>
          <w:i/>
          <w:iCs/>
        </w:rPr>
        <w:br/>
      </w:r>
      <w:r w:rsidRPr="00B4229D">
        <w:rPr>
          <w:rFonts w:eastAsia="Times New Roman"/>
          <w:lang w:eastAsia="sv-SE"/>
        </w:rPr>
        <w:t>[</w:t>
      </w:r>
      <w:r w:rsidRPr="00751523">
        <w:t>Studentens namn</w:t>
      </w:r>
      <w:r w:rsidRPr="00B4229D">
        <w:rPr>
          <w:rFonts w:eastAsia="Times New Roman"/>
          <w:lang w:eastAsia="sv-SE"/>
        </w:rPr>
        <w:t xml:space="preserve">] </w:t>
      </w:r>
      <w:r>
        <w:rPr>
          <w:i/>
          <w:iCs/>
        </w:rPr>
        <w:br/>
      </w:r>
      <w:r w:rsidRPr="00B4229D">
        <w:rPr>
          <w:rFonts w:eastAsia="Times New Roman"/>
          <w:lang w:eastAsia="sv-SE"/>
        </w:rPr>
        <w:t>[</w:t>
      </w:r>
      <w:r w:rsidRPr="00751523">
        <w:t xml:space="preserve">Studentens </w:t>
      </w:r>
      <w:r>
        <w:t>e-postadress</w:t>
      </w:r>
      <w:r w:rsidRPr="00B4229D">
        <w:rPr>
          <w:rFonts w:eastAsia="Times New Roman"/>
          <w:lang w:eastAsia="sv-SE"/>
        </w:rPr>
        <w:t xml:space="preserve">] </w:t>
      </w:r>
      <w:r>
        <w:rPr>
          <w:i/>
          <w:iCs/>
        </w:rPr>
        <w:br/>
      </w:r>
      <w:r>
        <w:br/>
      </w:r>
      <w:r w:rsidRPr="00B4229D">
        <w:t>Handledaren:</w:t>
      </w:r>
      <w:r w:rsidRPr="00B4229D">
        <w:br/>
      </w:r>
      <w:r w:rsidRPr="00B4229D">
        <w:rPr>
          <w:rFonts w:eastAsia="Times New Roman"/>
          <w:lang w:eastAsia="sv-SE"/>
        </w:rPr>
        <w:t>[</w:t>
      </w:r>
      <w:r>
        <w:t>Handledare</w:t>
      </w:r>
      <w:r w:rsidRPr="00751523">
        <w:t>ns namn</w:t>
      </w:r>
      <w:r w:rsidRPr="00B4229D">
        <w:rPr>
          <w:rFonts w:eastAsia="Times New Roman"/>
          <w:lang w:eastAsia="sv-SE"/>
        </w:rPr>
        <w:t xml:space="preserve">] </w:t>
      </w:r>
      <w:r>
        <w:rPr>
          <w:i/>
          <w:iCs/>
        </w:rPr>
        <w:br/>
      </w:r>
      <w:r w:rsidRPr="00B4229D">
        <w:rPr>
          <w:rFonts w:eastAsia="Times New Roman"/>
          <w:lang w:eastAsia="sv-SE"/>
        </w:rPr>
        <w:t>[</w:t>
      </w:r>
      <w:r>
        <w:t>Handledare</w:t>
      </w:r>
      <w:r w:rsidRPr="00751523">
        <w:t xml:space="preserve">ns </w:t>
      </w:r>
      <w:r>
        <w:t>e-postadress</w:t>
      </w:r>
      <w:r w:rsidRPr="00B4229D">
        <w:rPr>
          <w:rFonts w:eastAsia="Times New Roman"/>
          <w:lang w:eastAsia="sv-SE"/>
        </w:rPr>
        <w:t>]</w:t>
      </w:r>
    </w:p>
    <w:p w14:paraId="51B1C526" w14:textId="7D600E29" w:rsidR="00681469" w:rsidRPr="000B3D8B" w:rsidRDefault="000B3D8B" w:rsidP="000B3D8B">
      <w:pPr>
        <w:spacing w:before="100" w:beforeAutospacing="1" w:after="100" w:afterAutospacing="1" w:line="240" w:lineRule="auto"/>
        <w:rPr>
          <w:rFonts w:eastAsia="Times New Roman"/>
          <w:lang w:eastAsia="sv-SE"/>
        </w:rPr>
      </w:pPr>
      <w:r>
        <w:t>Institutionen för kultur och estetik:</w:t>
      </w:r>
      <w:r w:rsidRPr="00B4229D">
        <w:t xml:space="preserve"> </w:t>
      </w:r>
      <w:r>
        <w:rPr>
          <w:i/>
          <w:iCs/>
        </w:rPr>
        <w:br/>
      </w:r>
      <w:r>
        <w:rPr>
          <w:rFonts w:eastAsia="Times New Roman"/>
          <w:lang w:eastAsia="sv-SE"/>
        </w:rPr>
        <w:t>registrator.ike@su.se</w:t>
      </w:r>
      <w:r w:rsidRPr="00B4229D">
        <w:rPr>
          <w:rFonts w:eastAsia="Times New Roman"/>
          <w:lang w:eastAsia="sv-SE"/>
        </w:rPr>
        <w:t xml:space="preserve"> </w:t>
      </w:r>
    </w:p>
    <w:p w14:paraId="0E0581EE" w14:textId="4DD3CECF" w:rsidR="00163725" w:rsidRDefault="00163725" w:rsidP="00163725">
      <w:pPr>
        <w:pStyle w:val="Rubrik3"/>
      </w:pPr>
      <w:r>
        <w:t>Syfte med studien</w:t>
      </w:r>
    </w:p>
    <w:p w14:paraId="7DB9030A" w14:textId="4142B43F" w:rsidR="00163725" w:rsidRDefault="00163725" w:rsidP="00163725">
      <w:pPr>
        <w:rPr>
          <w:rFonts w:eastAsia="Times New Roman" w:cstheme="minorHAnsi"/>
          <w:lang w:eastAsia="sv-SE"/>
        </w:rPr>
      </w:pPr>
      <w:r w:rsidRPr="00B4229D">
        <w:rPr>
          <w:rFonts w:eastAsia="Times New Roman" w:cstheme="minorHAnsi"/>
          <w:lang w:eastAsia="sv-SE"/>
        </w:rPr>
        <w:t>Jag, [studentens namn], studerar vid [program/kurs] på Stockholms universitet. Inom ramen för mi</w:t>
      </w:r>
      <w:r>
        <w:rPr>
          <w:rFonts w:eastAsia="Times New Roman" w:cstheme="minorHAnsi"/>
          <w:lang w:eastAsia="sv-SE"/>
        </w:rPr>
        <w:t>n utbildning</w:t>
      </w:r>
      <w:r w:rsidRPr="00B4229D">
        <w:rPr>
          <w:rFonts w:eastAsia="Times New Roman" w:cstheme="minorHAnsi"/>
          <w:lang w:eastAsia="sv-SE"/>
        </w:rPr>
        <w:t xml:space="preserve"> genomför jag en [intervjustudie/enkätundersökning] som handlar om</w:t>
      </w:r>
      <w:r>
        <w:rPr>
          <w:rFonts w:eastAsia="Times New Roman" w:cstheme="minorHAnsi"/>
          <w:lang w:eastAsia="sv-SE"/>
        </w:rPr>
        <w:t xml:space="preserve"> </w:t>
      </w:r>
      <w:r w:rsidRPr="00B4229D">
        <w:rPr>
          <w:rFonts w:eastAsia="Times New Roman" w:cstheme="minorHAnsi"/>
          <w:lang w:eastAsia="sv-SE"/>
        </w:rPr>
        <w:t>[</w:t>
      </w:r>
      <w:r>
        <w:rPr>
          <w:rFonts w:eastAsia="Times New Roman" w:cstheme="minorHAnsi"/>
          <w:lang w:eastAsia="sv-SE"/>
        </w:rPr>
        <w:t>k</w:t>
      </w:r>
      <w:r w:rsidRPr="00B4229D">
        <w:rPr>
          <w:rFonts w:eastAsia="Times New Roman" w:cstheme="minorHAnsi"/>
          <w:lang w:eastAsia="sv-SE"/>
        </w:rPr>
        <w:t>ort beskrivning av syftet/studien].</w:t>
      </w:r>
      <w:r>
        <w:rPr>
          <w:rFonts w:eastAsia="Times New Roman" w:cstheme="minorHAnsi"/>
          <w:lang w:eastAsia="sv-SE"/>
        </w:rPr>
        <w:t xml:space="preserve"> </w:t>
      </w:r>
      <w:r>
        <w:t xml:space="preserve">Ansvarig lärare är </w:t>
      </w:r>
      <w:r w:rsidRPr="00B4229D">
        <w:rPr>
          <w:rFonts w:eastAsia="Times New Roman" w:cstheme="minorHAnsi"/>
          <w:lang w:eastAsia="sv-SE"/>
        </w:rPr>
        <w:t>[</w:t>
      </w:r>
      <w:r>
        <w:rPr>
          <w:rFonts w:eastAsia="Times New Roman" w:cstheme="minorHAnsi"/>
          <w:lang w:eastAsia="sv-SE"/>
        </w:rPr>
        <w:t>lärarens namn</w:t>
      </w:r>
      <w:r w:rsidRPr="00B4229D">
        <w:rPr>
          <w:rFonts w:eastAsia="Times New Roman" w:cstheme="minorHAnsi"/>
          <w:lang w:eastAsia="sv-SE"/>
        </w:rPr>
        <w:t>]</w:t>
      </w:r>
      <w:r>
        <w:rPr>
          <w:rFonts w:eastAsia="Times New Roman" w:cstheme="minorHAnsi"/>
          <w:lang w:eastAsia="sv-SE"/>
        </w:rPr>
        <w:t>.</w:t>
      </w:r>
    </w:p>
    <w:p w14:paraId="784A23BA" w14:textId="77777777" w:rsidR="00163725" w:rsidRDefault="00163725" w:rsidP="00163725">
      <w:pPr>
        <w:pStyle w:val="Rubrik3"/>
        <w:rPr>
          <w:rFonts w:eastAsia="Times New Roman"/>
          <w:lang w:eastAsia="sv-SE"/>
        </w:rPr>
      </w:pPr>
      <w:r w:rsidRPr="00B4229D">
        <w:rPr>
          <w:rFonts w:eastAsia="Times New Roman"/>
          <w:lang w:eastAsia="sv-SE"/>
        </w:rPr>
        <w:t>Vad innebär det att delta?</w:t>
      </w:r>
    </w:p>
    <w:p w14:paraId="4B8EB650" w14:textId="7AB4CA92" w:rsidR="00163725" w:rsidRPr="00B4229D" w:rsidRDefault="00163725" w:rsidP="00163725">
      <w:pPr>
        <w:pStyle w:val="Punktlista"/>
        <w:rPr>
          <w:rFonts w:eastAsia="Times New Roman"/>
          <w:lang w:eastAsia="sv-SE"/>
        </w:rPr>
      </w:pPr>
      <w:r w:rsidRPr="00B4229D">
        <w:rPr>
          <w:rFonts w:eastAsia="Times New Roman"/>
          <w:lang w:eastAsia="sv-SE"/>
        </w:rPr>
        <w:t>D</w:t>
      </w:r>
      <w:r w:rsidR="00C93D69">
        <w:rPr>
          <w:rFonts w:eastAsia="Times New Roman"/>
          <w:lang w:eastAsia="sv-SE"/>
        </w:rPr>
        <w:t>itt barn</w:t>
      </w:r>
      <w:r w:rsidRPr="00B4229D">
        <w:rPr>
          <w:rFonts w:eastAsia="Times New Roman"/>
          <w:lang w:eastAsia="sv-SE"/>
        </w:rPr>
        <w:t xml:space="preserve"> kommer att delta i en [intervju/enkät] som tar cirka [x] minuter.</w:t>
      </w:r>
    </w:p>
    <w:p w14:paraId="3CF50B61" w14:textId="410B336A" w:rsidR="00163725" w:rsidRPr="00B4229D" w:rsidRDefault="00163725" w:rsidP="00163725">
      <w:pPr>
        <w:pStyle w:val="Punktlista"/>
        <w:rPr>
          <w:rFonts w:eastAsia="Times New Roman"/>
          <w:lang w:eastAsia="sv-SE"/>
        </w:rPr>
      </w:pPr>
      <w:r w:rsidRPr="00B4229D">
        <w:rPr>
          <w:rFonts w:eastAsia="Times New Roman"/>
          <w:lang w:eastAsia="sv-SE"/>
        </w:rPr>
        <w:t xml:space="preserve">Ditt </w:t>
      </w:r>
      <w:r w:rsidR="00C93D69">
        <w:rPr>
          <w:rFonts w:eastAsia="Times New Roman"/>
          <w:lang w:eastAsia="sv-SE"/>
        </w:rPr>
        <w:t xml:space="preserve">barns </w:t>
      </w:r>
      <w:r w:rsidRPr="00B4229D">
        <w:rPr>
          <w:rFonts w:eastAsia="Times New Roman"/>
          <w:lang w:eastAsia="sv-SE"/>
        </w:rPr>
        <w:t xml:space="preserve">deltagande </w:t>
      </w:r>
      <w:r w:rsidR="00C93D69">
        <w:rPr>
          <w:rFonts w:eastAsia="Times New Roman"/>
          <w:lang w:eastAsia="sv-SE"/>
        </w:rPr>
        <w:t xml:space="preserve">i intervjun/enkäten </w:t>
      </w:r>
      <w:r w:rsidRPr="00B4229D">
        <w:rPr>
          <w:rFonts w:eastAsia="Times New Roman"/>
          <w:lang w:eastAsia="sv-SE"/>
        </w:rPr>
        <w:t xml:space="preserve">är helt frivilligt och </w:t>
      </w:r>
      <w:r w:rsidR="001832D5">
        <w:rPr>
          <w:rFonts w:eastAsia="Times New Roman"/>
          <w:lang w:eastAsia="sv-SE"/>
        </w:rPr>
        <w:t xml:space="preserve">ditt barn eller </w:t>
      </w:r>
      <w:r w:rsidRPr="00B4229D">
        <w:rPr>
          <w:rFonts w:eastAsia="Times New Roman"/>
          <w:lang w:eastAsia="sv-SE"/>
        </w:rPr>
        <w:t>du kan avbryta</w:t>
      </w:r>
      <w:r w:rsidR="00C93D69">
        <w:rPr>
          <w:rFonts w:eastAsia="Times New Roman"/>
          <w:lang w:eastAsia="sv-SE"/>
        </w:rPr>
        <w:t xml:space="preserve"> utan</w:t>
      </w:r>
      <w:r w:rsidRPr="00B4229D">
        <w:rPr>
          <w:rFonts w:eastAsia="Times New Roman"/>
          <w:lang w:eastAsia="sv-SE"/>
        </w:rPr>
        <w:t xml:space="preserve"> att ange anledning.</w:t>
      </w:r>
    </w:p>
    <w:p w14:paraId="1FC26CCB" w14:textId="5FED6BBA" w:rsidR="00163725" w:rsidRPr="00B4229D" w:rsidRDefault="00163725" w:rsidP="00163725">
      <w:pPr>
        <w:pStyle w:val="Punktlista"/>
        <w:rPr>
          <w:rFonts w:eastAsia="Times New Roman"/>
          <w:lang w:eastAsia="sv-SE"/>
        </w:rPr>
      </w:pPr>
      <w:r w:rsidRPr="00B4229D">
        <w:rPr>
          <w:rFonts w:eastAsia="Times New Roman"/>
          <w:lang w:eastAsia="sv-SE"/>
        </w:rPr>
        <w:t>Di</w:t>
      </w:r>
      <w:r w:rsidR="00C93D69">
        <w:rPr>
          <w:rFonts w:eastAsia="Times New Roman"/>
          <w:lang w:eastAsia="sv-SE"/>
        </w:rPr>
        <w:t xml:space="preserve">tt barns </w:t>
      </w:r>
      <w:r w:rsidRPr="00B4229D">
        <w:rPr>
          <w:rFonts w:eastAsia="Times New Roman"/>
          <w:lang w:eastAsia="sv-SE"/>
        </w:rPr>
        <w:t>svar kommer att behandlas konfidentiellt och anonymiseras i analys och presentation.</w:t>
      </w:r>
      <w:r w:rsidR="00747998">
        <w:rPr>
          <w:rFonts w:eastAsia="Times New Roman"/>
          <w:lang w:eastAsia="sv-SE"/>
        </w:rPr>
        <w:br/>
      </w:r>
    </w:p>
    <w:p w14:paraId="6680EDD9" w14:textId="77777777" w:rsidR="00163725" w:rsidRDefault="00163725" w:rsidP="00163725">
      <w:pPr>
        <w:pStyle w:val="Rubrik3"/>
        <w:rPr>
          <w:rFonts w:eastAsia="Times New Roman"/>
          <w:lang w:eastAsia="sv-SE"/>
        </w:rPr>
      </w:pPr>
      <w:r w:rsidRPr="00B4229D">
        <w:rPr>
          <w:rFonts w:eastAsia="Times New Roman"/>
          <w:lang w:eastAsia="sv-SE"/>
        </w:rPr>
        <w:lastRenderedPageBreak/>
        <w:t>Behandling av dina personuppgifter</w:t>
      </w:r>
    </w:p>
    <w:p w14:paraId="75837E92" w14:textId="324AA107" w:rsidR="00163725" w:rsidRPr="00B4229D" w:rsidRDefault="00163725" w:rsidP="00163725">
      <w:pPr>
        <w:pStyle w:val="Punktlista"/>
        <w:rPr>
          <w:rFonts w:eastAsia="Times New Roman"/>
          <w:lang w:eastAsia="sv-SE"/>
        </w:rPr>
      </w:pPr>
      <w:r w:rsidRPr="00B4229D">
        <w:rPr>
          <w:rFonts w:eastAsia="Times New Roman"/>
          <w:lang w:eastAsia="sv-SE"/>
        </w:rPr>
        <w:t>Följande personuppgifter komm</w:t>
      </w:r>
      <w:r>
        <w:rPr>
          <w:rFonts w:eastAsia="Times New Roman"/>
          <w:lang w:eastAsia="sv-SE"/>
        </w:rPr>
        <w:t>er</w:t>
      </w:r>
      <w:r w:rsidRPr="00B4229D">
        <w:rPr>
          <w:rFonts w:eastAsia="Times New Roman"/>
          <w:lang w:eastAsia="sv-SE"/>
        </w:rPr>
        <w:t xml:space="preserve"> att behandlas: [Förnamn, ålder, ev. känsliga uppgifter (ange vilka)]</w:t>
      </w:r>
    </w:p>
    <w:p w14:paraId="509BB088" w14:textId="77777777" w:rsidR="00163725" w:rsidRPr="00B4229D" w:rsidRDefault="00163725" w:rsidP="00163725">
      <w:pPr>
        <w:pStyle w:val="Punktlista"/>
        <w:rPr>
          <w:rFonts w:eastAsia="Times New Roman"/>
          <w:lang w:eastAsia="sv-SE"/>
        </w:rPr>
      </w:pPr>
      <w:r w:rsidRPr="00B4229D">
        <w:rPr>
          <w:rFonts w:eastAsia="Times New Roman"/>
          <w:lang w:eastAsia="sv-SE"/>
        </w:rPr>
        <w:t>Uppgifterna kommer endast att användas för detta studentarbete.</w:t>
      </w:r>
    </w:p>
    <w:p w14:paraId="7FD0373B" w14:textId="24C97136" w:rsidR="00163725" w:rsidRPr="00B4229D" w:rsidRDefault="00163725" w:rsidP="00163725">
      <w:pPr>
        <w:pStyle w:val="Punktlista"/>
        <w:rPr>
          <w:rFonts w:eastAsia="Times New Roman"/>
          <w:lang w:eastAsia="sv-SE"/>
        </w:rPr>
      </w:pPr>
      <w:r w:rsidRPr="00B4229D">
        <w:rPr>
          <w:rFonts w:eastAsia="Times New Roman"/>
          <w:lang w:eastAsia="sv-SE"/>
        </w:rPr>
        <w:t>Ingen information som kan kopplas till di</w:t>
      </w:r>
      <w:r w:rsidR="00C93D69">
        <w:rPr>
          <w:rFonts w:eastAsia="Times New Roman"/>
          <w:lang w:eastAsia="sv-SE"/>
        </w:rPr>
        <w:t>tt barn</w:t>
      </w:r>
      <w:r w:rsidRPr="00B4229D">
        <w:rPr>
          <w:rFonts w:eastAsia="Times New Roman"/>
          <w:lang w:eastAsia="sv-SE"/>
        </w:rPr>
        <w:t xml:space="preserve"> som individ kommer att publiceras i den färdiga uppsatsen</w:t>
      </w:r>
      <w:r>
        <w:rPr>
          <w:rFonts w:eastAsia="Times New Roman"/>
          <w:lang w:eastAsia="sv-SE"/>
        </w:rPr>
        <w:t>/arbetet</w:t>
      </w:r>
      <w:r w:rsidRPr="00B4229D">
        <w:rPr>
          <w:rFonts w:eastAsia="Times New Roman"/>
          <w:lang w:eastAsia="sv-SE"/>
        </w:rPr>
        <w:t>.</w:t>
      </w:r>
    </w:p>
    <w:p w14:paraId="71E3CCDD" w14:textId="77777777" w:rsidR="00163725" w:rsidRDefault="00163725" w:rsidP="00163725">
      <w:pPr>
        <w:pStyle w:val="Punktlista"/>
      </w:pPr>
      <w:r w:rsidRPr="00B4229D">
        <w:t xml:space="preserve">Personuppgifterna kommer att behandlas enligt kraven i dataskyddsförordningen (GDPR). </w:t>
      </w:r>
    </w:p>
    <w:p w14:paraId="4B3732FF" w14:textId="77777777" w:rsidR="00163725" w:rsidRDefault="00163725" w:rsidP="00163725">
      <w:pPr>
        <w:pStyle w:val="Punktlista"/>
      </w:pPr>
      <w:r>
        <w:t>Den rättsliga grunden för behandlingen är allmänt intresse, då behandlingen utförs som en del av utbildningen vid Stockholms universitet.</w:t>
      </w:r>
    </w:p>
    <w:p w14:paraId="6D87CF17" w14:textId="77777777" w:rsidR="00163725" w:rsidRDefault="00163725" w:rsidP="00163725">
      <w:pPr>
        <w:pStyle w:val="Punktlista"/>
        <w:numPr>
          <w:ilvl w:val="0"/>
          <w:numId w:val="0"/>
        </w:numPr>
      </w:pPr>
    </w:p>
    <w:p w14:paraId="39B63BE9" w14:textId="77777777" w:rsidR="006F4E0C" w:rsidRDefault="006F4E0C" w:rsidP="00163725">
      <w:pPr>
        <w:pStyle w:val="Rubrik3"/>
        <w:rPr>
          <w:rFonts w:eastAsia="Times New Roman"/>
          <w:lang w:eastAsia="sv-SE"/>
        </w:rPr>
      </w:pPr>
    </w:p>
    <w:p w14:paraId="3F6D2DFA" w14:textId="6018FD31" w:rsidR="00163725" w:rsidRDefault="00163725" w:rsidP="00163725">
      <w:pPr>
        <w:pStyle w:val="Rubrik3"/>
        <w:rPr>
          <w:rFonts w:eastAsia="Times New Roman"/>
          <w:lang w:eastAsia="sv-SE"/>
        </w:rPr>
      </w:pPr>
      <w:r w:rsidRPr="00B4229D">
        <w:rPr>
          <w:rFonts w:eastAsia="Times New Roman"/>
          <w:lang w:eastAsia="sv-SE"/>
        </w:rPr>
        <w:t>Lagring och radering</w:t>
      </w:r>
    </w:p>
    <w:p w14:paraId="55E38264" w14:textId="19CB98D9" w:rsidR="00163725" w:rsidRDefault="00163725" w:rsidP="00163725">
      <w:pPr>
        <w:pStyle w:val="Punktlista"/>
        <w:rPr>
          <w:rFonts w:eastAsia="Times New Roman"/>
          <w:lang w:eastAsia="sv-SE"/>
        </w:rPr>
      </w:pPr>
      <w:r>
        <w:t>Di</w:t>
      </w:r>
      <w:r w:rsidR="00C93D69">
        <w:t>tt barns</w:t>
      </w:r>
      <w:r>
        <w:t xml:space="preserve"> </w:t>
      </w:r>
      <w:r w:rsidRPr="00E85D8D">
        <w:t>personuppgifter</w:t>
      </w:r>
      <w:r>
        <w:t xml:space="preserve"> kommer att hanteras säkert oc</w:t>
      </w:r>
      <w:r w:rsidRPr="00E85D8D">
        <w:t>h kommer inte att lämnas ut</w:t>
      </w:r>
      <w:r>
        <w:t xml:space="preserve"> till utomstående</w:t>
      </w:r>
      <w:r w:rsidRPr="00E85D8D">
        <w:t xml:space="preserve">. </w:t>
      </w:r>
    </w:p>
    <w:p w14:paraId="140E1E08" w14:textId="77777777" w:rsidR="00163725" w:rsidRPr="00B4229D" w:rsidRDefault="00163725" w:rsidP="00163725">
      <w:pPr>
        <w:pStyle w:val="Punktlista"/>
        <w:rPr>
          <w:rFonts w:eastAsia="Times New Roman"/>
          <w:b/>
          <w:bCs/>
          <w:lang w:eastAsia="sv-SE"/>
        </w:rPr>
      </w:pPr>
      <w:r w:rsidRPr="00B4229D">
        <w:rPr>
          <w:rFonts w:eastAsia="Times New Roman"/>
          <w:lang w:eastAsia="sv-SE"/>
        </w:rPr>
        <w:t xml:space="preserve">Materialet kommer att raderas </w:t>
      </w:r>
      <w:r>
        <w:rPr>
          <w:rFonts w:eastAsia="Times New Roman"/>
          <w:lang w:eastAsia="sv-SE"/>
        </w:rPr>
        <w:t xml:space="preserve">så fort examinationen är genomförd </w:t>
      </w:r>
      <w:r w:rsidRPr="00B4229D">
        <w:rPr>
          <w:rFonts w:eastAsia="Times New Roman"/>
          <w:lang w:eastAsia="sv-SE"/>
        </w:rPr>
        <w:t>senast [datum eller "inom X månader efter avslutad kurs/examination"].</w:t>
      </w:r>
    </w:p>
    <w:p w14:paraId="17BEA171" w14:textId="77777777" w:rsidR="00163725" w:rsidRDefault="00163725" w:rsidP="00163725">
      <w:pPr>
        <w:pStyle w:val="Rubrik3"/>
        <w:rPr>
          <w:rFonts w:eastAsia="Times New Roman"/>
          <w:lang w:eastAsia="sv-SE"/>
        </w:rPr>
      </w:pPr>
    </w:p>
    <w:p w14:paraId="19A62743" w14:textId="60257321" w:rsidR="00163725" w:rsidRDefault="00163725" w:rsidP="00163725">
      <w:pPr>
        <w:pStyle w:val="Rubrik3"/>
        <w:rPr>
          <w:rFonts w:eastAsia="Times New Roman"/>
          <w:lang w:eastAsia="sv-SE"/>
        </w:rPr>
      </w:pPr>
      <w:r w:rsidRPr="00B4229D">
        <w:rPr>
          <w:rFonts w:eastAsia="Times New Roman"/>
          <w:lang w:eastAsia="sv-SE"/>
        </w:rPr>
        <w:t>Dina rättigheter</w:t>
      </w:r>
    </w:p>
    <w:p w14:paraId="6CDE9584" w14:textId="55A4CBF8" w:rsidR="00163725" w:rsidRDefault="00C93D69" w:rsidP="00163725">
      <w:pPr>
        <w:pStyle w:val="Punktlista"/>
        <w:rPr>
          <w:rFonts w:eastAsia="Times New Roman"/>
          <w:lang w:eastAsia="sv-SE"/>
        </w:rPr>
      </w:pPr>
      <w:r w:rsidRPr="00527031">
        <w:rPr>
          <w:rFonts w:eastAsia="Times New Roman"/>
          <w:lang w:eastAsia="sv-SE"/>
        </w:rPr>
        <w:t>Du har rätt att</w:t>
      </w:r>
      <w:r w:rsidRPr="00527031">
        <w:rPr>
          <w:rFonts w:eastAsia="Times New Roman"/>
          <w:b/>
          <w:bCs/>
          <w:lang w:eastAsia="sv-SE"/>
        </w:rPr>
        <w:t xml:space="preserve"> begära</w:t>
      </w:r>
      <w:r w:rsidRPr="00527031">
        <w:rPr>
          <w:rFonts w:eastAsia="Times New Roman"/>
          <w:lang w:eastAsia="sv-SE"/>
        </w:rPr>
        <w:t xml:space="preserve"> tillgång till och rättelse eller radering av di</w:t>
      </w:r>
      <w:r>
        <w:rPr>
          <w:rFonts w:eastAsia="Times New Roman"/>
          <w:lang w:eastAsia="sv-SE"/>
        </w:rPr>
        <w:t>tt barns</w:t>
      </w:r>
      <w:r w:rsidRPr="00527031">
        <w:rPr>
          <w:rFonts w:eastAsia="Times New Roman"/>
          <w:lang w:eastAsia="sv-SE"/>
        </w:rPr>
        <w:t xml:space="preserve"> personuppgifter eller begränsning av behandling eller att invända mot behandling.</w:t>
      </w:r>
    </w:p>
    <w:p w14:paraId="054B3BE5" w14:textId="0D544BB0" w:rsidR="00C93D69" w:rsidRDefault="00C93D69" w:rsidP="00C93D69">
      <w:pPr>
        <w:pStyle w:val="Punktlista"/>
        <w:rPr>
          <w:rFonts w:eastAsia="Times New Roman"/>
          <w:lang w:eastAsia="sv-SE"/>
        </w:rPr>
      </w:pPr>
      <w:r>
        <w:rPr>
          <w:rFonts w:eastAsia="Times New Roman"/>
          <w:lang w:eastAsia="sv-SE"/>
        </w:rPr>
        <w:t>Du har rätt att veta ändamålet med behandlingen av ditt barns personuppgifter, exempelvis genomförandet av en studentuppsats.</w:t>
      </w:r>
    </w:p>
    <w:p w14:paraId="1FE87247" w14:textId="2D1C37D3" w:rsidR="00C93D69" w:rsidRPr="00C93D69" w:rsidRDefault="00C93D69" w:rsidP="00C93D69">
      <w:pPr>
        <w:pStyle w:val="Punktlista"/>
      </w:pPr>
      <w:r>
        <w:t>Den rättsliga grunden för behandlingen är allmänt intresse då behandlingen utförs som en del av utbildningen vid Stockholms universitet.</w:t>
      </w:r>
    </w:p>
    <w:p w14:paraId="321AD1B4" w14:textId="77777777" w:rsidR="00163725" w:rsidRDefault="00163725" w:rsidP="00163725">
      <w:pPr>
        <w:pStyle w:val="Punktlista"/>
        <w:rPr>
          <w:rFonts w:eastAsia="Times New Roman"/>
          <w:lang w:eastAsia="sv-SE"/>
        </w:rPr>
      </w:pPr>
      <w:r w:rsidRPr="00B4229D">
        <w:rPr>
          <w:rFonts w:eastAsia="Times New Roman"/>
          <w:lang w:eastAsia="sv-SE"/>
        </w:rPr>
        <w:t xml:space="preserve">Du har rätt att inlämna klagomål till Stockholms universitets dataskyddsombud </w:t>
      </w:r>
      <w:hyperlink r:id="rId10" w:history="1">
        <w:r w:rsidRPr="00B4229D">
          <w:rPr>
            <w:rStyle w:val="Hyperlnk"/>
            <w:rFonts w:eastAsia="Times New Roman" w:cstheme="minorHAnsi"/>
            <w:lang w:eastAsia="sv-SE"/>
          </w:rPr>
          <w:t>dso@su.se</w:t>
        </w:r>
      </w:hyperlink>
      <w:r w:rsidRPr="00B4229D">
        <w:rPr>
          <w:rFonts w:eastAsia="Times New Roman"/>
          <w:lang w:eastAsia="sv-SE"/>
        </w:rPr>
        <w:t xml:space="preserve"> eller till tillsynsmyndigheten Integritetsskyddsmyndigheten </w:t>
      </w:r>
      <w:hyperlink r:id="rId11" w:history="1">
        <w:r w:rsidRPr="00B4229D">
          <w:rPr>
            <w:rStyle w:val="Hyperlnk"/>
            <w:rFonts w:eastAsia="Times New Roman" w:cstheme="minorHAnsi"/>
            <w:lang w:eastAsia="sv-SE"/>
          </w:rPr>
          <w:t>www.imy.se</w:t>
        </w:r>
      </w:hyperlink>
      <w:r w:rsidRPr="00B4229D">
        <w:rPr>
          <w:rFonts w:eastAsia="Times New Roman"/>
          <w:lang w:eastAsia="sv-SE"/>
        </w:rPr>
        <w:t xml:space="preserve"> . </w:t>
      </w:r>
    </w:p>
    <w:p w14:paraId="31DFE1A7" w14:textId="27FD67F3" w:rsidR="00163725" w:rsidRPr="00C93D69" w:rsidRDefault="00163725" w:rsidP="00C93D69">
      <w:pPr>
        <w:pStyle w:val="Punktlista"/>
        <w:rPr>
          <w:rFonts w:eastAsia="Times New Roman"/>
          <w:lang w:eastAsia="sv-SE"/>
        </w:rPr>
      </w:pPr>
      <w:r w:rsidRPr="00B4229D">
        <w:rPr>
          <w:rFonts w:eastAsia="Times New Roman"/>
          <w:lang w:eastAsia="sv-SE"/>
        </w:rPr>
        <w:t xml:space="preserve">För frågor om personuppgiftsbehandlingen kan du kontakta </w:t>
      </w:r>
      <w:r>
        <w:rPr>
          <w:rFonts w:eastAsia="Times New Roman"/>
          <w:lang w:eastAsia="sv-SE"/>
        </w:rPr>
        <w:t>mig eller ansvarig lärare</w:t>
      </w:r>
      <w:r w:rsidR="00C93D69">
        <w:rPr>
          <w:rFonts w:eastAsia="Times New Roman"/>
          <w:lang w:eastAsia="sv-SE"/>
        </w:rPr>
        <w:t>, se kontaktuppgifter ovan</w:t>
      </w:r>
      <w:r w:rsidRPr="004F1D86">
        <w:rPr>
          <w:rFonts w:eastAsia="Times New Roman"/>
          <w:lang w:eastAsia="sv-SE"/>
        </w:rPr>
        <w:t>.</w:t>
      </w:r>
      <w:r w:rsidR="00751523" w:rsidRPr="00C93D69">
        <w:rPr>
          <w:i/>
          <w:iCs/>
        </w:rPr>
        <w:br/>
      </w:r>
    </w:p>
    <w:p w14:paraId="68BFADDE" w14:textId="015B182E" w:rsidR="00AC251F" w:rsidRPr="00C93D69" w:rsidRDefault="00163725" w:rsidP="00C93D69">
      <w:pPr>
        <w:rPr>
          <w:i/>
          <w:iCs/>
        </w:rPr>
      </w:pPr>
      <w:r>
        <w:rPr>
          <w:i/>
          <w:iCs/>
        </w:rPr>
        <w:br w:type="page"/>
      </w:r>
      <w:bookmarkEnd w:id="11"/>
    </w:p>
    <w:sectPr w:rsidR="00AC251F" w:rsidRPr="00C93D69" w:rsidSect="00163725">
      <w:headerReference w:type="default" r:id="rId12"/>
      <w:headerReference w:type="first" r:id="rId13"/>
      <w:type w:val="continuous"/>
      <w:pgSz w:w="11906" w:h="16838"/>
      <w:pgMar w:top="782" w:right="2267" w:bottom="2835" w:left="1985" w:header="56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8FEC66E" w14:textId="77777777" w:rsidR="00EF6EA9" w:rsidRDefault="00EF6EA9" w:rsidP="00183404">
      <w:pPr>
        <w:spacing w:after="0" w:line="240" w:lineRule="auto"/>
      </w:pPr>
      <w:r>
        <w:separator/>
      </w:r>
    </w:p>
  </w:endnote>
  <w:endnote w:type="continuationSeparator" w:id="0">
    <w:p w14:paraId="633B4F09" w14:textId="77777777" w:rsidR="00EF6EA9" w:rsidRDefault="00EF6EA9" w:rsidP="001834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9D8B0D5" w14:textId="77777777" w:rsidR="00EF6EA9" w:rsidRDefault="00EF6EA9" w:rsidP="00183404">
      <w:pPr>
        <w:spacing w:after="0" w:line="240" w:lineRule="auto"/>
      </w:pPr>
      <w:r>
        <w:separator/>
      </w:r>
    </w:p>
  </w:footnote>
  <w:footnote w:type="continuationSeparator" w:id="0">
    <w:p w14:paraId="21281F5E" w14:textId="77777777" w:rsidR="00EF6EA9" w:rsidRDefault="00EF6EA9" w:rsidP="001834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Oformateradtabell3"/>
      <w:tblW w:w="0" w:type="auto"/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4130"/>
      <w:gridCol w:w="1861"/>
      <w:gridCol w:w="2231"/>
      <w:gridCol w:w="845"/>
    </w:tblGrid>
    <w:tr w:rsidR="00CB6AB4" w14:paraId="7061D0FB" w14:textId="77777777" w:rsidTr="00CB6AB4">
      <w:trPr>
        <w:trHeight w:val="1587"/>
      </w:trPr>
      <w:tc>
        <w:tcPr>
          <w:tcW w:w="4130" w:type="dxa"/>
          <w:vAlign w:val="bottom"/>
        </w:tcPr>
        <w:p w14:paraId="61F49270" w14:textId="77777777" w:rsidR="00CB6AB4" w:rsidRDefault="00FE03A0" w:rsidP="00CB6AB4">
          <w:pPr>
            <w:pStyle w:val="Sidhuvud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4A044406" wp14:editId="20B272AC">
                <wp:simplePos x="0" y="0"/>
                <wp:positionH relativeFrom="column">
                  <wp:posOffset>0</wp:posOffset>
                </wp:positionH>
                <wp:positionV relativeFrom="paragraph">
                  <wp:posOffset>-389890</wp:posOffset>
                </wp:positionV>
                <wp:extent cx="753745" cy="629920"/>
                <wp:effectExtent l="0" t="0" r="8255" b="0"/>
                <wp:wrapNone/>
                <wp:docPr id="200790094" name="Bild 200790094" descr="Logotyp för Stockholms universitet.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Bild 6" descr="Logotyp för Stockholms universitet.">
                          <a:extLst>
                            <a:ext uri="{C183D7F6-B498-43B3-948B-1728B52AA6E4}">
                              <adec:decorative xmlns:adec="http://schemas.microsoft.com/office/drawing/2017/decorative" val="0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3745" cy="6299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861" w:type="dxa"/>
          <w:vAlign w:val="bottom"/>
        </w:tcPr>
        <w:p w14:paraId="7EA2C9AC" w14:textId="77777777" w:rsidR="00CB6AB4" w:rsidRDefault="00CB6AB4" w:rsidP="00CB6AB4">
          <w:pPr>
            <w:pStyle w:val="Sidhuvud"/>
          </w:pPr>
        </w:p>
      </w:tc>
      <w:tc>
        <w:tcPr>
          <w:tcW w:w="2231" w:type="dxa"/>
          <w:vAlign w:val="bottom"/>
        </w:tcPr>
        <w:p w14:paraId="461FB668" w14:textId="77777777" w:rsidR="00CB6AB4" w:rsidRDefault="00CB6AB4" w:rsidP="00CB6AB4">
          <w:pPr>
            <w:pStyle w:val="Sidhuvud"/>
          </w:pPr>
        </w:p>
      </w:tc>
      <w:tc>
        <w:tcPr>
          <w:tcW w:w="845" w:type="dxa"/>
        </w:tcPr>
        <w:p w14:paraId="49A5956A" w14:textId="77777777" w:rsidR="00CB6AB4" w:rsidRDefault="00CB6AB4" w:rsidP="00CB6AB4">
          <w:pPr>
            <w:pStyle w:val="Sidhuvud"/>
            <w:jc w:val="right"/>
          </w:pPr>
          <w:r w:rsidRPr="00CB6AB4">
            <w:rPr>
              <w:sz w:val="18"/>
            </w:rPr>
            <w:fldChar w:fldCharType="begin"/>
          </w:r>
          <w:r w:rsidRPr="00CB6AB4">
            <w:rPr>
              <w:sz w:val="18"/>
            </w:rPr>
            <w:instrText xml:space="preserve"> PAGE  \* Arabic  \* MERGEFORMAT </w:instrText>
          </w:r>
          <w:r w:rsidRPr="00CB6AB4">
            <w:rPr>
              <w:sz w:val="18"/>
            </w:rPr>
            <w:fldChar w:fldCharType="separate"/>
          </w:r>
          <w:r w:rsidR="004C26F1">
            <w:rPr>
              <w:noProof/>
              <w:sz w:val="18"/>
            </w:rPr>
            <w:t>2</w:t>
          </w:r>
          <w:r w:rsidRPr="00CB6AB4">
            <w:rPr>
              <w:sz w:val="18"/>
            </w:rPr>
            <w:fldChar w:fldCharType="end"/>
          </w:r>
          <w:r w:rsidRPr="00CB6AB4">
            <w:rPr>
              <w:sz w:val="18"/>
            </w:rPr>
            <w:t>(</w:t>
          </w:r>
          <w:r w:rsidRPr="00CB6AB4">
            <w:rPr>
              <w:sz w:val="18"/>
            </w:rPr>
            <w:fldChar w:fldCharType="begin"/>
          </w:r>
          <w:r w:rsidRPr="00CB6AB4">
            <w:rPr>
              <w:sz w:val="18"/>
            </w:rPr>
            <w:instrText xml:space="preserve"> NUMPAGES   \* MERGEFORMAT </w:instrText>
          </w:r>
          <w:r w:rsidRPr="00CB6AB4">
            <w:rPr>
              <w:sz w:val="18"/>
            </w:rPr>
            <w:fldChar w:fldCharType="separate"/>
          </w:r>
          <w:r w:rsidR="004C26F1">
            <w:rPr>
              <w:noProof/>
              <w:sz w:val="18"/>
            </w:rPr>
            <w:t>2</w:t>
          </w:r>
          <w:r w:rsidRPr="00CB6AB4">
            <w:rPr>
              <w:sz w:val="18"/>
            </w:rPr>
            <w:fldChar w:fldCharType="end"/>
          </w:r>
          <w:r w:rsidRPr="00CB6AB4">
            <w:rPr>
              <w:sz w:val="18"/>
            </w:rPr>
            <w:t>)</w:t>
          </w:r>
        </w:p>
      </w:tc>
    </w:tr>
  </w:tbl>
  <w:p w14:paraId="739B2657" w14:textId="77777777" w:rsidR="0093081C" w:rsidRDefault="0093081C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3244D3" w14:textId="77777777" w:rsidR="007A16A1" w:rsidRPr="007A16A1" w:rsidRDefault="006B6CBF" w:rsidP="007A16A1">
    <w:pPr>
      <w:ind w:right="-1703"/>
      <w:jc w:val="right"/>
      <w:rPr>
        <w:sz w:val="18"/>
      </w:rPr>
    </w:pPr>
    <w:r w:rsidRPr="00CB6AB4">
      <w:rPr>
        <w:sz w:val="18"/>
      </w:rPr>
      <w:fldChar w:fldCharType="begin"/>
    </w:r>
    <w:r w:rsidRPr="00CB6AB4">
      <w:rPr>
        <w:sz w:val="18"/>
      </w:rPr>
      <w:instrText xml:space="preserve"> PAGE  \* Arabic  \* MERGEFORMAT </w:instrText>
    </w:r>
    <w:r w:rsidRPr="00CB6AB4">
      <w:rPr>
        <w:sz w:val="18"/>
      </w:rPr>
      <w:fldChar w:fldCharType="separate"/>
    </w:r>
    <w:r>
      <w:rPr>
        <w:sz w:val="18"/>
      </w:rPr>
      <w:t>1</w:t>
    </w:r>
    <w:r w:rsidRPr="00CB6AB4">
      <w:rPr>
        <w:sz w:val="18"/>
      </w:rPr>
      <w:fldChar w:fldCharType="end"/>
    </w:r>
    <w:r w:rsidRPr="00CB6AB4">
      <w:rPr>
        <w:sz w:val="18"/>
      </w:rPr>
      <w:t>(</w:t>
    </w:r>
    <w:r w:rsidRPr="00CB6AB4">
      <w:rPr>
        <w:sz w:val="18"/>
      </w:rPr>
      <w:fldChar w:fldCharType="begin"/>
    </w:r>
    <w:r w:rsidRPr="00CB6AB4">
      <w:rPr>
        <w:sz w:val="18"/>
      </w:rPr>
      <w:instrText xml:space="preserve"> NUMPAGES   \* MERGEFORMAT </w:instrText>
    </w:r>
    <w:r w:rsidRPr="00CB6AB4">
      <w:rPr>
        <w:sz w:val="18"/>
      </w:rPr>
      <w:fldChar w:fldCharType="separate"/>
    </w:r>
    <w:r>
      <w:rPr>
        <w:sz w:val="18"/>
      </w:rPr>
      <w:t>2</w:t>
    </w:r>
    <w:r w:rsidRPr="00CB6AB4">
      <w:rPr>
        <w:sz w:val="18"/>
      </w:rPr>
      <w:fldChar w:fldCharType="end"/>
    </w:r>
    <w:r>
      <w:rPr>
        <w:sz w:val="18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2"/>
    <w:multiLevelType w:val="singleLevel"/>
    <w:tmpl w:val="88CC7A98"/>
    <w:lvl w:ilvl="0">
      <w:start w:val="1"/>
      <w:numFmt w:val="bullet"/>
      <w:pStyle w:val="Punktlist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E128667E"/>
    <w:lvl w:ilvl="0">
      <w:start w:val="1"/>
      <w:numFmt w:val="bullet"/>
      <w:pStyle w:val="Punktlist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209484C"/>
    <w:multiLevelType w:val="multilevel"/>
    <w:tmpl w:val="63926BF0"/>
    <w:styleLink w:val="Listformatnumreradelistor"/>
    <w:lvl w:ilvl="0">
      <w:start w:val="1"/>
      <w:numFmt w:val="decimal"/>
      <w:pStyle w:val="Numreradlist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022E5432"/>
    <w:multiLevelType w:val="multilevel"/>
    <w:tmpl w:val="4A2E246E"/>
    <w:numStyleLink w:val="Listformatpunktlistor"/>
  </w:abstractNum>
  <w:abstractNum w:abstractNumId="4" w15:restartNumberingAfterBreak="0">
    <w:nsid w:val="03950819"/>
    <w:multiLevelType w:val="multilevel"/>
    <w:tmpl w:val="949CBACE"/>
    <w:numStyleLink w:val="Listformatparagraflistor"/>
  </w:abstractNum>
  <w:abstractNum w:abstractNumId="5" w15:restartNumberingAfterBreak="0">
    <w:nsid w:val="16CC35F2"/>
    <w:multiLevelType w:val="multilevel"/>
    <w:tmpl w:val="949CBACE"/>
    <w:styleLink w:val="Listformatparagraflistor"/>
    <w:lvl w:ilvl="0">
      <w:start w:val="1"/>
      <w:numFmt w:val="decimal"/>
      <w:pStyle w:val="Paragraflista"/>
      <w:lvlText w:val="§    %1"/>
      <w:lvlJc w:val="left"/>
      <w:pPr>
        <w:tabs>
          <w:tab w:val="num" w:pos="794"/>
        </w:tabs>
        <w:ind w:left="794" w:hanging="794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  <w:b w:val="0"/>
        <w:i w:val="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18257F8A"/>
    <w:multiLevelType w:val="multilevel"/>
    <w:tmpl w:val="4A2E246E"/>
    <w:styleLink w:val="Listformatpunktlistor"/>
    <w:lvl w:ilvl="0">
      <w:start w:val="1"/>
      <w:numFmt w:val="bullet"/>
      <w:pStyle w:val="Punktlista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3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77" w:hanging="35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1D48CE"/>
    <w:multiLevelType w:val="multilevel"/>
    <w:tmpl w:val="63926BF0"/>
    <w:numStyleLink w:val="Listformatnumreradelistor"/>
  </w:abstractNum>
  <w:abstractNum w:abstractNumId="8" w15:restartNumberingAfterBreak="0">
    <w:nsid w:val="3AE92E0F"/>
    <w:multiLevelType w:val="multilevel"/>
    <w:tmpl w:val="51906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2C1E76"/>
    <w:multiLevelType w:val="multilevel"/>
    <w:tmpl w:val="1480C51E"/>
    <w:numStyleLink w:val="Listformatnumreraderubriker"/>
  </w:abstractNum>
  <w:abstractNum w:abstractNumId="10" w15:restartNumberingAfterBreak="0">
    <w:nsid w:val="48A368B5"/>
    <w:multiLevelType w:val="multilevel"/>
    <w:tmpl w:val="1480C51E"/>
    <w:styleLink w:val="Listformatnumreraderubriker"/>
    <w:lvl w:ilvl="0">
      <w:start w:val="1"/>
      <w:numFmt w:val="decimal"/>
      <w:pStyle w:val="Rubrik1numrerad"/>
      <w:suff w:val="space"/>
      <w:lvlText w:val="%1  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ubrik2numrerad"/>
      <w:suff w:val="space"/>
      <w:lvlText w:val="%1.%2  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pStyle w:val="Rubrik3numrerad"/>
      <w:suff w:val="space"/>
      <w:lvlText w:val="%1.%2.%3  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pStyle w:val="Rubrik4numrerad"/>
      <w:suff w:val="space"/>
      <w:lvlText w:val="%1.%2.%3.%4  "/>
      <w:lvlJc w:val="left"/>
      <w:pPr>
        <w:ind w:left="357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59294AE6"/>
    <w:multiLevelType w:val="multilevel"/>
    <w:tmpl w:val="320C7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2521C75"/>
    <w:multiLevelType w:val="multilevel"/>
    <w:tmpl w:val="46DCB4C4"/>
    <w:styleLink w:val="SUListor"/>
    <w:lvl w:ilvl="0">
      <w:start w:val="1"/>
      <w:numFmt w:val="decimal"/>
      <w:lvlText w:val="%1."/>
      <w:lvlJc w:val="left"/>
      <w:pPr>
        <w:tabs>
          <w:tab w:val="num" w:pos="357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auto"/>
      </w:rPr>
    </w:lvl>
    <w:lvl w:ilvl="2">
      <w:start w:val="1"/>
      <w:numFmt w:val="decimal"/>
      <w:lvlRestart w:val="0"/>
      <w:lvlText w:val="§   %3"/>
      <w:lvlJc w:val="left"/>
      <w:pPr>
        <w:tabs>
          <w:tab w:val="num" w:pos="794"/>
        </w:tabs>
        <w:ind w:left="794" w:hanging="794"/>
      </w:pPr>
      <w:rPr>
        <w:rFonts w:hint="default"/>
        <w:b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797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62540C9E"/>
    <w:multiLevelType w:val="multilevel"/>
    <w:tmpl w:val="67081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B0F30B5"/>
    <w:multiLevelType w:val="multilevel"/>
    <w:tmpl w:val="949CBACE"/>
    <w:numStyleLink w:val="Listformatparagraflistor"/>
  </w:abstractNum>
  <w:abstractNum w:abstractNumId="15" w15:restartNumberingAfterBreak="0">
    <w:nsid w:val="7FBF20CF"/>
    <w:multiLevelType w:val="multilevel"/>
    <w:tmpl w:val="BBB24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085976">
    <w:abstractNumId w:val="2"/>
  </w:num>
  <w:num w:numId="2" w16cid:durableId="1090930249">
    <w:abstractNumId w:val="10"/>
  </w:num>
  <w:num w:numId="3" w16cid:durableId="1475490623">
    <w:abstractNumId w:val="5"/>
  </w:num>
  <w:num w:numId="4" w16cid:durableId="1051029550">
    <w:abstractNumId w:val="6"/>
  </w:num>
  <w:num w:numId="5" w16cid:durableId="507523507">
    <w:abstractNumId w:val="7"/>
  </w:num>
  <w:num w:numId="6" w16cid:durableId="572817222">
    <w:abstractNumId w:val="4"/>
  </w:num>
  <w:num w:numId="7" w16cid:durableId="400294622">
    <w:abstractNumId w:val="3"/>
  </w:num>
  <w:num w:numId="8" w16cid:durableId="1217398941">
    <w:abstractNumId w:val="1"/>
  </w:num>
  <w:num w:numId="9" w16cid:durableId="905069946">
    <w:abstractNumId w:val="0"/>
  </w:num>
  <w:num w:numId="10" w16cid:durableId="1832066160">
    <w:abstractNumId w:val="9"/>
  </w:num>
  <w:num w:numId="11" w16cid:durableId="1424260569">
    <w:abstractNumId w:val="12"/>
  </w:num>
  <w:num w:numId="12" w16cid:durableId="2080402127">
    <w:abstractNumId w:val="14"/>
  </w:num>
  <w:num w:numId="13" w16cid:durableId="1270626379">
    <w:abstractNumId w:val="15"/>
  </w:num>
  <w:num w:numId="14" w16cid:durableId="1133132277">
    <w:abstractNumId w:val="11"/>
  </w:num>
  <w:num w:numId="15" w16cid:durableId="251162292">
    <w:abstractNumId w:val="13"/>
  </w:num>
  <w:num w:numId="16" w16cid:durableId="716589649">
    <w:abstractNumId w:val="8"/>
  </w:num>
  <w:numIdMacAtCleanup w:val="11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3"/>
  <w:proofState w:spelling="clean" w:grammar="clean"/>
  <w:attachedTemplate r:id="rId1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725"/>
    <w:rsid w:val="000039C0"/>
    <w:rsid w:val="00004A3F"/>
    <w:rsid w:val="00013A24"/>
    <w:rsid w:val="00017811"/>
    <w:rsid w:val="00047D90"/>
    <w:rsid w:val="000608F0"/>
    <w:rsid w:val="00071CC0"/>
    <w:rsid w:val="00076A46"/>
    <w:rsid w:val="000775BC"/>
    <w:rsid w:val="00085451"/>
    <w:rsid w:val="0008703B"/>
    <w:rsid w:val="00090568"/>
    <w:rsid w:val="000972C1"/>
    <w:rsid w:val="000B3D8B"/>
    <w:rsid w:val="000B4E45"/>
    <w:rsid w:val="000E399E"/>
    <w:rsid w:val="000F1691"/>
    <w:rsid w:val="000F278E"/>
    <w:rsid w:val="001008BB"/>
    <w:rsid w:val="0011210C"/>
    <w:rsid w:val="00122DF1"/>
    <w:rsid w:val="00130DC5"/>
    <w:rsid w:val="00143428"/>
    <w:rsid w:val="00147E91"/>
    <w:rsid w:val="00163725"/>
    <w:rsid w:val="0017032E"/>
    <w:rsid w:val="001771F7"/>
    <w:rsid w:val="001832D5"/>
    <w:rsid w:val="00183404"/>
    <w:rsid w:val="001A72EB"/>
    <w:rsid w:val="001C0EFC"/>
    <w:rsid w:val="001C6D94"/>
    <w:rsid w:val="001F5425"/>
    <w:rsid w:val="00225768"/>
    <w:rsid w:val="002300E7"/>
    <w:rsid w:val="00230E06"/>
    <w:rsid w:val="00284CA4"/>
    <w:rsid w:val="00286D26"/>
    <w:rsid w:val="002B2C3D"/>
    <w:rsid w:val="002B6341"/>
    <w:rsid w:val="002C351F"/>
    <w:rsid w:val="002D5426"/>
    <w:rsid w:val="002F40E6"/>
    <w:rsid w:val="002F7F3F"/>
    <w:rsid w:val="00317D35"/>
    <w:rsid w:val="00330406"/>
    <w:rsid w:val="003631CF"/>
    <w:rsid w:val="00371919"/>
    <w:rsid w:val="0037571D"/>
    <w:rsid w:val="00383231"/>
    <w:rsid w:val="00383C63"/>
    <w:rsid w:val="0038474A"/>
    <w:rsid w:val="00392FAE"/>
    <w:rsid w:val="003A387D"/>
    <w:rsid w:val="003B0CAB"/>
    <w:rsid w:val="003C6239"/>
    <w:rsid w:val="003F10F1"/>
    <w:rsid w:val="003F2F1C"/>
    <w:rsid w:val="00415CA1"/>
    <w:rsid w:val="00423D14"/>
    <w:rsid w:val="00431A6F"/>
    <w:rsid w:val="00436645"/>
    <w:rsid w:val="00447C24"/>
    <w:rsid w:val="00450409"/>
    <w:rsid w:val="00451BA8"/>
    <w:rsid w:val="004560E0"/>
    <w:rsid w:val="004611E9"/>
    <w:rsid w:val="00480803"/>
    <w:rsid w:val="00484839"/>
    <w:rsid w:val="00493745"/>
    <w:rsid w:val="004A021C"/>
    <w:rsid w:val="004A6863"/>
    <w:rsid w:val="004C26F1"/>
    <w:rsid w:val="004C5D1A"/>
    <w:rsid w:val="004C7552"/>
    <w:rsid w:val="004F6DD3"/>
    <w:rsid w:val="00505E07"/>
    <w:rsid w:val="005111DA"/>
    <w:rsid w:val="0051446B"/>
    <w:rsid w:val="00537F38"/>
    <w:rsid w:val="00546568"/>
    <w:rsid w:val="00553BE5"/>
    <w:rsid w:val="005772FF"/>
    <w:rsid w:val="005919BF"/>
    <w:rsid w:val="00593CC0"/>
    <w:rsid w:val="005A1B34"/>
    <w:rsid w:val="005B70FA"/>
    <w:rsid w:val="005E7339"/>
    <w:rsid w:val="00624D38"/>
    <w:rsid w:val="00636F85"/>
    <w:rsid w:val="0065077F"/>
    <w:rsid w:val="00650854"/>
    <w:rsid w:val="00681469"/>
    <w:rsid w:val="006B4231"/>
    <w:rsid w:val="006B6CBF"/>
    <w:rsid w:val="006C0797"/>
    <w:rsid w:val="006C12D1"/>
    <w:rsid w:val="006F2B47"/>
    <w:rsid w:val="006F4E0C"/>
    <w:rsid w:val="00740BE7"/>
    <w:rsid w:val="00745125"/>
    <w:rsid w:val="00746572"/>
    <w:rsid w:val="007473DD"/>
    <w:rsid w:val="00747998"/>
    <w:rsid w:val="00750FA2"/>
    <w:rsid w:val="00751523"/>
    <w:rsid w:val="00754EAB"/>
    <w:rsid w:val="00755516"/>
    <w:rsid w:val="00765760"/>
    <w:rsid w:val="007825BD"/>
    <w:rsid w:val="007837F3"/>
    <w:rsid w:val="007A16A1"/>
    <w:rsid w:val="007A1D88"/>
    <w:rsid w:val="007A3D98"/>
    <w:rsid w:val="007A6FCB"/>
    <w:rsid w:val="007E531A"/>
    <w:rsid w:val="007E6AE3"/>
    <w:rsid w:val="008071DF"/>
    <w:rsid w:val="00832F23"/>
    <w:rsid w:val="00846E7D"/>
    <w:rsid w:val="00851A09"/>
    <w:rsid w:val="008654CD"/>
    <w:rsid w:val="0086695D"/>
    <w:rsid w:val="008778DE"/>
    <w:rsid w:val="0088204E"/>
    <w:rsid w:val="00886E50"/>
    <w:rsid w:val="008D264B"/>
    <w:rsid w:val="008E46CD"/>
    <w:rsid w:val="008E6C89"/>
    <w:rsid w:val="008E6FFF"/>
    <w:rsid w:val="0090363D"/>
    <w:rsid w:val="0093081C"/>
    <w:rsid w:val="00931E98"/>
    <w:rsid w:val="00943346"/>
    <w:rsid w:val="00973503"/>
    <w:rsid w:val="009B0109"/>
    <w:rsid w:val="009B4098"/>
    <w:rsid w:val="009B4D14"/>
    <w:rsid w:val="009D143B"/>
    <w:rsid w:val="009D1FF1"/>
    <w:rsid w:val="009E7454"/>
    <w:rsid w:val="009F00E8"/>
    <w:rsid w:val="009F5B99"/>
    <w:rsid w:val="009F7EF5"/>
    <w:rsid w:val="00A115F1"/>
    <w:rsid w:val="00A141ED"/>
    <w:rsid w:val="00A20AC2"/>
    <w:rsid w:val="00A20DD8"/>
    <w:rsid w:val="00A22059"/>
    <w:rsid w:val="00A23779"/>
    <w:rsid w:val="00A3447C"/>
    <w:rsid w:val="00A443FE"/>
    <w:rsid w:val="00A51EC8"/>
    <w:rsid w:val="00A566CA"/>
    <w:rsid w:val="00A7155D"/>
    <w:rsid w:val="00A87270"/>
    <w:rsid w:val="00A917D4"/>
    <w:rsid w:val="00A953AA"/>
    <w:rsid w:val="00AA1213"/>
    <w:rsid w:val="00AB3052"/>
    <w:rsid w:val="00AC251F"/>
    <w:rsid w:val="00AC4267"/>
    <w:rsid w:val="00AD08EE"/>
    <w:rsid w:val="00AD09EA"/>
    <w:rsid w:val="00AE2B03"/>
    <w:rsid w:val="00AE5C25"/>
    <w:rsid w:val="00AE7761"/>
    <w:rsid w:val="00AF0281"/>
    <w:rsid w:val="00B00861"/>
    <w:rsid w:val="00B00DA4"/>
    <w:rsid w:val="00B11C87"/>
    <w:rsid w:val="00B264FB"/>
    <w:rsid w:val="00B368B2"/>
    <w:rsid w:val="00B40F3E"/>
    <w:rsid w:val="00B41865"/>
    <w:rsid w:val="00B45124"/>
    <w:rsid w:val="00B53543"/>
    <w:rsid w:val="00B62933"/>
    <w:rsid w:val="00B63FC3"/>
    <w:rsid w:val="00B77986"/>
    <w:rsid w:val="00BA26BE"/>
    <w:rsid w:val="00BC5ACF"/>
    <w:rsid w:val="00BD3E96"/>
    <w:rsid w:val="00BD75C6"/>
    <w:rsid w:val="00BD7BE4"/>
    <w:rsid w:val="00BE4E00"/>
    <w:rsid w:val="00C062A3"/>
    <w:rsid w:val="00C07F2D"/>
    <w:rsid w:val="00C15F71"/>
    <w:rsid w:val="00C414CD"/>
    <w:rsid w:val="00C4401A"/>
    <w:rsid w:val="00C5252B"/>
    <w:rsid w:val="00C556C3"/>
    <w:rsid w:val="00C85074"/>
    <w:rsid w:val="00C87497"/>
    <w:rsid w:val="00C93D69"/>
    <w:rsid w:val="00C95355"/>
    <w:rsid w:val="00CB6AB4"/>
    <w:rsid w:val="00CF72B1"/>
    <w:rsid w:val="00D43D73"/>
    <w:rsid w:val="00D472AC"/>
    <w:rsid w:val="00DD433C"/>
    <w:rsid w:val="00DD7A11"/>
    <w:rsid w:val="00DF3D82"/>
    <w:rsid w:val="00DF5126"/>
    <w:rsid w:val="00E31FB2"/>
    <w:rsid w:val="00E33DBB"/>
    <w:rsid w:val="00E36E68"/>
    <w:rsid w:val="00E63517"/>
    <w:rsid w:val="00E84423"/>
    <w:rsid w:val="00E87962"/>
    <w:rsid w:val="00E87ACD"/>
    <w:rsid w:val="00EB1FC7"/>
    <w:rsid w:val="00EC3966"/>
    <w:rsid w:val="00ED0ACA"/>
    <w:rsid w:val="00ED7509"/>
    <w:rsid w:val="00EF6EA9"/>
    <w:rsid w:val="00EF77A5"/>
    <w:rsid w:val="00F0035E"/>
    <w:rsid w:val="00F024EF"/>
    <w:rsid w:val="00F0715D"/>
    <w:rsid w:val="00F12066"/>
    <w:rsid w:val="00F158B6"/>
    <w:rsid w:val="00F20E6C"/>
    <w:rsid w:val="00F21A6B"/>
    <w:rsid w:val="00F303C2"/>
    <w:rsid w:val="00F40A9D"/>
    <w:rsid w:val="00F65005"/>
    <w:rsid w:val="00F73B00"/>
    <w:rsid w:val="00FD05FA"/>
    <w:rsid w:val="00FD347F"/>
    <w:rsid w:val="00FE03A0"/>
    <w:rsid w:val="00FE3E75"/>
    <w:rsid w:val="00FF7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7360E7"/>
  <w15:chartTrackingRefBased/>
  <w15:docId w15:val="{F2259C8A-0B57-4468-AA49-521C336D4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en-US" w:bidi="ar-SA"/>
      </w:rPr>
    </w:rPrDefault>
    <w:pPrDefault>
      <w:pPr>
        <w:spacing w:after="26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0" w:qFormat="1"/>
    <w:lsdException w:name="List Number" w:uiPriority="10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röd 1 - med avstånd"/>
    <w:qFormat/>
    <w:rsid w:val="00EF77A5"/>
  </w:style>
  <w:style w:type="paragraph" w:styleId="Rubrik1">
    <w:name w:val="heading 1"/>
    <w:basedOn w:val="Normal"/>
    <w:next w:val="Normal"/>
    <w:link w:val="Rubrik1Char"/>
    <w:uiPriority w:val="9"/>
    <w:qFormat/>
    <w:rsid w:val="007E531A"/>
    <w:pPr>
      <w:keepNext/>
      <w:keepLines/>
      <w:spacing w:line="340" w:lineRule="atLeast"/>
      <w:outlineLvl w:val="0"/>
    </w:pPr>
    <w:rPr>
      <w:rFonts w:asciiTheme="majorHAnsi" w:eastAsiaTheme="majorEastAsia" w:hAnsiTheme="majorHAnsi" w:cstheme="majorBidi"/>
      <w:color w:val="262626" w:themeColor="text1" w:themeTint="D9"/>
      <w:sz w:val="36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450409"/>
    <w:pPr>
      <w:keepNext/>
      <w:keepLines/>
      <w:spacing w:after="140"/>
      <w:outlineLvl w:val="1"/>
    </w:pPr>
    <w:rPr>
      <w:rFonts w:asciiTheme="majorHAnsi" w:eastAsiaTheme="majorEastAsia" w:hAnsiTheme="majorHAnsi" w:cstheme="majorBidi"/>
      <w:b/>
      <w:color w:val="262626" w:themeColor="text1" w:themeTint="D9"/>
      <w:sz w:val="30"/>
      <w:szCs w:val="28"/>
    </w:rPr>
  </w:style>
  <w:style w:type="paragraph" w:styleId="Rubrik3">
    <w:name w:val="heading 3"/>
    <w:basedOn w:val="Normal"/>
    <w:next w:val="Normal"/>
    <w:link w:val="Rubrik3Char"/>
    <w:uiPriority w:val="9"/>
    <w:qFormat/>
    <w:rsid w:val="00450409"/>
    <w:pPr>
      <w:keepNext/>
      <w:keepLines/>
      <w:spacing w:after="60"/>
      <w:outlineLvl w:val="2"/>
    </w:pPr>
    <w:rPr>
      <w:rFonts w:ascii="Times New Roman" w:eastAsiaTheme="majorEastAsia" w:hAnsi="Times New Roman" w:cstheme="majorBidi"/>
      <w:b/>
      <w:color w:val="262626" w:themeColor="text1" w:themeTint="D9"/>
      <w:sz w:val="26"/>
      <w:szCs w:val="24"/>
    </w:rPr>
  </w:style>
  <w:style w:type="paragraph" w:styleId="Rubrik4">
    <w:name w:val="heading 4"/>
    <w:basedOn w:val="Normal"/>
    <w:next w:val="Normal"/>
    <w:link w:val="Rubrik4Char"/>
    <w:uiPriority w:val="9"/>
    <w:qFormat/>
    <w:rsid w:val="00450409"/>
    <w:pPr>
      <w:keepNext/>
      <w:keepLines/>
      <w:spacing w:after="60"/>
      <w:outlineLvl w:val="3"/>
    </w:pPr>
    <w:rPr>
      <w:rFonts w:ascii="Times New Roman" w:eastAsiaTheme="majorEastAsia" w:hAnsi="Times New Roman" w:cstheme="majorBidi"/>
      <w:b/>
      <w:iCs/>
      <w:color w:val="262626" w:themeColor="text1" w:themeTint="D9"/>
    </w:rPr>
  </w:style>
  <w:style w:type="paragraph" w:styleId="Rubrik5">
    <w:name w:val="heading 5"/>
    <w:basedOn w:val="Normal"/>
    <w:next w:val="Normal"/>
    <w:link w:val="Rubrik5Char"/>
    <w:uiPriority w:val="9"/>
    <w:semiHidden/>
    <w:qFormat/>
    <w:rsid w:val="007E531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Rubrik6">
    <w:name w:val="heading 6"/>
    <w:basedOn w:val="Normal"/>
    <w:next w:val="Normal"/>
    <w:link w:val="Rubrik6Char"/>
    <w:uiPriority w:val="9"/>
    <w:semiHidden/>
    <w:qFormat/>
    <w:rsid w:val="007E531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Rubrik7">
    <w:name w:val="heading 7"/>
    <w:basedOn w:val="Normal"/>
    <w:next w:val="Normal"/>
    <w:link w:val="Rubrik7Char"/>
    <w:uiPriority w:val="9"/>
    <w:semiHidden/>
    <w:qFormat/>
    <w:rsid w:val="007E531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Rubrik8">
    <w:name w:val="heading 8"/>
    <w:basedOn w:val="Normal"/>
    <w:next w:val="Normal"/>
    <w:link w:val="Rubrik8Char"/>
    <w:uiPriority w:val="9"/>
    <w:semiHidden/>
    <w:qFormat/>
    <w:rsid w:val="007E531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qFormat/>
    <w:rsid w:val="007E531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7E531A"/>
    <w:rPr>
      <w:rFonts w:asciiTheme="majorHAnsi" w:eastAsiaTheme="majorEastAsia" w:hAnsiTheme="majorHAnsi" w:cstheme="majorBidi"/>
      <w:color w:val="262626" w:themeColor="text1" w:themeTint="D9"/>
      <w:sz w:val="36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450409"/>
    <w:rPr>
      <w:rFonts w:asciiTheme="majorHAnsi" w:eastAsiaTheme="majorEastAsia" w:hAnsiTheme="majorHAnsi" w:cstheme="majorBidi"/>
      <w:b/>
      <w:color w:val="262626" w:themeColor="text1" w:themeTint="D9"/>
      <w:sz w:val="30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rsid w:val="00450409"/>
    <w:rPr>
      <w:rFonts w:ascii="Times New Roman" w:eastAsiaTheme="majorEastAsia" w:hAnsi="Times New Roman" w:cstheme="majorBidi"/>
      <w:b/>
      <w:color w:val="262626" w:themeColor="text1" w:themeTint="D9"/>
      <w:sz w:val="26"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450409"/>
    <w:rPr>
      <w:rFonts w:ascii="Times New Roman" w:eastAsiaTheme="majorEastAsia" w:hAnsi="Times New Roman" w:cstheme="majorBidi"/>
      <w:b/>
      <w:iCs/>
      <w:color w:val="262626" w:themeColor="text1" w:themeTint="D9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7E531A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7E531A"/>
    <w:rPr>
      <w:rFonts w:asciiTheme="majorHAnsi" w:eastAsiaTheme="majorEastAsia" w:hAnsiTheme="majorHAnsi" w:cstheme="majorBidi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7E531A"/>
    <w:rPr>
      <w:rFonts w:asciiTheme="majorHAnsi" w:eastAsiaTheme="majorEastAsia" w:hAnsiTheme="majorHAnsi" w:cstheme="majorBidi"/>
      <w:i/>
      <w:iCs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7E531A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7E531A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7E531A"/>
    <w:pPr>
      <w:spacing w:after="200" w:line="240" w:lineRule="auto"/>
    </w:pPr>
    <w:rPr>
      <w:i/>
      <w:iCs/>
      <w:color w:val="1A1A1A" w:themeColor="text2"/>
      <w:sz w:val="18"/>
      <w:szCs w:val="18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7E531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semiHidden/>
    <w:rsid w:val="007E531A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semiHidden/>
    <w:qFormat/>
    <w:rsid w:val="007E531A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7E531A"/>
    <w:rPr>
      <w:color w:val="5A5A5A" w:themeColor="text1" w:themeTint="A5"/>
      <w:spacing w:val="15"/>
    </w:rPr>
  </w:style>
  <w:style w:type="character" w:styleId="Stark">
    <w:name w:val="Strong"/>
    <w:basedOn w:val="Standardstycketeckensnitt"/>
    <w:uiPriority w:val="22"/>
    <w:semiHidden/>
    <w:qFormat/>
    <w:rsid w:val="007E531A"/>
    <w:rPr>
      <w:b/>
      <w:bCs/>
      <w:color w:val="auto"/>
    </w:rPr>
  </w:style>
  <w:style w:type="character" w:styleId="Betoning">
    <w:name w:val="Emphasis"/>
    <w:basedOn w:val="Standardstycketeckensnitt"/>
    <w:uiPriority w:val="20"/>
    <w:semiHidden/>
    <w:qFormat/>
    <w:rsid w:val="007E531A"/>
    <w:rPr>
      <w:i/>
      <w:iCs/>
      <w:color w:val="auto"/>
    </w:rPr>
  </w:style>
  <w:style w:type="paragraph" w:styleId="Ingetavstnd">
    <w:name w:val="No Spacing"/>
    <w:aliases w:val="Bröd 2 - inget avstånd"/>
    <w:uiPriority w:val="1"/>
    <w:qFormat/>
    <w:rsid w:val="00D472AC"/>
    <w:pPr>
      <w:spacing w:after="0" w:line="240" w:lineRule="auto"/>
    </w:pPr>
  </w:style>
  <w:style w:type="paragraph" w:styleId="Citat">
    <w:name w:val="Quote"/>
    <w:basedOn w:val="Normal"/>
    <w:next w:val="Normal"/>
    <w:link w:val="CitatChar"/>
    <w:uiPriority w:val="29"/>
    <w:semiHidden/>
    <w:qFormat/>
    <w:rsid w:val="007E531A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7E531A"/>
    <w:rPr>
      <w:i/>
      <w:iCs/>
      <w:color w:val="404040" w:themeColor="text1" w:themeTint="BF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7E531A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7E531A"/>
    <w:rPr>
      <w:i/>
      <w:iCs/>
      <w:color w:val="404040" w:themeColor="text1" w:themeTint="BF"/>
    </w:rPr>
  </w:style>
  <w:style w:type="character" w:styleId="Diskretbetoning">
    <w:name w:val="Subtle Emphasis"/>
    <w:basedOn w:val="Standardstycketeckensnitt"/>
    <w:uiPriority w:val="19"/>
    <w:semiHidden/>
    <w:qFormat/>
    <w:rsid w:val="007E531A"/>
    <w:rPr>
      <w:i/>
      <w:iCs/>
      <w:color w:val="404040" w:themeColor="text1" w:themeTint="BF"/>
    </w:rPr>
  </w:style>
  <w:style w:type="character" w:styleId="Starkbetoning">
    <w:name w:val="Intense Emphasis"/>
    <w:basedOn w:val="Standardstycketeckensnitt"/>
    <w:uiPriority w:val="21"/>
    <w:semiHidden/>
    <w:qFormat/>
    <w:rsid w:val="007E531A"/>
    <w:rPr>
      <w:b/>
      <w:bCs/>
      <w:i/>
      <w:iCs/>
      <w:color w:val="auto"/>
    </w:rPr>
  </w:style>
  <w:style w:type="character" w:styleId="Diskretreferens">
    <w:name w:val="Subtle Reference"/>
    <w:basedOn w:val="Standardstycketeckensnitt"/>
    <w:uiPriority w:val="31"/>
    <w:semiHidden/>
    <w:qFormat/>
    <w:rsid w:val="007E531A"/>
    <w:rPr>
      <w:smallCaps/>
      <w:color w:val="404040" w:themeColor="text1" w:themeTint="BF"/>
    </w:rPr>
  </w:style>
  <w:style w:type="character" w:styleId="Starkreferens">
    <w:name w:val="Intense Reference"/>
    <w:basedOn w:val="Standardstycketeckensnitt"/>
    <w:uiPriority w:val="32"/>
    <w:semiHidden/>
    <w:qFormat/>
    <w:rsid w:val="007E531A"/>
    <w:rPr>
      <w:b/>
      <w:bCs/>
      <w:smallCaps/>
      <w:color w:val="404040" w:themeColor="text1" w:themeTint="BF"/>
      <w:spacing w:val="5"/>
    </w:rPr>
  </w:style>
  <w:style w:type="character" w:styleId="Bokenstitel">
    <w:name w:val="Book Title"/>
    <w:basedOn w:val="Standardstycketeckensnitt"/>
    <w:uiPriority w:val="33"/>
    <w:semiHidden/>
    <w:qFormat/>
    <w:rsid w:val="007E531A"/>
    <w:rPr>
      <w:b/>
      <w:bCs/>
      <w:i/>
      <w:iCs/>
      <w:spacing w:val="5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7E531A"/>
    <w:pPr>
      <w:outlineLvl w:val="9"/>
    </w:pPr>
  </w:style>
  <w:style w:type="paragraph" w:styleId="Sidhuvud">
    <w:name w:val="header"/>
    <w:basedOn w:val="Normal"/>
    <w:link w:val="SidhuvudChar"/>
    <w:uiPriority w:val="99"/>
    <w:unhideWhenUsed/>
    <w:rsid w:val="007E531A"/>
    <w:pPr>
      <w:tabs>
        <w:tab w:val="left" w:pos="4139"/>
        <w:tab w:val="left" w:pos="6010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7E531A"/>
  </w:style>
  <w:style w:type="paragraph" w:styleId="Sidfot">
    <w:name w:val="footer"/>
    <w:basedOn w:val="Normal"/>
    <w:link w:val="SidfotChar"/>
    <w:uiPriority w:val="99"/>
    <w:unhideWhenUsed/>
    <w:rsid w:val="006C12D1"/>
    <w:pPr>
      <w:tabs>
        <w:tab w:val="center" w:pos="4536"/>
        <w:tab w:val="right" w:pos="9072"/>
      </w:tabs>
      <w:spacing w:after="0" w:line="240" w:lineRule="auto"/>
    </w:pPr>
    <w:rPr>
      <w:sz w:val="18"/>
    </w:rPr>
  </w:style>
  <w:style w:type="character" w:customStyle="1" w:styleId="SidfotChar">
    <w:name w:val="Sidfot Char"/>
    <w:basedOn w:val="Standardstycketeckensnitt"/>
    <w:link w:val="Sidfot"/>
    <w:uiPriority w:val="99"/>
    <w:rsid w:val="006C12D1"/>
    <w:rPr>
      <w:sz w:val="18"/>
    </w:rPr>
  </w:style>
  <w:style w:type="numbering" w:customStyle="1" w:styleId="Listformatparagraflistor">
    <w:name w:val="Listformat paragraflistor"/>
    <w:uiPriority w:val="99"/>
    <w:rsid w:val="00C07F2D"/>
    <w:pPr>
      <w:numPr>
        <w:numId w:val="3"/>
      </w:numPr>
    </w:pPr>
  </w:style>
  <w:style w:type="paragraph" w:styleId="Numreradlista">
    <w:name w:val="List Number"/>
    <w:basedOn w:val="Normal"/>
    <w:uiPriority w:val="11"/>
    <w:qFormat/>
    <w:rsid w:val="00740BE7"/>
    <w:pPr>
      <w:numPr>
        <w:numId w:val="5"/>
      </w:numPr>
      <w:spacing w:after="60"/>
      <w:ind w:left="357" w:hanging="357"/>
    </w:pPr>
  </w:style>
  <w:style w:type="paragraph" w:styleId="Punktlista">
    <w:name w:val="List Bullet"/>
    <w:basedOn w:val="Normal"/>
    <w:uiPriority w:val="11"/>
    <w:qFormat/>
    <w:rsid w:val="00740BE7"/>
    <w:pPr>
      <w:numPr>
        <w:numId w:val="7"/>
      </w:numPr>
      <w:spacing w:after="60"/>
    </w:pPr>
  </w:style>
  <w:style w:type="paragraph" w:customStyle="1" w:styleId="Paragraflista">
    <w:name w:val="Paragraflista"/>
    <w:basedOn w:val="Rubrik2"/>
    <w:next w:val="Paragraftext"/>
    <w:uiPriority w:val="1"/>
    <w:rsid w:val="00C07F2D"/>
    <w:pPr>
      <w:numPr>
        <w:numId w:val="12"/>
      </w:numPr>
    </w:pPr>
    <w:rPr>
      <w:b w:val="0"/>
      <w:sz w:val="36"/>
    </w:rPr>
  </w:style>
  <w:style w:type="table" w:styleId="Tabellrutnt">
    <w:name w:val="Table Grid"/>
    <w:aliases w:val="SU Formaterad"/>
    <w:basedOn w:val="Normaltabell"/>
    <w:uiPriority w:val="39"/>
    <w:rsid w:val="00A443FE"/>
    <w:pPr>
      <w:spacing w:after="0"/>
    </w:pPr>
    <w:rPr>
      <w:rFonts w:asciiTheme="majorHAnsi" w:hAnsiTheme="majorHAnsi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Theme="majorHAnsi" w:hAnsiTheme="majorHAnsi"/>
        <w:b/>
        <w:sz w:val="22"/>
      </w:rPr>
      <w:tblPr/>
      <w:trPr>
        <w:tblHeader/>
      </w:trPr>
    </w:tblStylePr>
  </w:style>
  <w:style w:type="table" w:styleId="Oformateradtabell3">
    <w:name w:val="Plain Table 3"/>
    <w:basedOn w:val="Normaltabell"/>
    <w:uiPriority w:val="43"/>
    <w:rsid w:val="007E531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Platshllartext">
    <w:name w:val="Placeholder Text"/>
    <w:basedOn w:val="Standardstycketeckensnitt"/>
    <w:uiPriority w:val="99"/>
    <w:semiHidden/>
    <w:rsid w:val="007E531A"/>
    <w:rPr>
      <w:color w:val="808080"/>
    </w:rPr>
  </w:style>
  <w:style w:type="paragraph" w:customStyle="1" w:styleId="Institutionsnamn">
    <w:name w:val="Institutionsnamn"/>
    <w:basedOn w:val="Normal"/>
    <w:uiPriority w:val="17"/>
    <w:rsid w:val="007E531A"/>
    <w:pPr>
      <w:spacing w:after="20" w:line="240" w:lineRule="auto"/>
    </w:pPr>
    <w:rPr>
      <w:rFonts w:ascii="Georgia" w:hAnsi="Georgia"/>
      <w:color w:val="002F5F"/>
      <w:sz w:val="26"/>
    </w:rPr>
  </w:style>
  <w:style w:type="paragraph" w:customStyle="1" w:styleId="Paragraftext">
    <w:name w:val="Paragraftext"/>
    <w:basedOn w:val="Normal"/>
    <w:uiPriority w:val="1"/>
    <w:rsid w:val="007E531A"/>
    <w:pPr>
      <w:ind w:left="794"/>
    </w:pPr>
  </w:style>
  <w:style w:type="paragraph" w:customStyle="1" w:styleId="Bildtext">
    <w:name w:val="Bildtext"/>
    <w:basedOn w:val="Normal"/>
    <w:next w:val="Normal"/>
    <w:uiPriority w:val="12"/>
    <w:qFormat/>
    <w:rsid w:val="008E46CD"/>
    <w:rPr>
      <w:sz w:val="20"/>
    </w:rPr>
  </w:style>
  <w:style w:type="paragraph" w:customStyle="1" w:styleId="Tabellrubrik">
    <w:name w:val="Tabellrubrik"/>
    <w:basedOn w:val="Normal"/>
    <w:semiHidden/>
    <w:qFormat/>
    <w:rsid w:val="00FE3E75"/>
    <w:pPr>
      <w:spacing w:after="0"/>
    </w:pPr>
    <w:rPr>
      <w:rFonts w:asciiTheme="majorHAnsi" w:hAnsiTheme="majorHAnsi"/>
      <w:b/>
      <w:sz w:val="16"/>
    </w:rPr>
  </w:style>
  <w:style w:type="paragraph" w:customStyle="1" w:styleId="Tabelltext">
    <w:name w:val="Tabelltext"/>
    <w:basedOn w:val="Tabellrubrik"/>
    <w:semiHidden/>
    <w:qFormat/>
    <w:rsid w:val="00FE3E75"/>
    <w:rPr>
      <w:rFonts w:ascii="Verdana" w:hAnsi="Verdana"/>
      <w:b w:val="0"/>
    </w:rPr>
  </w:style>
  <w:style w:type="paragraph" w:styleId="Innehll1">
    <w:name w:val="toc 1"/>
    <w:basedOn w:val="Normal"/>
    <w:next w:val="Normal"/>
    <w:autoRedefine/>
    <w:uiPriority w:val="39"/>
    <w:unhideWhenUsed/>
    <w:rsid w:val="007E531A"/>
    <w:pPr>
      <w:tabs>
        <w:tab w:val="right" w:leader="dot" w:pos="8323"/>
      </w:tabs>
      <w:spacing w:after="40"/>
    </w:pPr>
    <w:rPr>
      <w:rFonts w:ascii="Verdana" w:hAnsi="Verdana"/>
      <w:b/>
    </w:rPr>
  </w:style>
  <w:style w:type="paragraph" w:styleId="Innehll2">
    <w:name w:val="toc 2"/>
    <w:basedOn w:val="Normal"/>
    <w:next w:val="Normal"/>
    <w:autoRedefine/>
    <w:uiPriority w:val="39"/>
    <w:unhideWhenUsed/>
    <w:rsid w:val="007E531A"/>
    <w:pPr>
      <w:tabs>
        <w:tab w:val="right" w:leader="dot" w:pos="8323"/>
      </w:tabs>
      <w:spacing w:after="100"/>
    </w:pPr>
    <w:rPr>
      <w:rFonts w:ascii="Verdana" w:hAnsi="Verdana"/>
      <w:sz w:val="18"/>
    </w:rPr>
  </w:style>
  <w:style w:type="paragraph" w:styleId="Innehll3">
    <w:name w:val="toc 3"/>
    <w:basedOn w:val="Normal"/>
    <w:next w:val="Normal"/>
    <w:autoRedefine/>
    <w:uiPriority w:val="39"/>
    <w:semiHidden/>
    <w:rsid w:val="007E531A"/>
    <w:pPr>
      <w:spacing w:after="100"/>
      <w:ind w:left="440"/>
    </w:pPr>
  </w:style>
  <w:style w:type="character" w:styleId="Hyperlnk">
    <w:name w:val="Hyperlink"/>
    <w:basedOn w:val="Standardstycketeckensnitt"/>
    <w:uiPriority w:val="99"/>
    <w:unhideWhenUsed/>
    <w:rsid w:val="003B0CAB"/>
    <w:rPr>
      <w:color w:val="0000FF" w:themeColor="hyperlink"/>
      <w:u w:val="single"/>
    </w:rPr>
  </w:style>
  <w:style w:type="paragraph" w:customStyle="1" w:styleId="Rubrik1numrerad">
    <w:name w:val="Rubrik 1 numrerad"/>
    <w:basedOn w:val="Rubrik1"/>
    <w:next w:val="Normal"/>
    <w:uiPriority w:val="10"/>
    <w:qFormat/>
    <w:rsid w:val="007E531A"/>
    <w:pPr>
      <w:numPr>
        <w:numId w:val="10"/>
      </w:numPr>
    </w:pPr>
  </w:style>
  <w:style w:type="paragraph" w:customStyle="1" w:styleId="Rubrik2numrerad">
    <w:name w:val="Rubrik 2 numrerad"/>
    <w:basedOn w:val="Rubrik2"/>
    <w:next w:val="Normal"/>
    <w:uiPriority w:val="10"/>
    <w:qFormat/>
    <w:rsid w:val="00450409"/>
    <w:pPr>
      <w:numPr>
        <w:ilvl w:val="1"/>
        <w:numId w:val="10"/>
      </w:numPr>
    </w:pPr>
  </w:style>
  <w:style w:type="paragraph" w:customStyle="1" w:styleId="Rubrik3numrerad">
    <w:name w:val="Rubrik 3 numrerad"/>
    <w:basedOn w:val="Rubrik3"/>
    <w:next w:val="Normal"/>
    <w:uiPriority w:val="10"/>
    <w:qFormat/>
    <w:rsid w:val="007E531A"/>
    <w:pPr>
      <w:numPr>
        <w:ilvl w:val="2"/>
        <w:numId w:val="10"/>
      </w:numPr>
    </w:pPr>
  </w:style>
  <w:style w:type="paragraph" w:customStyle="1" w:styleId="Rubrik4numrerad">
    <w:name w:val="Rubrik 4 numrerad"/>
    <w:basedOn w:val="Rubrik4"/>
    <w:next w:val="Normal"/>
    <w:uiPriority w:val="10"/>
    <w:qFormat/>
    <w:rsid w:val="007E531A"/>
    <w:pPr>
      <w:numPr>
        <w:ilvl w:val="3"/>
        <w:numId w:val="10"/>
      </w:numPr>
    </w:pPr>
  </w:style>
  <w:style w:type="numbering" w:customStyle="1" w:styleId="Listformatnumreraderubriker">
    <w:name w:val="Listformat numrerade rubriker"/>
    <w:uiPriority w:val="99"/>
    <w:rsid w:val="007E531A"/>
    <w:pPr>
      <w:numPr>
        <w:numId w:val="2"/>
      </w:numPr>
    </w:pPr>
  </w:style>
  <w:style w:type="paragraph" w:styleId="Liststycke">
    <w:name w:val="List Paragraph"/>
    <w:basedOn w:val="Normal"/>
    <w:uiPriority w:val="34"/>
    <w:qFormat/>
    <w:rsid w:val="007E531A"/>
    <w:pPr>
      <w:ind w:left="720"/>
      <w:contextualSpacing/>
    </w:pPr>
  </w:style>
  <w:style w:type="numbering" w:customStyle="1" w:styleId="Listformatpunktlistor">
    <w:name w:val="Listformat punktlistor"/>
    <w:uiPriority w:val="99"/>
    <w:rsid w:val="007E531A"/>
    <w:pPr>
      <w:numPr>
        <w:numId w:val="4"/>
      </w:numPr>
    </w:pPr>
  </w:style>
  <w:style w:type="numbering" w:customStyle="1" w:styleId="Listformatnumreradelistor">
    <w:name w:val="Listformat numrerade listor"/>
    <w:uiPriority w:val="99"/>
    <w:rsid w:val="007E531A"/>
    <w:pPr>
      <w:numPr>
        <w:numId w:val="1"/>
      </w:numPr>
    </w:pPr>
  </w:style>
  <w:style w:type="paragraph" w:styleId="Punktlista2">
    <w:name w:val="List Bullet 2"/>
    <w:basedOn w:val="Normal"/>
    <w:uiPriority w:val="99"/>
    <w:semiHidden/>
    <w:unhideWhenUsed/>
    <w:rsid w:val="007E531A"/>
    <w:pPr>
      <w:numPr>
        <w:numId w:val="8"/>
      </w:numPr>
      <w:contextualSpacing/>
    </w:pPr>
  </w:style>
  <w:style w:type="paragraph" w:styleId="Punktlista3">
    <w:name w:val="List Bullet 3"/>
    <w:basedOn w:val="Normal"/>
    <w:uiPriority w:val="99"/>
    <w:semiHidden/>
    <w:unhideWhenUsed/>
    <w:rsid w:val="007E531A"/>
    <w:pPr>
      <w:numPr>
        <w:numId w:val="9"/>
      </w:numPr>
      <w:contextualSpacing/>
    </w:pPr>
  </w:style>
  <w:style w:type="table" w:customStyle="1" w:styleId="SUOformaterad">
    <w:name w:val="SU Oformaterad"/>
    <w:basedOn w:val="Normaltabell"/>
    <w:uiPriority w:val="99"/>
    <w:rsid w:val="007E531A"/>
    <w:pPr>
      <w:spacing w:after="0" w:line="240" w:lineRule="auto"/>
    </w:pPr>
    <w:tblPr>
      <w:tblCellMar>
        <w:left w:w="0" w:type="dxa"/>
        <w:right w:w="0" w:type="dxa"/>
      </w:tblCellMar>
    </w:tblPr>
  </w:style>
  <w:style w:type="numbering" w:customStyle="1" w:styleId="SUListor">
    <w:name w:val="SU Listor"/>
    <w:uiPriority w:val="99"/>
    <w:rsid w:val="007E531A"/>
    <w:pPr>
      <w:numPr>
        <w:numId w:val="11"/>
      </w:numPr>
    </w:pPr>
  </w:style>
  <w:style w:type="paragraph" w:customStyle="1" w:styleId="Brdtextefterlistaellertabell">
    <w:name w:val="Brödtext efter lista eller tabell"/>
    <w:basedOn w:val="Normal"/>
    <w:next w:val="Normal"/>
    <w:qFormat/>
    <w:rsid w:val="00AB3052"/>
    <w:pPr>
      <w:tabs>
        <w:tab w:val="left" w:pos="4167"/>
      </w:tabs>
      <w:spacing w:before="260"/>
    </w:pPr>
  </w:style>
  <w:style w:type="paragraph" w:customStyle="1" w:styleId="Normaltext">
    <w:name w:val="Normal text"/>
    <w:qFormat/>
    <w:rsid w:val="006F4E0C"/>
    <w:pPr>
      <w:spacing w:line="260" w:lineRule="atLeast"/>
    </w:pPr>
    <w:rPr>
      <w:rFonts w:ascii="Times New Roman" w:eastAsiaTheme="minorHAnsi" w:hAnsi="Times New Roman" w:cs="Times New Roman"/>
      <w:szCs w:val="24"/>
      <w:lang w:eastAsia="zh-CN"/>
    </w:rPr>
  </w:style>
  <w:style w:type="paragraph" w:customStyle="1" w:styleId="Default">
    <w:name w:val="Default"/>
    <w:rsid w:val="006F4E0C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AE2B03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AE2B03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AE2B03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AE2B03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AE2B0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581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my.s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dso@su.s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br7740\appdata\roaming\microsoft\mallar\SU\PM.dotm" TargetMode="External"/></Relationships>
</file>

<file path=word/theme/theme1.xml><?xml version="1.0" encoding="utf-8"?>
<a:theme xmlns:a="http://schemas.openxmlformats.org/drawingml/2006/main" name="SU Word">
  <a:themeElements>
    <a:clrScheme name="SU Word Excel">
      <a:dk1>
        <a:srgbClr val="000000"/>
      </a:dk1>
      <a:lt1>
        <a:srgbClr val="FFFFFF"/>
      </a:lt1>
      <a:dk2>
        <a:srgbClr val="1A1A1A"/>
      </a:dk2>
      <a:lt2>
        <a:srgbClr val="808080"/>
      </a:lt2>
      <a:accent1>
        <a:srgbClr val="002F5F"/>
      </a:accent1>
      <a:accent2>
        <a:srgbClr val="A3A86B"/>
      </a:accent2>
      <a:accent3>
        <a:srgbClr val="ACDEE6"/>
      </a:accent3>
      <a:accent4>
        <a:srgbClr val="9BB2CE"/>
      </a:accent4>
      <a:accent5>
        <a:srgbClr val="EB7125"/>
      </a:accent5>
      <a:accent6>
        <a:srgbClr val="DADCC3"/>
      </a:accent6>
      <a:hlink>
        <a:srgbClr val="0000FF"/>
      </a:hlink>
      <a:folHlink>
        <a:srgbClr val="800080"/>
      </a:folHlink>
    </a:clrScheme>
    <a:fontScheme name="Stockholms Universitet">
      <a:majorFont>
        <a:latin typeface="Calibri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712A47-13AE-485F-B56D-34714EE7EA5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5b66c34-d3f7-4b74-a2f5-5e46d77d2b05}" enabled="1" method="Privileged" siteId="{1e586649-7317-42fb-8949-66923d34ba7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C:\users\mabr7740\appdata\roaming\microsoft\mallar\SU\PM.dotm</Template>
  <TotalTime>21</TotalTime>
  <Pages>2</Pages>
  <Words>433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xxx</vt:lpstr>
    </vt:vector>
  </TitlesOfParts>
  <Company>Stockholms universitet</Company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xxx</dc:title>
  <dc:subject/>
  <dc:creator>Stockholms universitet</dc:creator>
  <cp:keywords/>
  <dc:description>ver 1.9.2 Learningpoint 2021</dc:description>
  <cp:lastModifiedBy>Elin Sjöblom</cp:lastModifiedBy>
  <cp:revision>11</cp:revision>
  <cp:lastPrinted>2026-01-21T14:01:00Z</cp:lastPrinted>
  <dcterms:created xsi:type="dcterms:W3CDTF">2026-01-21T14:00:00Z</dcterms:created>
  <dcterms:modified xsi:type="dcterms:W3CDTF">2026-09-23T11:42:00Z</dcterms:modified>
  <cp:version>1.9.2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">
    <vt:lpwstr>PM</vt:lpwstr>
  </property>
  <property fmtid="{D5CDD505-2E9C-101B-9397-08002B2CF9AE}" pid="3" name="GrammarlyDocumentId">
    <vt:lpwstr>8f13a8c2-a471-477f-b97e-627f2649f061</vt:lpwstr>
  </property>
</Properties>
</file>