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591AA1" w14:textId="18AAB4D3" w:rsidR="0086695D" w:rsidRDefault="00BD3E96" w:rsidP="00AB3052">
      <w:pPr>
        <w:pStyle w:val="Brdtextefterlistaellertabell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7E0B92" wp14:editId="2A8EA56D">
            <wp:simplePos x="0" y="0"/>
            <wp:positionH relativeFrom="column">
              <wp:posOffset>-4330</wp:posOffset>
            </wp:positionH>
            <wp:positionV relativeFrom="paragraph">
              <wp:posOffset>-179243</wp:posOffset>
            </wp:positionV>
            <wp:extent cx="1151890" cy="962025"/>
            <wp:effectExtent l="0" t="0" r="0" b="9525"/>
            <wp:wrapNone/>
            <wp:docPr id="3" name="Bild 3" descr="Logotyp för Stockholms universi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för Stockholms universite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16A1">
        <w:tab/>
      </w:r>
      <w:bookmarkStart w:id="0" w:name="Doctype"/>
      <w:bookmarkEnd w:id="0"/>
    </w:p>
    <w:p w14:paraId="75D4E120" w14:textId="38D19233" w:rsidR="007A16A1" w:rsidRDefault="00E84423" w:rsidP="00163725">
      <w:pPr>
        <w:tabs>
          <w:tab w:val="left" w:pos="4167"/>
          <w:tab w:val="left" w:pos="5954"/>
        </w:tabs>
        <w:spacing w:after="120"/>
        <w:ind w:right="-18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6D01B7" wp14:editId="19E7AF63">
                <wp:simplePos x="0" y="0"/>
                <wp:positionH relativeFrom="column">
                  <wp:posOffset>-98425</wp:posOffset>
                </wp:positionH>
                <wp:positionV relativeFrom="paragraph">
                  <wp:posOffset>8576310</wp:posOffset>
                </wp:positionV>
                <wp:extent cx="1685925" cy="628650"/>
                <wp:effectExtent l="0" t="0" r="0" b="0"/>
                <wp:wrapNone/>
                <wp:docPr id="4" name="Textruta 4" descr="Platshållare för 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5F7D0" w14:textId="77777777" w:rsidR="006C12D1" w:rsidRDefault="006C12D1" w:rsidP="006C12D1">
                            <w:pPr>
                              <w:pStyle w:val="Sidfot"/>
                            </w:pPr>
                            <w:r>
                              <w:t>Stockholms universitet</w:t>
                            </w:r>
                          </w:p>
                          <w:p w14:paraId="2960E3C5" w14:textId="77777777" w:rsidR="006C12D1" w:rsidRDefault="006C12D1" w:rsidP="006C12D1">
                            <w:pPr>
                              <w:pStyle w:val="Sidfot"/>
                            </w:pPr>
                            <w:bookmarkStart w:id="1" w:name="Address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D01B7" id="_x0000_t202" coordsize="21600,21600" o:spt="202" path="m,l,21600r21600,l21600,xe">
                <v:stroke joinstyle="miter"/>
                <v:path gradientshapeok="t" o:connecttype="rect"/>
              </v:shapetype>
              <v:shape id="Textruta 4" o:spid="_x0000_s1026" type="#_x0000_t202" alt="Platshållare för text" style="position:absolute;margin-left:-7.75pt;margin-top:675.3pt;width:132.7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" filled="f" stroked="f" strokeweight=".5pt">
                <v:textbox>
                  <w:txbxContent>
                    <w:p w14:paraId="78E5F7D0" w14:textId="77777777" w:rsidR="006C12D1" w:rsidRDefault="006C12D1" w:rsidP="006C12D1">
                      <w:pPr>
                        <w:pStyle w:val="Sidfot"/>
                      </w:pPr>
                      <w:r>
                        <w:t>Stockholms universitet</w:t>
                      </w:r>
                    </w:p>
                    <w:p w14:paraId="2960E3C5" w14:textId="77777777" w:rsidR="006C12D1" w:rsidRDefault="006C12D1" w:rsidP="006C12D1">
                      <w:pPr>
                        <w:pStyle w:val="Sidfot"/>
                      </w:pPr>
                      <w:bookmarkStart w:id="2" w:name="Address"/>
                      <w:bookmarkEnd w:id="2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01DA3" wp14:editId="7EBDEAA6">
                <wp:simplePos x="0" y="0"/>
                <wp:positionH relativeFrom="column">
                  <wp:posOffset>-98425</wp:posOffset>
                </wp:positionH>
                <wp:positionV relativeFrom="paragraph">
                  <wp:posOffset>8261985</wp:posOffset>
                </wp:positionV>
                <wp:extent cx="5799455" cy="968375"/>
                <wp:effectExtent l="0" t="0" r="0" b="3175"/>
                <wp:wrapNone/>
                <wp:docPr id="1" name="Textruta 1" descr="Kontaktuppgifter och besöksadres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9455" cy="968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6C503" w14:textId="77777777" w:rsidR="00B62933" w:rsidRPr="00E84423" w:rsidRDefault="00B62933" w:rsidP="00E84423">
                            <w:pPr>
                              <w:pStyle w:val="Institutionsnamn"/>
                              <w:spacing w:before="280" w:after="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40BF36" w14:textId="77777777" w:rsidR="009E7454" w:rsidRDefault="0037571D" w:rsidP="00A115F1">
                            <w:pPr>
                              <w:pStyle w:val="Sidfot"/>
                              <w:pBdr>
                                <w:top w:val="single" w:sz="4" w:space="1" w:color="002F5F" w:themeColor="accent1"/>
                              </w:pBdr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  <w:spacing w:before="120"/>
                            </w:pPr>
                            <w:r w:rsidRPr="00004A3F">
                              <w:rPr>
                                <w:sz w:val="4"/>
                                <w:szCs w:val="4"/>
                              </w:rPr>
                              <w:br/>
                            </w:r>
                            <w:r w:rsidR="009E7454">
                              <w:tab/>
                              <w:t>Besöksadress</w:t>
                            </w:r>
                            <w:r w:rsidR="009E7454">
                              <w:tab/>
                              <w:t xml:space="preserve">Telefon: </w:t>
                            </w:r>
                            <w:bookmarkStart w:id="2" w:name="Telephone"/>
                            <w:bookmarkEnd w:id="2"/>
                          </w:p>
                          <w:p w14:paraId="79F43A27" w14:textId="7E04DD8F" w:rsidR="00BE4E00" w:rsidRDefault="00484839" w:rsidP="00B62933">
                            <w:pPr>
                              <w:pStyle w:val="Sidfot"/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</w:pPr>
                            <w:r>
                              <w:tab/>
                            </w:r>
                            <w:bookmarkStart w:id="3" w:name="Visiting"/>
                            <w:bookmarkEnd w:id="3"/>
                            <w:r>
                              <w:tab/>
                            </w:r>
                            <w:r w:rsidR="009E7454">
                              <w:t>E-post:</w:t>
                            </w:r>
                            <w:r>
                              <w:t xml:space="preserve"> </w:t>
                            </w:r>
                            <w:bookmarkStart w:id="4" w:name="Email"/>
                            <w:bookmarkEnd w:id="4"/>
                            <w:r w:rsidR="00163725">
                              <w:t>@</w:t>
                            </w:r>
                          </w:p>
                          <w:p w14:paraId="2967EB92" w14:textId="77777777" w:rsidR="00484839" w:rsidRDefault="00484839" w:rsidP="00B62933">
                            <w:pPr>
                              <w:pStyle w:val="Sidfot"/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</w:pPr>
                            <w:r>
                              <w:tab/>
                            </w:r>
                            <w:bookmarkStart w:id="5" w:name="Web"/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01DA3" id="Textruta 1" o:spid="_x0000_s1027" type="#_x0000_t202" alt="Kontaktuppgifter och besöksadress." style="position:absolute;margin-left:-7.75pt;margin-top:650.55pt;width:456.65pt;height:7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" filled="f" stroked="f" strokeweight=".5pt">
                <v:textbox>
                  <w:txbxContent>
                    <w:p w14:paraId="2286C503" w14:textId="77777777" w:rsidR="00B62933" w:rsidRPr="00E84423" w:rsidRDefault="00B62933" w:rsidP="00E84423">
                      <w:pPr>
                        <w:pStyle w:val="Institutionsnamn"/>
                        <w:spacing w:before="280" w:after="0"/>
                        <w:rPr>
                          <w:sz w:val="2"/>
                          <w:szCs w:val="2"/>
                        </w:rPr>
                      </w:pPr>
                    </w:p>
                    <w:p w14:paraId="2740BF36" w14:textId="77777777" w:rsidR="009E7454" w:rsidRDefault="0037571D" w:rsidP="00A115F1">
                      <w:pPr>
                        <w:pStyle w:val="Sidfot"/>
                        <w:pBdr>
                          <w:top w:val="single" w:sz="4" w:space="1" w:color="002F5F" w:themeColor="accent1"/>
                        </w:pBdr>
                        <w:tabs>
                          <w:tab w:val="clear" w:pos="4536"/>
                          <w:tab w:val="left" w:pos="2835"/>
                          <w:tab w:val="left" w:pos="5529"/>
                        </w:tabs>
                        <w:spacing w:before="120"/>
                      </w:pPr>
                      <w:r w:rsidRPr="00004A3F">
                        <w:rPr>
                          <w:sz w:val="4"/>
                          <w:szCs w:val="4"/>
                        </w:rPr>
                        <w:br/>
                      </w:r>
                      <w:r w:rsidR="009E7454">
                        <w:tab/>
                        <w:t>Besöksadress</w:t>
                      </w:r>
                      <w:r w:rsidR="009E7454">
                        <w:tab/>
                        <w:t xml:space="preserve">Telefon: </w:t>
                      </w:r>
                      <w:bookmarkStart w:id="7" w:name="Telephone"/>
                      <w:bookmarkEnd w:id="7"/>
                    </w:p>
                    <w:p w14:paraId="79F43A27" w14:textId="7E04DD8F" w:rsidR="00BE4E00" w:rsidRDefault="00484839" w:rsidP="00B62933">
                      <w:pPr>
                        <w:pStyle w:val="Sidfot"/>
                        <w:tabs>
                          <w:tab w:val="clear" w:pos="4536"/>
                          <w:tab w:val="left" w:pos="2835"/>
                          <w:tab w:val="left" w:pos="5529"/>
                        </w:tabs>
                      </w:pPr>
                      <w:r>
                        <w:tab/>
                      </w:r>
                      <w:bookmarkStart w:id="8" w:name="Visiting"/>
                      <w:bookmarkEnd w:id="8"/>
                      <w:r>
                        <w:tab/>
                      </w:r>
                      <w:r w:rsidR="009E7454">
                        <w:t>E-post:</w:t>
                      </w:r>
                      <w:r>
                        <w:t xml:space="preserve"> </w:t>
                      </w:r>
                      <w:bookmarkStart w:id="9" w:name="Email"/>
                      <w:bookmarkEnd w:id="9"/>
                      <w:r w:rsidR="00163725">
                        <w:t>@</w:t>
                      </w:r>
                    </w:p>
                    <w:p w14:paraId="2967EB92" w14:textId="77777777" w:rsidR="00484839" w:rsidRDefault="00484839" w:rsidP="00B62933">
                      <w:pPr>
                        <w:pStyle w:val="Sidfot"/>
                        <w:tabs>
                          <w:tab w:val="clear" w:pos="4536"/>
                          <w:tab w:val="left" w:pos="2835"/>
                          <w:tab w:val="left" w:pos="5529"/>
                        </w:tabs>
                      </w:pPr>
                      <w:r>
                        <w:tab/>
                      </w:r>
                      <w:bookmarkStart w:id="10" w:name="Web"/>
                      <w:bookmarkEnd w:id="10"/>
                    </w:p>
                  </w:txbxContent>
                </v:textbox>
              </v:shape>
            </w:pict>
          </mc:Fallback>
        </mc:AlternateContent>
      </w:r>
      <w:r w:rsidR="0086695D">
        <w:tab/>
      </w:r>
      <w:bookmarkStart w:id="6" w:name="docDate"/>
      <w:bookmarkEnd w:id="6"/>
      <w:r w:rsidR="005E7339">
        <w:tab/>
      </w:r>
      <w:bookmarkStart w:id="7" w:name="Nr"/>
      <w:bookmarkStart w:id="8" w:name="Name"/>
      <w:bookmarkEnd w:id="7"/>
      <w:bookmarkEnd w:id="8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FECD9" wp14:editId="678E1520">
                <wp:simplePos x="0" y="0"/>
                <wp:positionH relativeFrom="page">
                  <wp:posOffset>1162050</wp:posOffset>
                </wp:positionH>
                <wp:positionV relativeFrom="page">
                  <wp:posOffset>9191625</wp:posOffset>
                </wp:positionV>
                <wp:extent cx="5752465" cy="57213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465" cy="572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3310E8" w14:textId="1FFA2E5B" w:rsidR="008654CD" w:rsidRDefault="008654CD">
                            <w:r>
                              <w:t>Institutionen för kultur och estetik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FECD9" id="Text Box 10" o:spid="_x0000_s1028" type="#_x0000_t202" style="position:absolute;margin-left:91.5pt;margin-top:723.75pt;width:452.95pt;height:45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" filled="f" stroked="f" strokeweight=".5pt">
                <v:textbox>
                  <w:txbxContent>
                    <w:p w14:paraId="563310E8" w14:textId="1FFA2E5B" w:rsidR="008654CD" w:rsidRDefault="008654CD">
                      <w:r>
                        <w:t>Institutionen för kultur och estetik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3453F">
        <w:t>2026-09-23</w:t>
      </w:r>
    </w:p>
    <w:p w14:paraId="6EC6B337" w14:textId="77777777" w:rsidR="009B3182" w:rsidRDefault="009B3182" w:rsidP="00163725">
      <w:pPr>
        <w:pStyle w:val="Rubrik2"/>
      </w:pPr>
      <w:bookmarkStart w:id="9" w:name="Title"/>
      <w:bookmarkStart w:id="10" w:name="AvdInst"/>
      <w:bookmarkStart w:id="11" w:name="_Hlk212553079"/>
      <w:bookmarkEnd w:id="9"/>
      <w:bookmarkEnd w:id="10"/>
    </w:p>
    <w:p w14:paraId="7CF20CB0" w14:textId="7BDB43EA" w:rsidR="00163725" w:rsidRDefault="00163725" w:rsidP="00163725">
      <w:pPr>
        <w:pStyle w:val="Rubrik2"/>
      </w:pPr>
      <w:r w:rsidRPr="00B41FFD">
        <w:t xml:space="preserve">Information till dig som ska delta i en </w:t>
      </w:r>
      <w:r w:rsidR="004144EA">
        <w:t>intervju</w:t>
      </w:r>
      <w:r w:rsidRPr="00B41FFD">
        <w:t xml:space="preserve"> som genomförs av en student </w:t>
      </w:r>
      <w:r w:rsidR="009B3182">
        <w:t>inom ramen för</w:t>
      </w:r>
      <w:r w:rsidRPr="00B41FFD">
        <w:t xml:space="preserve"> utbildning vid Institutionen för </w:t>
      </w:r>
      <w:r w:rsidR="008654CD">
        <w:t>kultur och estetik</w:t>
      </w:r>
      <w:r w:rsidRPr="00B41FFD">
        <w:t>, Stockholms universitet</w:t>
      </w:r>
    </w:p>
    <w:p w14:paraId="7F239655" w14:textId="57BD268D" w:rsidR="00531AC6" w:rsidRDefault="00531AC6" w:rsidP="00531AC6">
      <w:pPr>
        <w:rPr>
          <w:b/>
          <w:bCs/>
          <w:sz w:val="28"/>
          <w:szCs w:val="28"/>
        </w:rPr>
      </w:pPr>
      <w:r w:rsidRPr="00531AC6">
        <w:rPr>
          <w:b/>
          <w:bCs/>
          <w:sz w:val="28"/>
          <w:szCs w:val="28"/>
        </w:rPr>
        <w:t>Personuppgiftsansvarig</w:t>
      </w:r>
    </w:p>
    <w:p w14:paraId="01BCE833" w14:textId="0FDAC5D9" w:rsidR="00531AC6" w:rsidRDefault="00531AC6" w:rsidP="00531AC6">
      <w:r>
        <w:t xml:space="preserve">Stockholms universitet är personuppgiftsansvarig och dess företrädare är </w:t>
      </w:r>
      <w:r w:rsidR="007A24C5">
        <w:t xml:space="preserve">i detta fall </w:t>
      </w:r>
      <w:r>
        <w:t>Institutionen för kultur och estetik samt handledare och student:</w:t>
      </w:r>
    </w:p>
    <w:p w14:paraId="11D10B27" w14:textId="4FFE0F8C" w:rsidR="00531AC6" w:rsidRDefault="00531AC6" w:rsidP="00531AC6">
      <w:pPr>
        <w:spacing w:before="100" w:beforeAutospacing="1" w:after="100" w:afterAutospacing="1" w:line="240" w:lineRule="auto"/>
        <w:rPr>
          <w:i/>
          <w:iCs/>
        </w:rPr>
      </w:pPr>
      <w:r w:rsidRPr="00B4229D">
        <w:t xml:space="preserve">Studenten: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 w:rsidRPr="00751523">
        <w:t>Studentens namn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 w:rsidRPr="00751523">
        <w:t xml:space="preserve">Studentens </w:t>
      </w:r>
      <w:r>
        <w:t>e-postadress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>
        <w:br/>
      </w:r>
      <w:r w:rsidRPr="00B4229D">
        <w:t>Handledaren:</w:t>
      </w:r>
      <w:r w:rsidRPr="00B4229D">
        <w:br/>
      </w:r>
      <w:r w:rsidRPr="00B4229D">
        <w:rPr>
          <w:rFonts w:eastAsia="Times New Roman"/>
          <w:lang w:eastAsia="sv-SE"/>
        </w:rPr>
        <w:t>[</w:t>
      </w:r>
      <w:r>
        <w:t>Handledare</w:t>
      </w:r>
      <w:r w:rsidRPr="00751523">
        <w:t>ns namn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>
        <w:t>Handledare</w:t>
      </w:r>
      <w:r w:rsidRPr="00751523">
        <w:t xml:space="preserve">ns </w:t>
      </w:r>
      <w:r>
        <w:t>e-postadress</w:t>
      </w:r>
      <w:r w:rsidRPr="00B4229D">
        <w:rPr>
          <w:rFonts w:eastAsia="Times New Roman"/>
          <w:lang w:eastAsia="sv-SE"/>
        </w:rPr>
        <w:t>]</w:t>
      </w:r>
    </w:p>
    <w:p w14:paraId="51B1C526" w14:textId="3C948BC9" w:rsidR="00681469" w:rsidRPr="00107047" w:rsidRDefault="00107047" w:rsidP="00107047">
      <w:pPr>
        <w:spacing w:before="100" w:beforeAutospacing="1" w:after="100" w:afterAutospacing="1" w:line="240" w:lineRule="auto"/>
        <w:rPr>
          <w:rFonts w:eastAsia="Times New Roman"/>
          <w:lang w:eastAsia="sv-SE"/>
        </w:rPr>
      </w:pPr>
      <w:r>
        <w:t>Institutionen för kultur och estetik:</w:t>
      </w:r>
      <w:r w:rsidRPr="00B4229D">
        <w:t xml:space="preserve"> </w:t>
      </w:r>
      <w:r>
        <w:rPr>
          <w:i/>
          <w:iCs/>
        </w:rPr>
        <w:br/>
      </w:r>
      <w:r>
        <w:rPr>
          <w:rFonts w:eastAsia="Times New Roman"/>
          <w:lang w:eastAsia="sv-SE"/>
        </w:rPr>
        <w:t>registrator.ike@su.se</w:t>
      </w:r>
      <w:r w:rsidRPr="00B4229D">
        <w:rPr>
          <w:rFonts w:eastAsia="Times New Roman"/>
          <w:lang w:eastAsia="sv-SE"/>
        </w:rPr>
        <w:t xml:space="preserve"> </w:t>
      </w:r>
    </w:p>
    <w:p w14:paraId="0E0581EE" w14:textId="4DD3CECF" w:rsidR="00163725" w:rsidRDefault="00163725" w:rsidP="00163725">
      <w:pPr>
        <w:pStyle w:val="Rubrik3"/>
      </w:pPr>
      <w:r>
        <w:t>Syfte med studien</w:t>
      </w:r>
    </w:p>
    <w:p w14:paraId="263FDF77" w14:textId="25C95A93" w:rsidR="00F10B50" w:rsidRPr="009B3182" w:rsidRDefault="00163725" w:rsidP="00163725">
      <w:pPr>
        <w:rPr>
          <w:rFonts w:eastAsia="Times New Roman" w:cstheme="minorHAnsi"/>
          <w:lang w:eastAsia="sv-SE"/>
        </w:rPr>
      </w:pPr>
      <w:r w:rsidRPr="00B4229D">
        <w:rPr>
          <w:rFonts w:eastAsia="Times New Roman" w:cstheme="minorHAnsi"/>
          <w:lang w:eastAsia="sv-SE"/>
        </w:rPr>
        <w:t>Jag, [studentens namn], studerar vid [program/kurs] på Stockholms universitet. Inom ramen för mi</w:t>
      </w:r>
      <w:r>
        <w:rPr>
          <w:rFonts w:eastAsia="Times New Roman" w:cstheme="minorHAnsi"/>
          <w:lang w:eastAsia="sv-SE"/>
        </w:rPr>
        <w:t>n utbildning</w:t>
      </w:r>
      <w:r w:rsidRPr="00B4229D">
        <w:rPr>
          <w:rFonts w:eastAsia="Times New Roman" w:cstheme="minorHAnsi"/>
          <w:lang w:eastAsia="sv-SE"/>
        </w:rPr>
        <w:t xml:space="preserve"> genomför jag en [intervjustudie] som handlar om</w:t>
      </w:r>
      <w:r>
        <w:rPr>
          <w:rFonts w:eastAsia="Times New Roman" w:cstheme="minorHAnsi"/>
          <w:lang w:eastAsia="sv-SE"/>
        </w:rPr>
        <w:t xml:space="preserve"> </w:t>
      </w:r>
      <w:r w:rsidRPr="00B4229D">
        <w:rPr>
          <w:rFonts w:eastAsia="Times New Roman" w:cstheme="minorHAnsi"/>
          <w:lang w:eastAsia="sv-SE"/>
        </w:rPr>
        <w:t>[</w:t>
      </w:r>
      <w:r>
        <w:rPr>
          <w:rFonts w:eastAsia="Times New Roman" w:cstheme="minorHAnsi"/>
          <w:lang w:eastAsia="sv-SE"/>
        </w:rPr>
        <w:t>k</w:t>
      </w:r>
      <w:r w:rsidRPr="00B4229D">
        <w:rPr>
          <w:rFonts w:eastAsia="Times New Roman" w:cstheme="minorHAnsi"/>
          <w:lang w:eastAsia="sv-SE"/>
        </w:rPr>
        <w:t>ort beskrivning av syftet/studien].</w:t>
      </w:r>
      <w:r>
        <w:rPr>
          <w:rFonts w:eastAsia="Times New Roman" w:cstheme="minorHAnsi"/>
          <w:lang w:eastAsia="sv-SE"/>
        </w:rPr>
        <w:t xml:space="preserve"> </w:t>
      </w:r>
      <w:r>
        <w:t xml:space="preserve">Ansvarig lärare är </w:t>
      </w:r>
      <w:r w:rsidRPr="00B4229D">
        <w:rPr>
          <w:rFonts w:eastAsia="Times New Roman" w:cstheme="minorHAnsi"/>
          <w:lang w:eastAsia="sv-SE"/>
        </w:rPr>
        <w:t>[</w:t>
      </w:r>
      <w:r>
        <w:rPr>
          <w:rFonts w:eastAsia="Times New Roman" w:cstheme="minorHAnsi"/>
          <w:lang w:eastAsia="sv-SE"/>
        </w:rPr>
        <w:t>lärarens namn</w:t>
      </w:r>
      <w:r w:rsidRPr="00B4229D">
        <w:rPr>
          <w:rFonts w:eastAsia="Times New Roman" w:cstheme="minorHAnsi"/>
          <w:lang w:eastAsia="sv-SE"/>
        </w:rPr>
        <w:t>]</w:t>
      </w:r>
      <w:r>
        <w:rPr>
          <w:rFonts w:eastAsia="Times New Roman" w:cstheme="minorHAnsi"/>
          <w:lang w:eastAsia="sv-SE"/>
        </w:rPr>
        <w:t>.</w:t>
      </w:r>
    </w:p>
    <w:p w14:paraId="784A23BA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Vad innebär det att delta?</w:t>
      </w:r>
    </w:p>
    <w:p w14:paraId="4B8EB650" w14:textId="2DFE6DAC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Du kommer att delta i en [intervju] som tar cirka [x] minuter.</w:t>
      </w:r>
    </w:p>
    <w:p w14:paraId="3CF50B61" w14:textId="37601D35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Ditt deltagande </w:t>
      </w:r>
      <w:r w:rsidR="00D321D2">
        <w:rPr>
          <w:rFonts w:eastAsia="Times New Roman"/>
          <w:lang w:eastAsia="sv-SE"/>
        </w:rPr>
        <w:t xml:space="preserve">i intervjun </w:t>
      </w:r>
      <w:r w:rsidRPr="00B4229D">
        <w:rPr>
          <w:rFonts w:eastAsia="Times New Roman"/>
          <w:lang w:eastAsia="sv-SE"/>
        </w:rPr>
        <w:t>är helt frivilligt och du kan avbryta utan att ange anledning.</w:t>
      </w:r>
    </w:p>
    <w:p w14:paraId="1FC26CCB" w14:textId="5A97174E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Dina svar </w:t>
      </w:r>
      <w:r w:rsidR="00706D41">
        <w:rPr>
          <w:rFonts w:eastAsia="Times New Roman"/>
          <w:lang w:eastAsia="sv-SE"/>
        </w:rPr>
        <w:t xml:space="preserve">och de personuppgifter som anges i studentarbetet </w:t>
      </w:r>
      <w:r w:rsidRPr="00B4229D">
        <w:rPr>
          <w:rFonts w:eastAsia="Times New Roman"/>
          <w:lang w:eastAsia="sv-SE"/>
        </w:rPr>
        <w:t xml:space="preserve">kommer att </w:t>
      </w:r>
      <w:r w:rsidR="00353B08">
        <w:rPr>
          <w:rFonts w:eastAsia="Times New Roman"/>
          <w:lang w:eastAsia="sv-SE"/>
        </w:rPr>
        <w:t>ingå i ett examensarbete</w:t>
      </w:r>
      <w:r w:rsidR="00773D28">
        <w:rPr>
          <w:rFonts w:eastAsia="Times New Roman"/>
          <w:lang w:eastAsia="sv-SE"/>
        </w:rPr>
        <w:t>/</w:t>
      </w:r>
      <w:r w:rsidR="0061210F">
        <w:rPr>
          <w:rFonts w:eastAsia="Times New Roman"/>
          <w:lang w:eastAsia="sv-SE"/>
        </w:rPr>
        <w:t>uppsats/</w:t>
      </w:r>
      <w:r w:rsidR="00773D28">
        <w:rPr>
          <w:rFonts w:eastAsia="Times New Roman"/>
          <w:lang w:eastAsia="sv-SE"/>
        </w:rPr>
        <w:t>studentarbete</w:t>
      </w:r>
      <w:r w:rsidR="00353B08">
        <w:rPr>
          <w:rFonts w:eastAsia="Times New Roman"/>
          <w:lang w:eastAsia="sv-SE"/>
        </w:rPr>
        <w:t xml:space="preserve"> som efter att de</w:t>
      </w:r>
      <w:r w:rsidR="00773D28">
        <w:rPr>
          <w:rFonts w:eastAsia="Times New Roman"/>
          <w:lang w:eastAsia="sv-SE"/>
        </w:rPr>
        <w:t>t</w:t>
      </w:r>
      <w:r w:rsidR="00353B08">
        <w:rPr>
          <w:rFonts w:eastAsia="Times New Roman"/>
          <w:lang w:eastAsia="sv-SE"/>
        </w:rPr>
        <w:t xml:space="preserve"> betygsatts utgör en allmän handling </w:t>
      </w:r>
      <w:r w:rsidR="005F668B">
        <w:rPr>
          <w:rFonts w:eastAsia="Times New Roman"/>
          <w:lang w:eastAsia="sv-SE"/>
        </w:rPr>
        <w:t xml:space="preserve">som </w:t>
      </w:r>
      <w:r w:rsidR="00353B08">
        <w:rPr>
          <w:rFonts w:eastAsia="Times New Roman"/>
          <w:lang w:eastAsia="sv-SE"/>
        </w:rPr>
        <w:t>kan komma att begäras ut av allmänheten</w:t>
      </w:r>
      <w:r w:rsidR="005F668B">
        <w:rPr>
          <w:rFonts w:eastAsia="Times New Roman"/>
          <w:lang w:eastAsia="sv-SE"/>
        </w:rPr>
        <w:t>.</w:t>
      </w:r>
      <w:r w:rsidR="00747998">
        <w:rPr>
          <w:rFonts w:eastAsia="Times New Roman"/>
          <w:lang w:eastAsia="sv-SE"/>
        </w:rPr>
        <w:br/>
      </w:r>
    </w:p>
    <w:p w14:paraId="6680EDD9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Behandling av dina personuppgifter</w:t>
      </w:r>
    </w:p>
    <w:p w14:paraId="509BB088" w14:textId="6818CFD1" w:rsidR="00163725" w:rsidRPr="005F668B" w:rsidRDefault="00163725" w:rsidP="005F668B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Följande personuppgifter komm</w:t>
      </w:r>
      <w:r>
        <w:rPr>
          <w:rFonts w:eastAsia="Times New Roman"/>
          <w:lang w:eastAsia="sv-SE"/>
        </w:rPr>
        <w:t>er</w:t>
      </w:r>
      <w:r w:rsidRPr="00B4229D">
        <w:rPr>
          <w:rFonts w:eastAsia="Times New Roman"/>
          <w:lang w:eastAsia="sv-SE"/>
        </w:rPr>
        <w:t xml:space="preserve"> att behandlas: [</w:t>
      </w:r>
      <w:r w:rsidR="00CF3DAE">
        <w:rPr>
          <w:rFonts w:eastAsia="Times New Roman"/>
          <w:lang w:eastAsia="sv-SE"/>
        </w:rPr>
        <w:t xml:space="preserve">ex </w:t>
      </w:r>
      <w:r w:rsidRPr="00B4229D">
        <w:rPr>
          <w:rFonts w:eastAsia="Times New Roman"/>
          <w:lang w:eastAsia="sv-SE"/>
        </w:rPr>
        <w:t>Förnamn, yrkestitel, ålder]</w:t>
      </w:r>
    </w:p>
    <w:p w14:paraId="73D3B026" w14:textId="12F3D369" w:rsidR="009B3182" w:rsidRDefault="00163725" w:rsidP="009B3182">
      <w:pPr>
        <w:pStyle w:val="Punktlista"/>
      </w:pPr>
      <w:r w:rsidRPr="00B4229D">
        <w:lastRenderedPageBreak/>
        <w:t>Personuppgifterna kommer att behandlas enligt kraven i dataskyddsförordningen (</w:t>
      </w:r>
      <w:proofErr w:type="spellStart"/>
      <w:r w:rsidRPr="00B4229D">
        <w:t>GDPR</w:t>
      </w:r>
      <w:proofErr w:type="spellEnd"/>
      <w:r w:rsidRPr="00B4229D">
        <w:t>).</w:t>
      </w:r>
    </w:p>
    <w:p w14:paraId="018EBC62" w14:textId="77777777" w:rsidR="009B3182" w:rsidRPr="009B3182" w:rsidRDefault="009B3182" w:rsidP="009B3182">
      <w:pPr>
        <w:pStyle w:val="Punktlista"/>
        <w:numPr>
          <w:ilvl w:val="0"/>
          <w:numId w:val="0"/>
        </w:numPr>
        <w:ind w:left="357"/>
      </w:pPr>
    </w:p>
    <w:p w14:paraId="3F6D2DFA" w14:textId="20F2D61A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Lagring </w:t>
      </w:r>
    </w:p>
    <w:p w14:paraId="140E1E08" w14:textId="70A8CCC4" w:rsidR="00163725" w:rsidRPr="00D658FB" w:rsidRDefault="00E608A8" w:rsidP="00163725">
      <w:pPr>
        <w:pStyle w:val="Punktlista"/>
        <w:rPr>
          <w:rFonts w:eastAsia="Times New Roman"/>
          <w:b/>
          <w:bCs/>
          <w:lang w:eastAsia="sv-SE"/>
        </w:rPr>
      </w:pPr>
      <w:r>
        <w:rPr>
          <w:rFonts w:eastAsia="Times New Roman"/>
          <w:lang w:eastAsia="sv-SE"/>
        </w:rPr>
        <w:t>Anteckningarna</w:t>
      </w:r>
      <w:r w:rsidR="0062556D">
        <w:rPr>
          <w:rFonts w:eastAsia="Times New Roman"/>
          <w:lang w:eastAsia="sv-SE"/>
        </w:rPr>
        <w:t>/inspelningen</w:t>
      </w:r>
      <w:r w:rsidR="00163725" w:rsidRPr="00B4229D">
        <w:rPr>
          <w:rFonts w:eastAsia="Times New Roman"/>
          <w:lang w:eastAsia="sv-SE"/>
        </w:rPr>
        <w:t xml:space="preserve"> kommer att raderas </w:t>
      </w:r>
      <w:r w:rsidR="00163725">
        <w:rPr>
          <w:rFonts w:eastAsia="Times New Roman"/>
          <w:lang w:eastAsia="sv-SE"/>
        </w:rPr>
        <w:t xml:space="preserve">så fort examinationen är genomförd </w:t>
      </w:r>
      <w:r w:rsidR="00163725" w:rsidRPr="00B4229D">
        <w:rPr>
          <w:rFonts w:eastAsia="Times New Roman"/>
          <w:lang w:eastAsia="sv-SE"/>
        </w:rPr>
        <w:t>senast [datum eller "inom X månader efter avslutad kurs/examination"].</w:t>
      </w:r>
    </w:p>
    <w:p w14:paraId="068F7F5A" w14:textId="1E0916A5" w:rsidR="00D658FB" w:rsidRPr="00B4229D" w:rsidRDefault="00E53356" w:rsidP="00163725">
      <w:pPr>
        <w:pStyle w:val="Punktlista"/>
        <w:rPr>
          <w:rFonts w:eastAsia="Times New Roman"/>
          <w:b/>
          <w:bCs/>
          <w:lang w:eastAsia="sv-SE"/>
        </w:rPr>
      </w:pPr>
      <w:r>
        <w:rPr>
          <w:rFonts w:eastAsia="Times New Roman"/>
          <w:lang w:eastAsia="sv-SE"/>
        </w:rPr>
        <w:t xml:space="preserve"> </w:t>
      </w:r>
      <w:r w:rsidRPr="00B4229D">
        <w:rPr>
          <w:rFonts w:eastAsia="Times New Roman"/>
          <w:lang w:eastAsia="sv-SE"/>
        </w:rPr>
        <w:t>[</w:t>
      </w:r>
      <w:r w:rsidR="00D321D2">
        <w:rPr>
          <w:rFonts w:eastAsia="Times New Roman"/>
          <w:lang w:eastAsia="sv-SE"/>
        </w:rPr>
        <w:t xml:space="preserve">Den färdiga </w:t>
      </w:r>
      <w:r w:rsidR="00D658FB">
        <w:rPr>
          <w:rFonts w:eastAsia="Times New Roman"/>
          <w:lang w:eastAsia="sv-SE"/>
        </w:rPr>
        <w:t xml:space="preserve">Master-/kandidatuppsatsen kommer att arkiveras </w:t>
      </w:r>
      <w:r w:rsidR="0062556D">
        <w:rPr>
          <w:rFonts w:eastAsia="Times New Roman"/>
          <w:lang w:eastAsia="sv-SE"/>
        </w:rPr>
        <w:t xml:space="preserve">efter betygsättning och </w:t>
      </w:r>
      <w:r w:rsidR="00D658FB">
        <w:rPr>
          <w:rFonts w:eastAsia="Times New Roman"/>
          <w:lang w:eastAsia="sv-SE"/>
        </w:rPr>
        <w:t>bevaras vid Stockholms universitet</w:t>
      </w:r>
      <w:r w:rsidR="00706D41">
        <w:rPr>
          <w:rFonts w:eastAsia="Times New Roman"/>
          <w:lang w:eastAsia="sv-SE"/>
        </w:rPr>
        <w:t>/</w:t>
      </w:r>
      <w:r w:rsidR="00D658FB">
        <w:rPr>
          <w:rFonts w:eastAsia="Times New Roman"/>
          <w:lang w:eastAsia="sv-SE"/>
        </w:rPr>
        <w:t xml:space="preserve">Uppsatsen </w:t>
      </w:r>
      <w:r w:rsidR="00F10B50">
        <w:rPr>
          <w:rFonts w:eastAsia="Times New Roman"/>
          <w:lang w:eastAsia="sv-SE"/>
        </w:rPr>
        <w:t>(</w:t>
      </w:r>
      <w:r>
        <w:rPr>
          <w:rFonts w:eastAsia="Times New Roman"/>
          <w:lang w:eastAsia="sv-SE"/>
        </w:rPr>
        <w:t xml:space="preserve">fortsättningskurs) kommer att </w:t>
      </w:r>
      <w:r w:rsidR="0062556D">
        <w:rPr>
          <w:rFonts w:eastAsia="Times New Roman"/>
          <w:lang w:eastAsia="sv-SE"/>
        </w:rPr>
        <w:t xml:space="preserve">bevaras </w:t>
      </w:r>
      <w:r w:rsidR="00D321D2">
        <w:rPr>
          <w:rFonts w:eastAsia="Times New Roman"/>
          <w:lang w:eastAsia="sv-SE"/>
        </w:rPr>
        <w:t xml:space="preserve">på kurssida </w:t>
      </w:r>
      <w:r w:rsidR="0062556D">
        <w:rPr>
          <w:rFonts w:eastAsia="Times New Roman"/>
          <w:lang w:eastAsia="sv-SE"/>
        </w:rPr>
        <w:t>i Canvas och gallras</w:t>
      </w:r>
      <w:r>
        <w:rPr>
          <w:rFonts w:eastAsia="Times New Roman"/>
          <w:lang w:eastAsia="sv-SE"/>
        </w:rPr>
        <w:t xml:space="preserve"> fem år</w:t>
      </w:r>
      <w:r w:rsidR="0062556D">
        <w:rPr>
          <w:rFonts w:eastAsia="Times New Roman"/>
          <w:lang w:eastAsia="sv-SE"/>
        </w:rPr>
        <w:t xml:space="preserve"> efter betygsättning</w:t>
      </w:r>
      <w:r>
        <w:rPr>
          <w:rFonts w:eastAsia="Times New Roman"/>
          <w:lang w:eastAsia="sv-SE"/>
        </w:rPr>
        <w:t>/</w:t>
      </w:r>
      <w:r w:rsidR="00D658FB">
        <w:rPr>
          <w:rFonts w:eastAsia="Times New Roman"/>
          <w:lang w:eastAsia="sv-SE"/>
        </w:rPr>
        <w:t xml:space="preserve">Studentarbetet kommer att bevaras </w:t>
      </w:r>
      <w:r w:rsidR="00D321D2">
        <w:rPr>
          <w:rFonts w:eastAsia="Times New Roman"/>
          <w:lang w:eastAsia="sv-SE"/>
        </w:rPr>
        <w:t xml:space="preserve">på kurssida </w:t>
      </w:r>
      <w:r w:rsidR="00D658FB">
        <w:rPr>
          <w:rFonts w:eastAsia="Times New Roman"/>
          <w:lang w:eastAsia="sv-SE"/>
        </w:rPr>
        <w:t xml:space="preserve">i </w:t>
      </w:r>
      <w:r w:rsidR="0062556D">
        <w:rPr>
          <w:rFonts w:eastAsia="Times New Roman"/>
          <w:lang w:eastAsia="sv-SE"/>
        </w:rPr>
        <w:t xml:space="preserve">Canvas och gallras </w:t>
      </w:r>
      <w:r w:rsidR="00D658FB">
        <w:rPr>
          <w:rFonts w:eastAsia="Times New Roman"/>
          <w:lang w:eastAsia="sv-SE"/>
        </w:rPr>
        <w:t>två år efter betygsättning</w:t>
      </w:r>
      <w:r w:rsidRPr="00B4229D">
        <w:rPr>
          <w:rFonts w:eastAsia="Times New Roman"/>
          <w:lang w:eastAsia="sv-SE"/>
        </w:rPr>
        <w:t>]</w:t>
      </w:r>
      <w:r w:rsidR="00D658FB">
        <w:rPr>
          <w:rFonts w:eastAsia="Times New Roman"/>
          <w:lang w:eastAsia="sv-SE"/>
        </w:rPr>
        <w:t>.</w:t>
      </w:r>
    </w:p>
    <w:p w14:paraId="17BEA171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</w:p>
    <w:p w14:paraId="335FB57D" w14:textId="580702DD" w:rsidR="00CF3DAE" w:rsidRPr="00CF3DAE" w:rsidRDefault="00163725" w:rsidP="00CF3DAE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Dina rättigheter</w:t>
      </w:r>
    </w:p>
    <w:p w14:paraId="79D95A69" w14:textId="77777777" w:rsidR="00527031" w:rsidRPr="00527031" w:rsidRDefault="00527031" w:rsidP="00527031">
      <w:pPr>
        <w:pStyle w:val="Punktlista"/>
        <w:rPr>
          <w:rFonts w:eastAsia="Times New Roman"/>
          <w:lang w:eastAsia="sv-SE"/>
        </w:rPr>
      </w:pPr>
      <w:r w:rsidRPr="00527031">
        <w:rPr>
          <w:rFonts w:eastAsia="Times New Roman"/>
          <w:lang w:eastAsia="sv-SE"/>
        </w:rPr>
        <w:t>Du har rätt att</w:t>
      </w:r>
      <w:r w:rsidRPr="00527031">
        <w:rPr>
          <w:rFonts w:eastAsia="Times New Roman"/>
          <w:b/>
          <w:bCs/>
          <w:lang w:eastAsia="sv-SE"/>
        </w:rPr>
        <w:t xml:space="preserve"> begära</w:t>
      </w:r>
      <w:r w:rsidRPr="00527031">
        <w:rPr>
          <w:rFonts w:eastAsia="Times New Roman"/>
          <w:lang w:eastAsia="sv-SE"/>
        </w:rPr>
        <w:t xml:space="preserve"> tillgång till och rättelse eller radering av dina personuppgifter eller begränsning av behandling eller att invända mot behandling. </w:t>
      </w:r>
      <w:r w:rsidRPr="00527031">
        <w:rPr>
          <w:rFonts w:eastAsia="Times New Roman"/>
          <w:i/>
          <w:iCs/>
          <w:lang w:eastAsia="sv-SE"/>
        </w:rPr>
        <w:t>Det finns större möjligheter för universitetet att gå en sådan begäran till mötes innan studentarbetet är betygsatt</w:t>
      </w:r>
      <w:r w:rsidRPr="00527031">
        <w:rPr>
          <w:rFonts w:eastAsia="Times New Roman"/>
          <w:lang w:eastAsia="sv-SE"/>
        </w:rPr>
        <w:t>.</w:t>
      </w:r>
    </w:p>
    <w:p w14:paraId="080A5E2D" w14:textId="716107BC" w:rsidR="005F668B" w:rsidRDefault="005F668B" w:rsidP="00163725">
      <w:pPr>
        <w:pStyle w:val="Punktlista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Du har rätt att veta ändamålet med behandlingen av dina personuppgifter</w:t>
      </w:r>
      <w:r w:rsidR="0023154E">
        <w:rPr>
          <w:rFonts w:eastAsia="Times New Roman"/>
          <w:lang w:eastAsia="sv-SE"/>
        </w:rPr>
        <w:t xml:space="preserve"> som är</w:t>
      </w:r>
      <w:r w:rsidR="00527031">
        <w:rPr>
          <w:rFonts w:eastAsia="Times New Roman"/>
          <w:lang w:eastAsia="sv-SE"/>
        </w:rPr>
        <w:t xml:space="preserve"> genomförandet av en studentuppsats</w:t>
      </w:r>
      <w:r w:rsidR="0023154E">
        <w:rPr>
          <w:rFonts w:eastAsia="Times New Roman"/>
          <w:lang w:eastAsia="sv-SE"/>
        </w:rPr>
        <w:t>/studentarbete</w:t>
      </w:r>
      <w:r w:rsidR="00527031">
        <w:rPr>
          <w:rFonts w:eastAsia="Times New Roman"/>
          <w:lang w:eastAsia="sv-SE"/>
        </w:rPr>
        <w:t>.</w:t>
      </w:r>
    </w:p>
    <w:p w14:paraId="55CCABB8" w14:textId="77777777" w:rsidR="00F10B50" w:rsidRDefault="00F10B50" w:rsidP="00F10B50">
      <w:pPr>
        <w:pStyle w:val="Punktlista"/>
      </w:pPr>
      <w:r>
        <w:t>Den rättsliga grunden för behandlingen är allmänt intresse, då behandlingen utförs som en del av utbildningen vid Stockholms universitet.</w:t>
      </w:r>
    </w:p>
    <w:p w14:paraId="321AD1B4" w14:textId="77777777" w:rsidR="00163725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Du har rätt att inlämna klagomål till Stockholms universitets dataskyddsombud </w:t>
      </w:r>
      <w:hyperlink r:id="rId10" w:history="1">
        <w:r w:rsidRPr="00B4229D">
          <w:rPr>
            <w:rStyle w:val="Hyperlnk"/>
            <w:rFonts w:eastAsia="Times New Roman" w:cstheme="minorHAnsi"/>
            <w:lang w:eastAsia="sv-SE"/>
          </w:rPr>
          <w:t>dso@su.se</w:t>
        </w:r>
      </w:hyperlink>
      <w:r w:rsidRPr="00B4229D">
        <w:rPr>
          <w:rFonts w:eastAsia="Times New Roman"/>
          <w:lang w:eastAsia="sv-SE"/>
        </w:rPr>
        <w:t xml:space="preserve"> eller till tillsynsmyndigheten Integritetsskyddsmyndigheten </w:t>
      </w:r>
      <w:hyperlink r:id="rId11" w:history="1">
        <w:r w:rsidRPr="00B4229D">
          <w:rPr>
            <w:rStyle w:val="Hyperlnk"/>
            <w:rFonts w:eastAsia="Times New Roman" w:cstheme="minorHAnsi"/>
            <w:lang w:eastAsia="sv-SE"/>
          </w:rPr>
          <w:t>www.imy.se</w:t>
        </w:r>
      </w:hyperlink>
      <w:r w:rsidRPr="00B4229D">
        <w:rPr>
          <w:rFonts w:eastAsia="Times New Roman"/>
          <w:lang w:eastAsia="sv-SE"/>
        </w:rPr>
        <w:t xml:space="preserve"> . </w:t>
      </w:r>
    </w:p>
    <w:p w14:paraId="67672E98" w14:textId="33B16368" w:rsidR="00163725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För frågor om personuppgiftsbehandlingen kan du kontakta </w:t>
      </w:r>
      <w:r>
        <w:rPr>
          <w:rFonts w:eastAsia="Times New Roman"/>
          <w:lang w:eastAsia="sv-SE"/>
        </w:rPr>
        <w:t>mig eller ansvarig lärare</w:t>
      </w:r>
      <w:r w:rsidR="00531AC6">
        <w:rPr>
          <w:rFonts w:eastAsia="Times New Roman"/>
          <w:lang w:eastAsia="sv-SE"/>
        </w:rPr>
        <w:t>, se kontaktuppgifter i inledningen.</w:t>
      </w:r>
    </w:p>
    <w:p w14:paraId="3CF6E1E0" w14:textId="77777777" w:rsidR="00D321D2" w:rsidRDefault="00D321D2" w:rsidP="00D321D2">
      <w:pPr>
        <w:pStyle w:val="Punktlista"/>
        <w:numPr>
          <w:ilvl w:val="0"/>
          <w:numId w:val="0"/>
        </w:numPr>
        <w:ind w:left="357" w:hanging="357"/>
        <w:rPr>
          <w:rFonts w:eastAsia="Times New Roman"/>
          <w:lang w:eastAsia="sv-SE"/>
        </w:rPr>
      </w:pPr>
    </w:p>
    <w:p w14:paraId="325A362B" w14:textId="77777777" w:rsidR="009B3182" w:rsidRDefault="009B3182" w:rsidP="009B3182">
      <w:pPr>
        <w:pStyle w:val="Punktlista"/>
        <w:numPr>
          <w:ilvl w:val="0"/>
          <w:numId w:val="0"/>
        </w:numPr>
        <w:ind w:left="357" w:hanging="357"/>
        <w:rPr>
          <w:rFonts w:eastAsia="Times New Roman"/>
          <w:lang w:eastAsia="sv-SE"/>
        </w:rPr>
      </w:pPr>
    </w:p>
    <w:p w14:paraId="36970EDA" w14:textId="7312DDED" w:rsidR="009B3182" w:rsidRPr="009B3182" w:rsidRDefault="009B3182" w:rsidP="009B3182">
      <w:pPr>
        <w:pStyle w:val="Punktlista"/>
        <w:numPr>
          <w:ilvl w:val="0"/>
          <w:numId w:val="0"/>
        </w:numPr>
        <w:ind w:left="357" w:hanging="357"/>
        <w:rPr>
          <w:rFonts w:eastAsia="Times New Roman"/>
          <w:lang w:eastAsia="sv-SE"/>
        </w:rPr>
      </w:pPr>
    </w:p>
    <w:bookmarkEnd w:id="11"/>
    <w:p w14:paraId="68BFADDE" w14:textId="7FC0E610" w:rsidR="00AC251F" w:rsidRPr="00CF3DAE" w:rsidRDefault="00AC251F" w:rsidP="00622123">
      <w:pPr>
        <w:rPr>
          <w:i/>
          <w:iCs/>
        </w:rPr>
      </w:pPr>
    </w:p>
    <w:sectPr w:rsidR="00AC251F" w:rsidRPr="00CF3DAE" w:rsidSect="00163725">
      <w:headerReference w:type="default" r:id="rId12"/>
      <w:headerReference w:type="first" r:id="rId13"/>
      <w:type w:val="continuous"/>
      <w:pgSz w:w="11906" w:h="16838"/>
      <w:pgMar w:top="782" w:right="2267" w:bottom="2835" w:left="1985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834B8E" w14:textId="77777777" w:rsidR="00177703" w:rsidRDefault="00177703" w:rsidP="00183404">
      <w:pPr>
        <w:spacing w:after="0" w:line="240" w:lineRule="auto"/>
      </w:pPr>
      <w:r>
        <w:separator/>
      </w:r>
    </w:p>
  </w:endnote>
  <w:endnote w:type="continuationSeparator" w:id="0">
    <w:p w14:paraId="25859952" w14:textId="77777777" w:rsidR="00177703" w:rsidRDefault="00177703" w:rsidP="0018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0070F3" w14:textId="77777777" w:rsidR="00177703" w:rsidRDefault="00177703" w:rsidP="00183404">
      <w:pPr>
        <w:spacing w:after="0" w:line="240" w:lineRule="auto"/>
      </w:pPr>
      <w:r>
        <w:separator/>
      </w:r>
    </w:p>
  </w:footnote>
  <w:footnote w:type="continuationSeparator" w:id="0">
    <w:p w14:paraId="21D45518" w14:textId="77777777" w:rsidR="00177703" w:rsidRDefault="00177703" w:rsidP="0018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Oformateradtabell3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130"/>
      <w:gridCol w:w="1861"/>
      <w:gridCol w:w="2231"/>
      <w:gridCol w:w="845"/>
    </w:tblGrid>
    <w:tr w:rsidR="00CB6AB4" w14:paraId="7061D0FB" w14:textId="77777777" w:rsidTr="00CB6AB4">
      <w:trPr>
        <w:trHeight w:val="1587"/>
      </w:trPr>
      <w:tc>
        <w:tcPr>
          <w:tcW w:w="4130" w:type="dxa"/>
          <w:vAlign w:val="bottom"/>
        </w:tcPr>
        <w:p w14:paraId="61F49270" w14:textId="77777777" w:rsidR="00CB6AB4" w:rsidRDefault="00FE03A0" w:rsidP="00CB6AB4">
          <w:pPr>
            <w:pStyle w:val="Sidhuvud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A044406" wp14:editId="20B272AC">
                <wp:simplePos x="0" y="0"/>
                <wp:positionH relativeFrom="column">
                  <wp:posOffset>0</wp:posOffset>
                </wp:positionH>
                <wp:positionV relativeFrom="paragraph">
                  <wp:posOffset>-389890</wp:posOffset>
                </wp:positionV>
                <wp:extent cx="753745" cy="629920"/>
                <wp:effectExtent l="0" t="0" r="8255" b="0"/>
                <wp:wrapNone/>
                <wp:docPr id="200790094" name="Bild 200790094" descr="Logotyp för Stockholms universitet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 6" descr="Logotyp för Stockholms universitet.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745" cy="629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61" w:type="dxa"/>
          <w:vAlign w:val="bottom"/>
        </w:tcPr>
        <w:p w14:paraId="7EA2C9AC" w14:textId="77777777" w:rsidR="00CB6AB4" w:rsidRDefault="00CB6AB4" w:rsidP="00CB6AB4">
          <w:pPr>
            <w:pStyle w:val="Sidhuvud"/>
          </w:pPr>
        </w:p>
      </w:tc>
      <w:tc>
        <w:tcPr>
          <w:tcW w:w="2231" w:type="dxa"/>
          <w:vAlign w:val="bottom"/>
        </w:tcPr>
        <w:p w14:paraId="461FB668" w14:textId="77777777" w:rsidR="00CB6AB4" w:rsidRDefault="00CB6AB4" w:rsidP="00CB6AB4">
          <w:pPr>
            <w:pStyle w:val="Sidhuvud"/>
          </w:pPr>
        </w:p>
      </w:tc>
      <w:tc>
        <w:tcPr>
          <w:tcW w:w="845" w:type="dxa"/>
        </w:tcPr>
        <w:p w14:paraId="49A5956A" w14:textId="77777777" w:rsidR="00CB6AB4" w:rsidRDefault="00CB6AB4" w:rsidP="00CB6AB4">
          <w:pPr>
            <w:pStyle w:val="Sidhuvud"/>
            <w:jc w:val="right"/>
          </w:pP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PAGE  \* Arabic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(</w:t>
          </w: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NUMPAGES 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)</w:t>
          </w:r>
        </w:p>
      </w:tc>
    </w:tr>
  </w:tbl>
  <w:p w14:paraId="739B2657" w14:textId="77777777" w:rsidR="0093081C" w:rsidRDefault="009308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244D3" w14:textId="77777777" w:rsidR="007A16A1" w:rsidRPr="007A16A1" w:rsidRDefault="006B6CBF" w:rsidP="007A16A1">
    <w:pPr>
      <w:ind w:right="-1703"/>
      <w:jc w:val="right"/>
      <w:rPr>
        <w:sz w:val="18"/>
      </w:rPr>
    </w:pPr>
    <w:r w:rsidRPr="00CB6AB4">
      <w:rPr>
        <w:sz w:val="18"/>
      </w:rPr>
      <w:fldChar w:fldCharType="begin"/>
    </w:r>
    <w:r w:rsidRPr="00CB6AB4">
      <w:rPr>
        <w:sz w:val="18"/>
      </w:rPr>
      <w:instrText xml:space="preserve"> PAGE  \* Arabic  \* MERGEFORMAT </w:instrText>
    </w:r>
    <w:r w:rsidRPr="00CB6AB4">
      <w:rPr>
        <w:sz w:val="18"/>
      </w:rPr>
      <w:fldChar w:fldCharType="separate"/>
    </w:r>
    <w:r>
      <w:rPr>
        <w:sz w:val="18"/>
      </w:rPr>
      <w:t>1</w:t>
    </w:r>
    <w:r w:rsidRPr="00CB6AB4">
      <w:rPr>
        <w:sz w:val="18"/>
      </w:rPr>
      <w:fldChar w:fldCharType="end"/>
    </w:r>
    <w:r w:rsidRPr="00CB6AB4">
      <w:rPr>
        <w:sz w:val="18"/>
      </w:rPr>
      <w:t>(</w:t>
    </w:r>
    <w:r w:rsidRPr="00CB6AB4">
      <w:rPr>
        <w:sz w:val="18"/>
      </w:rPr>
      <w:fldChar w:fldCharType="begin"/>
    </w:r>
    <w:r w:rsidRPr="00CB6AB4">
      <w:rPr>
        <w:sz w:val="18"/>
      </w:rPr>
      <w:instrText xml:space="preserve"> NUMPAGES   \* MERGEFORMAT </w:instrText>
    </w:r>
    <w:r w:rsidRPr="00CB6AB4">
      <w:rPr>
        <w:sz w:val="18"/>
      </w:rPr>
      <w:fldChar w:fldCharType="separate"/>
    </w:r>
    <w:r>
      <w:rPr>
        <w:sz w:val="18"/>
      </w:rPr>
      <w:t>2</w:t>
    </w:r>
    <w:r w:rsidRPr="00CB6AB4">
      <w:rPr>
        <w:sz w:val="18"/>
      </w:rPr>
      <w:fldChar w:fldCharType="end"/>
    </w:r>
    <w:r>
      <w:rPr>
        <w:sz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2"/>
    <w:multiLevelType w:val="singleLevel"/>
    <w:tmpl w:val="88CC7A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128667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4CBA12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22E5432"/>
    <w:multiLevelType w:val="multilevel"/>
    <w:tmpl w:val="4A2E246E"/>
    <w:numStyleLink w:val="Listformatpunktlistor"/>
  </w:abstractNum>
  <w:abstractNum w:abstractNumId="5" w15:restartNumberingAfterBreak="0">
    <w:nsid w:val="03950819"/>
    <w:multiLevelType w:val="multilevel"/>
    <w:tmpl w:val="949CBACE"/>
    <w:numStyleLink w:val="Listformatparagraflistor"/>
  </w:abstractNum>
  <w:abstractNum w:abstractNumId="6" w15:restartNumberingAfterBreak="0">
    <w:nsid w:val="16CC35F2"/>
    <w:multiLevelType w:val="multilevel"/>
    <w:tmpl w:val="949CBACE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D48CE"/>
    <w:multiLevelType w:val="multilevel"/>
    <w:tmpl w:val="63926BF0"/>
    <w:numStyleLink w:val="Listformatnumreradelistor"/>
  </w:abstractNum>
  <w:abstractNum w:abstractNumId="9" w15:restartNumberingAfterBreak="0">
    <w:nsid w:val="3AE92E0F"/>
    <w:multiLevelType w:val="multilevel"/>
    <w:tmpl w:val="519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2C1E76"/>
    <w:multiLevelType w:val="multilevel"/>
    <w:tmpl w:val="1480C51E"/>
    <w:numStyleLink w:val="Listformatnumreraderubriker"/>
  </w:abstractNum>
  <w:abstractNum w:abstractNumId="11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9294AE6"/>
    <w:multiLevelType w:val="multilevel"/>
    <w:tmpl w:val="320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3F12A9"/>
    <w:multiLevelType w:val="multilevel"/>
    <w:tmpl w:val="0D44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521C75"/>
    <w:multiLevelType w:val="multilevel"/>
    <w:tmpl w:val="46DCB4C4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2540C9E"/>
    <w:multiLevelType w:val="multilevel"/>
    <w:tmpl w:val="6708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0F30B5"/>
    <w:multiLevelType w:val="multilevel"/>
    <w:tmpl w:val="949CBACE"/>
    <w:numStyleLink w:val="Listformatparagraflistor"/>
  </w:abstractNum>
  <w:abstractNum w:abstractNumId="17" w15:restartNumberingAfterBreak="0">
    <w:nsid w:val="7FBF20CF"/>
    <w:multiLevelType w:val="multilevel"/>
    <w:tmpl w:val="BBB2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85976">
    <w:abstractNumId w:val="3"/>
  </w:num>
  <w:num w:numId="2" w16cid:durableId="1090930249">
    <w:abstractNumId w:val="11"/>
  </w:num>
  <w:num w:numId="3" w16cid:durableId="1475490623">
    <w:abstractNumId w:val="6"/>
  </w:num>
  <w:num w:numId="4" w16cid:durableId="1051029550">
    <w:abstractNumId w:val="7"/>
  </w:num>
  <w:num w:numId="5" w16cid:durableId="507523507">
    <w:abstractNumId w:val="8"/>
  </w:num>
  <w:num w:numId="6" w16cid:durableId="572817222">
    <w:abstractNumId w:val="5"/>
  </w:num>
  <w:num w:numId="7" w16cid:durableId="400294622">
    <w:abstractNumId w:val="4"/>
  </w:num>
  <w:num w:numId="8" w16cid:durableId="1217398941">
    <w:abstractNumId w:val="1"/>
  </w:num>
  <w:num w:numId="9" w16cid:durableId="905069946">
    <w:abstractNumId w:val="0"/>
  </w:num>
  <w:num w:numId="10" w16cid:durableId="1832066160">
    <w:abstractNumId w:val="10"/>
  </w:num>
  <w:num w:numId="11" w16cid:durableId="1424260569">
    <w:abstractNumId w:val="14"/>
  </w:num>
  <w:num w:numId="12" w16cid:durableId="2080402127">
    <w:abstractNumId w:val="16"/>
  </w:num>
  <w:num w:numId="13" w16cid:durableId="1270626379">
    <w:abstractNumId w:val="17"/>
  </w:num>
  <w:num w:numId="14" w16cid:durableId="1133132277">
    <w:abstractNumId w:val="12"/>
  </w:num>
  <w:num w:numId="15" w16cid:durableId="251162292">
    <w:abstractNumId w:val="15"/>
  </w:num>
  <w:num w:numId="16" w16cid:durableId="716589649">
    <w:abstractNumId w:val="9"/>
  </w:num>
  <w:num w:numId="17" w16cid:durableId="952126496">
    <w:abstractNumId w:val="2"/>
  </w:num>
  <w:num w:numId="18" w16cid:durableId="728921584">
    <w:abstractNumId w:val="13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25"/>
    <w:rsid w:val="000039C0"/>
    <w:rsid w:val="00004A3F"/>
    <w:rsid w:val="00013A24"/>
    <w:rsid w:val="00017811"/>
    <w:rsid w:val="00047D90"/>
    <w:rsid w:val="000608F0"/>
    <w:rsid w:val="00071CC0"/>
    <w:rsid w:val="00076A46"/>
    <w:rsid w:val="000775BC"/>
    <w:rsid w:val="00085451"/>
    <w:rsid w:val="0008703B"/>
    <w:rsid w:val="00090568"/>
    <w:rsid w:val="000972C1"/>
    <w:rsid w:val="000B4E45"/>
    <w:rsid w:val="000E399E"/>
    <w:rsid w:val="000F1691"/>
    <w:rsid w:val="000F278E"/>
    <w:rsid w:val="001008BB"/>
    <w:rsid w:val="00107047"/>
    <w:rsid w:val="001102F6"/>
    <w:rsid w:val="0011210C"/>
    <w:rsid w:val="00122DF1"/>
    <w:rsid w:val="00130DC5"/>
    <w:rsid w:val="00133F19"/>
    <w:rsid w:val="00143428"/>
    <w:rsid w:val="00147E91"/>
    <w:rsid w:val="00163725"/>
    <w:rsid w:val="0017032E"/>
    <w:rsid w:val="001771F7"/>
    <w:rsid w:val="00177703"/>
    <w:rsid w:val="00183404"/>
    <w:rsid w:val="001A72EB"/>
    <w:rsid w:val="001C0EFC"/>
    <w:rsid w:val="001C6D94"/>
    <w:rsid w:val="001F5425"/>
    <w:rsid w:val="00225768"/>
    <w:rsid w:val="002300E7"/>
    <w:rsid w:val="00230E06"/>
    <w:rsid w:val="0023154E"/>
    <w:rsid w:val="0023453F"/>
    <w:rsid w:val="00284CA4"/>
    <w:rsid w:val="00286D26"/>
    <w:rsid w:val="002B2C3D"/>
    <w:rsid w:val="002B6341"/>
    <w:rsid w:val="002C351F"/>
    <w:rsid w:val="002F18C3"/>
    <w:rsid w:val="002F40E6"/>
    <w:rsid w:val="002F7F3F"/>
    <w:rsid w:val="00317D35"/>
    <w:rsid w:val="00330406"/>
    <w:rsid w:val="00353B08"/>
    <w:rsid w:val="003631CF"/>
    <w:rsid w:val="00371919"/>
    <w:rsid w:val="0037571D"/>
    <w:rsid w:val="00383231"/>
    <w:rsid w:val="00383C63"/>
    <w:rsid w:val="0038474A"/>
    <w:rsid w:val="00392FAE"/>
    <w:rsid w:val="003A387D"/>
    <w:rsid w:val="003B0CAB"/>
    <w:rsid w:val="003C6239"/>
    <w:rsid w:val="003F10F1"/>
    <w:rsid w:val="003F2F1C"/>
    <w:rsid w:val="004144EA"/>
    <w:rsid w:val="00415CA1"/>
    <w:rsid w:val="00423D14"/>
    <w:rsid w:val="00431A6F"/>
    <w:rsid w:val="00436645"/>
    <w:rsid w:val="00447C24"/>
    <w:rsid w:val="00450409"/>
    <w:rsid w:val="00451BA8"/>
    <w:rsid w:val="004560E0"/>
    <w:rsid w:val="004611E9"/>
    <w:rsid w:val="00480803"/>
    <w:rsid w:val="00484839"/>
    <w:rsid w:val="00493745"/>
    <w:rsid w:val="004A021C"/>
    <w:rsid w:val="004A1D1D"/>
    <w:rsid w:val="004A6863"/>
    <w:rsid w:val="004C13F6"/>
    <w:rsid w:val="004C26F1"/>
    <w:rsid w:val="004C5D1A"/>
    <w:rsid w:val="004C7552"/>
    <w:rsid w:val="004F6DD3"/>
    <w:rsid w:val="00505E07"/>
    <w:rsid w:val="005111DA"/>
    <w:rsid w:val="0051446B"/>
    <w:rsid w:val="00527031"/>
    <w:rsid w:val="00531AC6"/>
    <w:rsid w:val="00537F38"/>
    <w:rsid w:val="00546568"/>
    <w:rsid w:val="00553BE5"/>
    <w:rsid w:val="00556B1D"/>
    <w:rsid w:val="005772FF"/>
    <w:rsid w:val="005919BF"/>
    <w:rsid w:val="00593CC0"/>
    <w:rsid w:val="005A1B34"/>
    <w:rsid w:val="005B70FA"/>
    <w:rsid w:val="005E7339"/>
    <w:rsid w:val="005F668B"/>
    <w:rsid w:val="0061210F"/>
    <w:rsid w:val="00622123"/>
    <w:rsid w:val="00624D38"/>
    <w:rsid w:val="0062556D"/>
    <w:rsid w:val="00636F85"/>
    <w:rsid w:val="0065077F"/>
    <w:rsid w:val="00650854"/>
    <w:rsid w:val="00681469"/>
    <w:rsid w:val="006B6CBF"/>
    <w:rsid w:val="006C0797"/>
    <w:rsid w:val="006C12D1"/>
    <w:rsid w:val="006F1623"/>
    <w:rsid w:val="006F2B47"/>
    <w:rsid w:val="006F4E0C"/>
    <w:rsid w:val="00706D41"/>
    <w:rsid w:val="00740BE7"/>
    <w:rsid w:val="00745125"/>
    <w:rsid w:val="00746572"/>
    <w:rsid w:val="007473DD"/>
    <w:rsid w:val="00747998"/>
    <w:rsid w:val="00750FA2"/>
    <w:rsid w:val="00751523"/>
    <w:rsid w:val="00754EAB"/>
    <w:rsid w:val="00755516"/>
    <w:rsid w:val="00765760"/>
    <w:rsid w:val="00773D28"/>
    <w:rsid w:val="007825BD"/>
    <w:rsid w:val="007837F3"/>
    <w:rsid w:val="007A16A1"/>
    <w:rsid w:val="007A1D88"/>
    <w:rsid w:val="007A24C5"/>
    <w:rsid w:val="007A3D98"/>
    <w:rsid w:val="007A52E9"/>
    <w:rsid w:val="007A6FCB"/>
    <w:rsid w:val="007C083F"/>
    <w:rsid w:val="007E531A"/>
    <w:rsid w:val="007E6AE3"/>
    <w:rsid w:val="008071DF"/>
    <w:rsid w:val="00832F23"/>
    <w:rsid w:val="00846E7D"/>
    <w:rsid w:val="00851A09"/>
    <w:rsid w:val="008654CD"/>
    <w:rsid w:val="0086695D"/>
    <w:rsid w:val="0088204E"/>
    <w:rsid w:val="00886E50"/>
    <w:rsid w:val="008D264B"/>
    <w:rsid w:val="008E46CD"/>
    <w:rsid w:val="008E6C89"/>
    <w:rsid w:val="008E6FFF"/>
    <w:rsid w:val="0090363D"/>
    <w:rsid w:val="0093081C"/>
    <w:rsid w:val="00931E98"/>
    <w:rsid w:val="00943346"/>
    <w:rsid w:val="00973503"/>
    <w:rsid w:val="009B0109"/>
    <w:rsid w:val="009B3182"/>
    <w:rsid w:val="009B4098"/>
    <w:rsid w:val="009B4D14"/>
    <w:rsid w:val="009D143B"/>
    <w:rsid w:val="009D1FF1"/>
    <w:rsid w:val="009E7454"/>
    <w:rsid w:val="009F00E8"/>
    <w:rsid w:val="009F5B99"/>
    <w:rsid w:val="009F7EF5"/>
    <w:rsid w:val="00A115F1"/>
    <w:rsid w:val="00A141ED"/>
    <w:rsid w:val="00A20AC2"/>
    <w:rsid w:val="00A20DD8"/>
    <w:rsid w:val="00A22059"/>
    <w:rsid w:val="00A23779"/>
    <w:rsid w:val="00A3447C"/>
    <w:rsid w:val="00A443FE"/>
    <w:rsid w:val="00A51EC8"/>
    <w:rsid w:val="00A566CA"/>
    <w:rsid w:val="00A61B44"/>
    <w:rsid w:val="00A7155D"/>
    <w:rsid w:val="00A87270"/>
    <w:rsid w:val="00A917D4"/>
    <w:rsid w:val="00A953AA"/>
    <w:rsid w:val="00AA1213"/>
    <w:rsid w:val="00AB3052"/>
    <w:rsid w:val="00AC251F"/>
    <w:rsid w:val="00AC4267"/>
    <w:rsid w:val="00AD08EE"/>
    <w:rsid w:val="00AD09EA"/>
    <w:rsid w:val="00AE2B03"/>
    <w:rsid w:val="00AE5C25"/>
    <w:rsid w:val="00AE7761"/>
    <w:rsid w:val="00AF0281"/>
    <w:rsid w:val="00B00861"/>
    <w:rsid w:val="00B00DA4"/>
    <w:rsid w:val="00B11C87"/>
    <w:rsid w:val="00B264FB"/>
    <w:rsid w:val="00B368B2"/>
    <w:rsid w:val="00B40F3E"/>
    <w:rsid w:val="00B41865"/>
    <w:rsid w:val="00B45124"/>
    <w:rsid w:val="00B53543"/>
    <w:rsid w:val="00B62933"/>
    <w:rsid w:val="00B63FC3"/>
    <w:rsid w:val="00B77986"/>
    <w:rsid w:val="00BC5ACF"/>
    <w:rsid w:val="00BD3E96"/>
    <w:rsid w:val="00BD75C6"/>
    <w:rsid w:val="00BD7BE4"/>
    <w:rsid w:val="00BE4E00"/>
    <w:rsid w:val="00C062A3"/>
    <w:rsid w:val="00C07F2D"/>
    <w:rsid w:val="00C15F71"/>
    <w:rsid w:val="00C34910"/>
    <w:rsid w:val="00C414CD"/>
    <w:rsid w:val="00C4401A"/>
    <w:rsid w:val="00C5252B"/>
    <w:rsid w:val="00C556C3"/>
    <w:rsid w:val="00C85074"/>
    <w:rsid w:val="00C87497"/>
    <w:rsid w:val="00C95355"/>
    <w:rsid w:val="00CB6AB4"/>
    <w:rsid w:val="00CD1334"/>
    <w:rsid w:val="00CF3DAE"/>
    <w:rsid w:val="00CF72B1"/>
    <w:rsid w:val="00D321D2"/>
    <w:rsid w:val="00D43D73"/>
    <w:rsid w:val="00D472AC"/>
    <w:rsid w:val="00D658FB"/>
    <w:rsid w:val="00DD433C"/>
    <w:rsid w:val="00DD7A11"/>
    <w:rsid w:val="00DF3D82"/>
    <w:rsid w:val="00DF5126"/>
    <w:rsid w:val="00E31FB2"/>
    <w:rsid w:val="00E33DBB"/>
    <w:rsid w:val="00E36E68"/>
    <w:rsid w:val="00E53356"/>
    <w:rsid w:val="00E608A8"/>
    <w:rsid w:val="00E63517"/>
    <w:rsid w:val="00E84423"/>
    <w:rsid w:val="00E87962"/>
    <w:rsid w:val="00E87ACD"/>
    <w:rsid w:val="00EB1FC7"/>
    <w:rsid w:val="00EC3966"/>
    <w:rsid w:val="00ED0ACA"/>
    <w:rsid w:val="00ED3086"/>
    <w:rsid w:val="00ED7509"/>
    <w:rsid w:val="00EF77A5"/>
    <w:rsid w:val="00F0035E"/>
    <w:rsid w:val="00F024EF"/>
    <w:rsid w:val="00F0715D"/>
    <w:rsid w:val="00F10B50"/>
    <w:rsid w:val="00F12066"/>
    <w:rsid w:val="00F158B6"/>
    <w:rsid w:val="00F20E6C"/>
    <w:rsid w:val="00F21A6B"/>
    <w:rsid w:val="00F40A9D"/>
    <w:rsid w:val="00F65005"/>
    <w:rsid w:val="00F73B00"/>
    <w:rsid w:val="00FA28B1"/>
    <w:rsid w:val="00FA42C9"/>
    <w:rsid w:val="00FD347F"/>
    <w:rsid w:val="00FE03A0"/>
    <w:rsid w:val="00FE3E75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7360E7"/>
  <w15:chartTrackingRefBased/>
  <w15:docId w15:val="{F2259C8A-0B57-4468-AA49-521C336D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 1 - med avstånd"/>
    <w:qFormat/>
    <w:rsid w:val="00EF77A5"/>
  </w:style>
  <w:style w:type="paragraph" w:styleId="Rubrik1">
    <w:name w:val="heading 1"/>
    <w:basedOn w:val="Normal"/>
    <w:next w:val="Normal"/>
    <w:link w:val="Rubrik1Char"/>
    <w:uiPriority w:val="9"/>
    <w:qFormat/>
    <w:rsid w:val="007E531A"/>
    <w:pPr>
      <w:keepNext/>
      <w:keepLines/>
      <w:spacing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50409"/>
    <w:pPr>
      <w:keepNext/>
      <w:keepLines/>
      <w:spacing w:after="1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450409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450409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7E53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E53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7E53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7E53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7E53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E531A"/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50409"/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450409"/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50409"/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531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531A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531A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531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531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7E531A"/>
    <w:pPr>
      <w:spacing w:after="200" w:line="240" w:lineRule="auto"/>
    </w:pPr>
    <w:rPr>
      <w:i/>
      <w:iCs/>
      <w:color w:val="1A1A1A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7E53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7E531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7E531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7E531A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7E531A"/>
    <w:rPr>
      <w:b/>
      <w:bCs/>
      <w:color w:val="auto"/>
    </w:rPr>
  </w:style>
  <w:style w:type="character" w:styleId="Betoning">
    <w:name w:val="Emphasis"/>
    <w:basedOn w:val="Standardstycketeckensnitt"/>
    <w:uiPriority w:val="20"/>
    <w:qFormat/>
    <w:rsid w:val="007E531A"/>
    <w:rPr>
      <w:i/>
      <w:iCs/>
      <w:color w:val="auto"/>
    </w:rPr>
  </w:style>
  <w:style w:type="paragraph" w:styleId="Ingetavstnd">
    <w:name w:val="No Spacing"/>
    <w:aliases w:val="Bröd 2 - inget avstånd"/>
    <w:uiPriority w:val="1"/>
    <w:qFormat/>
    <w:rsid w:val="00D472A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7E531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7E531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7E531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7E531A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7E531A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7E531A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7E531A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7E531A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7E531A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E531A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7E531A"/>
    <w:pPr>
      <w:tabs>
        <w:tab w:val="left" w:pos="4139"/>
        <w:tab w:val="left" w:pos="6010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531A"/>
  </w:style>
  <w:style w:type="paragraph" w:styleId="Sidfot">
    <w:name w:val="footer"/>
    <w:basedOn w:val="Normal"/>
    <w:link w:val="SidfotChar"/>
    <w:uiPriority w:val="99"/>
    <w:unhideWhenUsed/>
    <w:rsid w:val="006C12D1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C12D1"/>
    <w:rPr>
      <w:sz w:val="18"/>
    </w:rPr>
  </w:style>
  <w:style w:type="numbering" w:customStyle="1" w:styleId="Listformatparagraflistor">
    <w:name w:val="Listformat paragraflistor"/>
    <w:uiPriority w:val="99"/>
    <w:rsid w:val="00C07F2D"/>
    <w:pPr>
      <w:numPr>
        <w:numId w:val="3"/>
      </w:numPr>
    </w:pPr>
  </w:style>
  <w:style w:type="paragraph" w:styleId="Numreradlista">
    <w:name w:val="List Number"/>
    <w:basedOn w:val="Normal"/>
    <w:uiPriority w:val="11"/>
    <w:qFormat/>
    <w:rsid w:val="00740BE7"/>
    <w:pPr>
      <w:numPr>
        <w:numId w:val="5"/>
      </w:numPr>
      <w:spacing w:after="60"/>
      <w:ind w:left="357" w:hanging="357"/>
    </w:pPr>
  </w:style>
  <w:style w:type="paragraph" w:styleId="Punktlista">
    <w:name w:val="List Bullet"/>
    <w:basedOn w:val="Normal"/>
    <w:uiPriority w:val="11"/>
    <w:qFormat/>
    <w:rsid w:val="00740BE7"/>
    <w:pPr>
      <w:numPr>
        <w:numId w:val="7"/>
      </w:numPr>
      <w:spacing w:after="60"/>
    </w:pPr>
  </w:style>
  <w:style w:type="paragraph" w:customStyle="1" w:styleId="Paragraflista">
    <w:name w:val="Paragraflista"/>
    <w:basedOn w:val="Rubrik2"/>
    <w:next w:val="Paragraftext"/>
    <w:uiPriority w:val="1"/>
    <w:rsid w:val="00C07F2D"/>
    <w:pPr>
      <w:numPr>
        <w:numId w:val="12"/>
      </w:numPr>
    </w:pPr>
    <w:rPr>
      <w:b w:val="0"/>
      <w:sz w:val="36"/>
    </w:rPr>
  </w:style>
  <w:style w:type="table" w:styleId="Tabellrutnt">
    <w:name w:val="Table Grid"/>
    <w:aliases w:val="SU Formaterad"/>
    <w:basedOn w:val="Normaltabell"/>
    <w:uiPriority w:val="39"/>
    <w:rsid w:val="00A443FE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sz w:val="22"/>
      </w:rPr>
      <w:tblPr/>
      <w:trPr>
        <w:tblHeader/>
      </w:trPr>
    </w:tblStylePr>
  </w:style>
  <w:style w:type="table" w:styleId="Oformateradtabell3">
    <w:name w:val="Plain Table 3"/>
    <w:basedOn w:val="Normaltabell"/>
    <w:uiPriority w:val="43"/>
    <w:rsid w:val="007E53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tshllartext">
    <w:name w:val="Placeholder Text"/>
    <w:basedOn w:val="Standardstycketeckensnitt"/>
    <w:uiPriority w:val="99"/>
    <w:semiHidden/>
    <w:rsid w:val="007E531A"/>
    <w:rPr>
      <w:color w:val="808080"/>
    </w:rPr>
  </w:style>
  <w:style w:type="paragraph" w:customStyle="1" w:styleId="Institutionsnamn">
    <w:name w:val="Institutionsnamn"/>
    <w:basedOn w:val="Normal"/>
    <w:uiPriority w:val="17"/>
    <w:rsid w:val="007E531A"/>
    <w:pPr>
      <w:spacing w:after="20" w:line="240" w:lineRule="auto"/>
    </w:pPr>
    <w:rPr>
      <w:rFonts w:ascii="Georgia" w:hAnsi="Georgia"/>
      <w:color w:val="002F5F"/>
      <w:sz w:val="26"/>
    </w:rPr>
  </w:style>
  <w:style w:type="paragraph" w:customStyle="1" w:styleId="Paragraftext">
    <w:name w:val="Paragraftext"/>
    <w:basedOn w:val="Normal"/>
    <w:uiPriority w:val="1"/>
    <w:rsid w:val="007E531A"/>
    <w:pPr>
      <w:ind w:left="794"/>
    </w:pPr>
  </w:style>
  <w:style w:type="paragraph" w:customStyle="1" w:styleId="Bildtext">
    <w:name w:val="Bildtext"/>
    <w:basedOn w:val="Normal"/>
    <w:next w:val="Normal"/>
    <w:uiPriority w:val="12"/>
    <w:qFormat/>
    <w:rsid w:val="008E46CD"/>
    <w:rPr>
      <w:sz w:val="20"/>
    </w:rPr>
  </w:style>
  <w:style w:type="paragraph" w:customStyle="1" w:styleId="Tabellrubrik">
    <w:name w:val="Tabellrubrik"/>
    <w:basedOn w:val="Normal"/>
    <w:semiHidden/>
    <w:qFormat/>
    <w:rsid w:val="00FE3E75"/>
    <w:pPr>
      <w:spacing w:after="0"/>
    </w:pPr>
    <w:rPr>
      <w:rFonts w:asciiTheme="majorHAnsi" w:hAnsiTheme="majorHAnsi"/>
      <w:b/>
      <w:sz w:val="16"/>
    </w:rPr>
  </w:style>
  <w:style w:type="paragraph" w:customStyle="1" w:styleId="Tabelltext">
    <w:name w:val="Tabelltext"/>
    <w:basedOn w:val="Tabellrubrik"/>
    <w:semiHidden/>
    <w:qFormat/>
    <w:rsid w:val="00FE3E75"/>
    <w:rPr>
      <w:rFonts w:ascii="Verdana" w:hAnsi="Verdana"/>
      <w:b w:val="0"/>
    </w:rPr>
  </w:style>
  <w:style w:type="paragraph" w:styleId="Innehll1">
    <w:name w:val="toc 1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7E531A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3B0CAB"/>
    <w:rPr>
      <w:color w:val="0000FF" w:themeColor="hyperlink"/>
      <w:u w:val="single"/>
    </w:rPr>
  </w:style>
  <w:style w:type="paragraph" w:customStyle="1" w:styleId="Rubrik1numrerad">
    <w:name w:val="Rubrik 1 numrerad"/>
    <w:basedOn w:val="Rubrik1"/>
    <w:next w:val="Normal"/>
    <w:uiPriority w:val="10"/>
    <w:qFormat/>
    <w:rsid w:val="007E531A"/>
    <w:pPr>
      <w:numPr>
        <w:numId w:val="10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450409"/>
    <w:pPr>
      <w:numPr>
        <w:ilvl w:val="1"/>
        <w:numId w:val="10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7E531A"/>
    <w:pPr>
      <w:numPr>
        <w:ilvl w:val="2"/>
        <w:numId w:val="10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7E531A"/>
    <w:pPr>
      <w:numPr>
        <w:ilvl w:val="3"/>
        <w:numId w:val="10"/>
      </w:numPr>
    </w:pPr>
  </w:style>
  <w:style w:type="numbering" w:customStyle="1" w:styleId="Listformatnumreraderubriker">
    <w:name w:val="Listformat numrerade rubriker"/>
    <w:uiPriority w:val="99"/>
    <w:rsid w:val="007E531A"/>
    <w:pPr>
      <w:numPr>
        <w:numId w:val="2"/>
      </w:numPr>
    </w:pPr>
  </w:style>
  <w:style w:type="paragraph" w:styleId="Liststycke">
    <w:name w:val="List Paragraph"/>
    <w:basedOn w:val="Normal"/>
    <w:uiPriority w:val="34"/>
    <w:qFormat/>
    <w:rsid w:val="007E531A"/>
    <w:pPr>
      <w:ind w:left="720"/>
      <w:contextualSpacing/>
    </w:pPr>
  </w:style>
  <w:style w:type="numbering" w:customStyle="1" w:styleId="Listformatpunktlistor">
    <w:name w:val="Listformat punktlistor"/>
    <w:uiPriority w:val="99"/>
    <w:rsid w:val="007E531A"/>
    <w:pPr>
      <w:numPr>
        <w:numId w:val="4"/>
      </w:numPr>
    </w:pPr>
  </w:style>
  <w:style w:type="numbering" w:customStyle="1" w:styleId="Listformatnumreradelistor">
    <w:name w:val="Listformat numrerade listor"/>
    <w:uiPriority w:val="99"/>
    <w:rsid w:val="007E531A"/>
    <w:pPr>
      <w:numPr>
        <w:numId w:val="1"/>
      </w:numPr>
    </w:pPr>
  </w:style>
  <w:style w:type="paragraph" w:styleId="Punktlista2">
    <w:name w:val="List Bullet 2"/>
    <w:basedOn w:val="Normal"/>
    <w:uiPriority w:val="99"/>
    <w:semiHidden/>
    <w:unhideWhenUsed/>
    <w:rsid w:val="007E531A"/>
    <w:pPr>
      <w:numPr>
        <w:numId w:val="8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7E531A"/>
    <w:pPr>
      <w:numPr>
        <w:numId w:val="9"/>
      </w:numPr>
      <w:contextualSpacing/>
    </w:pPr>
  </w:style>
  <w:style w:type="table" w:customStyle="1" w:styleId="SUOformaterad">
    <w:name w:val="SU Oformaterad"/>
    <w:basedOn w:val="Normaltabell"/>
    <w:uiPriority w:val="99"/>
    <w:rsid w:val="007E531A"/>
    <w:pPr>
      <w:spacing w:after="0" w:line="240" w:lineRule="auto"/>
    </w:pPr>
    <w:tblPr>
      <w:tblCellMar>
        <w:left w:w="0" w:type="dxa"/>
        <w:right w:w="0" w:type="dxa"/>
      </w:tblCellMar>
    </w:tblPr>
  </w:style>
  <w:style w:type="numbering" w:customStyle="1" w:styleId="SUListor">
    <w:name w:val="SU Listor"/>
    <w:uiPriority w:val="99"/>
    <w:rsid w:val="007E531A"/>
    <w:pPr>
      <w:numPr>
        <w:numId w:val="11"/>
      </w:numPr>
    </w:pPr>
  </w:style>
  <w:style w:type="paragraph" w:customStyle="1" w:styleId="Brdtextefterlistaellertabell">
    <w:name w:val="Brödtext efter lista eller tabell"/>
    <w:basedOn w:val="Normal"/>
    <w:next w:val="Normal"/>
    <w:qFormat/>
    <w:rsid w:val="00AB3052"/>
    <w:pPr>
      <w:tabs>
        <w:tab w:val="left" w:pos="4167"/>
      </w:tabs>
      <w:spacing w:before="260"/>
    </w:pPr>
  </w:style>
  <w:style w:type="paragraph" w:customStyle="1" w:styleId="Normaltext">
    <w:name w:val="Normal text"/>
    <w:qFormat/>
    <w:rsid w:val="006F4E0C"/>
    <w:pPr>
      <w:spacing w:line="260" w:lineRule="atLeast"/>
    </w:pPr>
    <w:rPr>
      <w:rFonts w:ascii="Times New Roman" w:eastAsiaTheme="minorHAnsi" w:hAnsi="Times New Roman" w:cs="Times New Roman"/>
      <w:szCs w:val="24"/>
      <w:lang w:eastAsia="zh-CN"/>
    </w:rPr>
  </w:style>
  <w:style w:type="paragraph" w:customStyle="1" w:styleId="Default">
    <w:name w:val="Default"/>
    <w:rsid w:val="006F4E0C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E2B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E2B0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E2B0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E2B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E2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8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my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so@su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br7740\appdata\roaming\microsoft\mallar\SU\PM.dotm" TargetMode="External"/></Relationships>
</file>

<file path=word/theme/theme1.xml><?xml version="1.0" encoding="utf-8"?>
<a:theme xmlns:a="http://schemas.openxmlformats.org/drawingml/2006/main" name="SU Word">
  <a:themeElements>
    <a:clrScheme name="SU Word Excel">
      <a:dk1>
        <a:srgbClr val="000000"/>
      </a:dk1>
      <a:lt1>
        <a:srgbClr val="FFFFFF"/>
      </a:lt1>
      <a:dk2>
        <a:srgbClr val="1A1A1A"/>
      </a:dk2>
      <a:lt2>
        <a:srgbClr val="808080"/>
      </a:lt2>
      <a:accent1>
        <a:srgbClr val="002F5F"/>
      </a:accent1>
      <a:accent2>
        <a:srgbClr val="A3A86B"/>
      </a:accent2>
      <a:accent3>
        <a:srgbClr val="ACDEE6"/>
      </a:accent3>
      <a:accent4>
        <a:srgbClr val="9BB2CE"/>
      </a:accent4>
      <a:accent5>
        <a:srgbClr val="EB7125"/>
      </a:accent5>
      <a:accent6>
        <a:srgbClr val="DADCC3"/>
      </a:accent6>
      <a:hlink>
        <a:srgbClr val="0000FF"/>
      </a:hlink>
      <a:folHlink>
        <a:srgbClr val="800080"/>
      </a:folHlink>
    </a:clrScheme>
    <a:fontScheme name="Stockholms Universitet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2A47-13AE-485F-B56D-34714EE7EA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b66c34-d3f7-4b74-a2f5-5e46d77d2b05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C:\users\mabr7740\appdata\roaming\microsoft\mallar\SU\PM.dotm</Template>
  <TotalTime>122</TotalTime>
  <Pages>2</Pages>
  <Words>442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xxx</vt:lpstr>
    </vt:vector>
  </TitlesOfParts>
  <Company>Stockholms universitet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</dc:title>
  <dc:subject/>
  <dc:creator>Stockholms universitet</dc:creator>
  <cp:keywords/>
  <dc:description>ver 1.9.2 Learningpoint 2021</dc:description>
  <cp:lastModifiedBy>Elin Sjöblom</cp:lastModifiedBy>
  <cp:revision>13</cp:revision>
  <cp:lastPrinted>2026-01-21T14:01:00Z</cp:lastPrinted>
  <dcterms:created xsi:type="dcterms:W3CDTF">2026-09-17T10:01:00Z</dcterms:created>
  <dcterms:modified xsi:type="dcterms:W3CDTF">2026-09-23T11:42:00Z</dcterms:modified>
  <cp:version>1.9.2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PM</vt:lpwstr>
  </property>
  <property fmtid="{D5CDD505-2E9C-101B-9397-08002B2CF9AE}" pid="3" name="GrammarlyDocumentId">
    <vt:lpwstr>8f13a8c2-a471-477f-b97e-627f2649f061</vt:lpwstr>
  </property>
</Properties>
</file>