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9EE2D" w14:textId="77777777" w:rsidR="0086695D" w:rsidRDefault="007A16A1" w:rsidP="00AB3052">
      <w:pPr>
        <w:pStyle w:val="Brdtextefterlistaellertabell"/>
      </w:pPr>
      <w:r>
        <w:tab/>
      </w:r>
      <w:bookmarkStart w:id="0" w:name="Doctype"/>
      <w:bookmarkEnd w:id="0"/>
    </w:p>
    <w:p w14:paraId="47E30964" w14:textId="77777777" w:rsidR="009B4D14" w:rsidRDefault="0086695D" w:rsidP="00210BDA">
      <w:pPr>
        <w:tabs>
          <w:tab w:val="left" w:pos="4167"/>
          <w:tab w:val="left" w:pos="5954"/>
        </w:tabs>
        <w:spacing w:after="0"/>
        <w:ind w:right="-1845"/>
        <w:sectPr w:rsidR="009B4D14" w:rsidSect="007A16A1">
          <w:headerReference w:type="default" r:id="rId8"/>
          <w:headerReference w:type="first" r:id="rId9"/>
          <w:pgSz w:w="11906" w:h="16838"/>
          <w:pgMar w:top="782" w:right="2552" w:bottom="2835" w:left="1985" w:header="567" w:footer="397" w:gutter="0"/>
          <w:cols w:space="708"/>
          <w:titlePg/>
          <w:docGrid w:linePitch="360"/>
        </w:sectPr>
      </w:pPr>
      <w:r>
        <w:tab/>
      </w:r>
      <w:bookmarkStart w:id="1" w:name="docDate"/>
      <w:bookmarkEnd w:id="1"/>
      <w:r w:rsidR="005E7339">
        <w:tab/>
      </w:r>
      <w:bookmarkStart w:id="2" w:name="Nr"/>
      <w:bookmarkEnd w:id="2"/>
      <w:r w:rsidR="00210BDA">
        <w:t>Dnr SU-333-</w:t>
      </w:r>
    </w:p>
    <w:p w14:paraId="6BEC2162" w14:textId="77777777" w:rsidR="00210BDA" w:rsidRDefault="00210BDA" w:rsidP="00B91AE7">
      <w:pPr>
        <w:pStyle w:val="Sidfot"/>
        <w:spacing w:before="240"/>
        <w:rPr>
          <w:sz w:val="22"/>
        </w:rPr>
      </w:pPr>
      <w:bookmarkStart w:id="3" w:name="HeadingUnderLogo"/>
      <w:bookmarkEnd w:id="3"/>
    </w:p>
    <w:sdt>
      <w:sdtPr>
        <w:rPr>
          <w:sz w:val="22"/>
        </w:rPr>
        <w:id w:val="-1297831755"/>
        <w:lock w:val="contentLocked"/>
        <w:placeholder>
          <w:docPart w:val="56DE6BC671C1474C88D79311D3FF6125"/>
        </w:placeholder>
        <w:group/>
      </w:sdtPr>
      <w:sdtEndPr/>
      <w:sdtContent>
        <w:p w14:paraId="5CC9A78F" w14:textId="77777777" w:rsidR="007A16A1" w:rsidRDefault="006B41D9" w:rsidP="00B91AE7">
          <w:pPr>
            <w:pStyle w:val="Sidfot"/>
            <w:spacing w:before="240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1E6EB53F" wp14:editId="182BEFC8">
                <wp:simplePos x="0" y="0"/>
                <wp:positionH relativeFrom="page">
                  <wp:posOffset>1257300</wp:posOffset>
                </wp:positionH>
                <wp:positionV relativeFrom="page">
                  <wp:posOffset>352425</wp:posOffset>
                </wp:positionV>
                <wp:extent cx="1151890" cy="960755"/>
                <wp:effectExtent l="0" t="0" r="0" b="0"/>
                <wp:wrapNone/>
                <wp:docPr id="3" name="Bild 3" descr="Logotyp för Stockholms universite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Bild 3" descr="Logotyp för Stockholms universitet.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11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1890" cy="9607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689A977B" wp14:editId="0DB242FF">
                    <wp:simplePos x="0" y="0"/>
                    <wp:positionH relativeFrom="page">
                      <wp:posOffset>1162050</wp:posOffset>
                    </wp:positionH>
                    <wp:positionV relativeFrom="page">
                      <wp:posOffset>9191625</wp:posOffset>
                    </wp:positionV>
                    <wp:extent cx="5752465" cy="572135"/>
                    <wp:effectExtent l="0" t="0" r="0" b="0"/>
                    <wp:wrapNone/>
                    <wp:docPr id="10" name="Text Box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2465" cy="5721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4A2C866" w14:textId="77777777" w:rsidR="006B41D9" w:rsidRDefault="00210BDA" w:rsidP="006B41D9">
                                <w:pPr>
                                  <w:pStyle w:val="Institutionsnamn"/>
                                  <w:spacing w:after="0"/>
                                </w:pPr>
                                <w:bookmarkStart w:id="4" w:name="AvdInst2"/>
                                <w:bookmarkEnd w:id="4"/>
                                <w:r>
                                  <w:t>Institutionen för folkhälsovetenskap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6AFF6B9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" o:spid="_x0000_s1026" type="#_x0000_t202" style="position:absolute;margin-left:91.5pt;margin-top:723.75pt;width:452.95pt;height:45.0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" filled="f" stroked="f" strokeweight=".5pt">
                    <v:textbox>
                      <w:txbxContent>
                        <w:p w:rsidR="006B41D9" w:rsidRDefault="00210BDA" w:rsidP="006B41D9">
                          <w:pPr>
                            <w:pStyle w:val="Institutionsnamn"/>
                            <w:spacing w:after="0"/>
                          </w:pPr>
                          <w:bookmarkStart w:id="5" w:name="AvdInst2"/>
                          <w:bookmarkEnd w:id="5"/>
                          <w:r>
                            <w:t>Institutionen för folkhälsovetenskap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14:paraId="3F2DF5A3" w14:textId="77777777" w:rsidR="003505E4" w:rsidRDefault="005E7D0F" w:rsidP="00B91AE7">
          <w:pPr>
            <w:pStyle w:val="Ingetavstnd"/>
            <w:sectPr w:rsidR="003505E4" w:rsidSect="0086695D">
              <w:type w:val="continuous"/>
              <w:pgSz w:w="11906" w:h="16838"/>
              <w:pgMar w:top="782" w:right="2552" w:bottom="2835" w:left="1985" w:header="567" w:footer="397" w:gutter="0"/>
              <w:cols w:space="708"/>
              <w:titlePg/>
              <w:docGrid w:linePitch="360"/>
            </w:sectPr>
          </w:pPr>
        </w:p>
      </w:sdtContent>
    </w:sdt>
    <w:bookmarkStart w:id="5" w:name="Name"/>
    <w:bookmarkEnd w:id="5"/>
    <w:p w14:paraId="61353C23" w14:textId="77777777" w:rsidR="007A16A1" w:rsidRDefault="006B41D9" w:rsidP="0086695D">
      <w:pPr>
        <w:pStyle w:val="Ingetavstn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C0E70A" wp14:editId="256C192A">
                <wp:simplePos x="0" y="0"/>
                <wp:positionH relativeFrom="page">
                  <wp:posOffset>1162050</wp:posOffset>
                </wp:positionH>
                <wp:positionV relativeFrom="page">
                  <wp:posOffset>9477375</wp:posOffset>
                </wp:positionV>
                <wp:extent cx="5799455" cy="968375"/>
                <wp:effectExtent l="0" t="0" r="0" b="3175"/>
                <wp:wrapNone/>
                <wp:docPr id="1" name="Textruta 1" descr="Kontaktuppgifter och besöksadress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9455" cy="968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DDD4F6" w14:textId="77777777" w:rsidR="00B62933" w:rsidRPr="006B41D9" w:rsidRDefault="00B62933" w:rsidP="006B41D9">
                            <w:pPr>
                              <w:pStyle w:val="Institutionsnamn"/>
                              <w:spacing w:before="280" w:after="0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563FB5BC" w14:textId="77777777" w:rsidR="00BE4E00" w:rsidRDefault="0037571D" w:rsidP="00210BDA">
                            <w:pPr>
                              <w:pStyle w:val="Sidfot"/>
                              <w:pBdr>
                                <w:top w:val="single" w:sz="4" w:space="1" w:color="002F5F" w:themeColor="accent1"/>
                              </w:pBdr>
                              <w:tabs>
                                <w:tab w:val="clear" w:pos="4536"/>
                                <w:tab w:val="left" w:pos="2835"/>
                                <w:tab w:val="left" w:pos="5529"/>
                              </w:tabs>
                              <w:spacing w:before="120"/>
                            </w:pPr>
                            <w:r w:rsidRPr="00004A3F">
                              <w:rPr>
                                <w:sz w:val="4"/>
                                <w:szCs w:val="4"/>
                              </w:rPr>
                              <w:br/>
                            </w:r>
                            <w:bookmarkStart w:id="6" w:name="Telephone"/>
                            <w:bookmarkStart w:id="7" w:name="Visiting"/>
                            <w:bookmarkStart w:id="8" w:name="Email"/>
                            <w:bookmarkEnd w:id="6"/>
                            <w:bookmarkEnd w:id="7"/>
                            <w:bookmarkEnd w:id="8"/>
                          </w:p>
                          <w:p w14:paraId="652BDB5D" w14:textId="77777777" w:rsidR="00484839" w:rsidRDefault="00484839" w:rsidP="00B62933">
                            <w:pPr>
                              <w:pStyle w:val="Sidfot"/>
                              <w:tabs>
                                <w:tab w:val="clear" w:pos="4536"/>
                                <w:tab w:val="left" w:pos="2835"/>
                                <w:tab w:val="left" w:pos="5529"/>
                              </w:tabs>
                            </w:pPr>
                            <w:r>
                              <w:tab/>
                            </w:r>
                            <w:bookmarkStart w:id="9" w:name="Web"/>
                            <w:bookmarkEnd w:id="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6D6DD" id="Textruta 1" o:spid="_x0000_s1027" type="#_x0000_t202" alt="Kontaktuppgifter och besöksadress." style="position:absolute;margin-left:91.5pt;margin-top:746.25pt;width:456.65pt;height:76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" filled="f" stroked="f" strokeweight=".5pt">
                <v:textbox>
                  <w:txbxContent>
                    <w:p w:rsidR="00B62933" w:rsidRPr="006B41D9" w:rsidRDefault="00B62933" w:rsidP="006B41D9">
                      <w:pPr>
                        <w:pStyle w:val="Institutionsnamn"/>
                        <w:spacing w:before="280" w:after="0"/>
                        <w:rPr>
                          <w:sz w:val="2"/>
                          <w:szCs w:val="2"/>
                        </w:rPr>
                      </w:pPr>
                    </w:p>
                    <w:p w:rsidR="00BE4E00" w:rsidRDefault="0037571D" w:rsidP="00210BDA">
                      <w:pPr>
                        <w:pStyle w:val="Sidfot"/>
                        <w:pBdr>
                          <w:top w:val="single" w:sz="4" w:space="1" w:color="002F5F" w:themeColor="accent1"/>
                        </w:pBdr>
                        <w:tabs>
                          <w:tab w:val="clear" w:pos="4536"/>
                          <w:tab w:val="left" w:pos="2835"/>
                          <w:tab w:val="left" w:pos="5529"/>
                        </w:tabs>
                        <w:spacing w:before="120"/>
                      </w:pPr>
                      <w:r w:rsidRPr="00004A3F">
                        <w:rPr>
                          <w:sz w:val="4"/>
                          <w:szCs w:val="4"/>
                        </w:rPr>
                        <w:br/>
                      </w:r>
                      <w:bookmarkStart w:id="11" w:name="Telephone"/>
                      <w:bookmarkStart w:id="12" w:name="Visiting"/>
                      <w:bookmarkStart w:id="13" w:name="Email"/>
                      <w:bookmarkEnd w:id="11"/>
                      <w:bookmarkEnd w:id="12"/>
                      <w:bookmarkEnd w:id="13"/>
                    </w:p>
                    <w:p w:rsidR="00484839" w:rsidRDefault="00484839" w:rsidP="00B62933">
                      <w:pPr>
                        <w:pStyle w:val="Sidfot"/>
                        <w:tabs>
                          <w:tab w:val="clear" w:pos="4536"/>
                          <w:tab w:val="left" w:pos="2835"/>
                          <w:tab w:val="left" w:pos="5529"/>
                        </w:tabs>
                      </w:pPr>
                      <w:r>
                        <w:tab/>
                      </w:r>
                      <w:bookmarkStart w:id="14" w:name="Web"/>
                      <w:bookmarkEnd w:id="14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0E3261" wp14:editId="1EAF9014">
                <wp:simplePos x="0" y="0"/>
                <wp:positionH relativeFrom="page">
                  <wp:posOffset>1162050</wp:posOffset>
                </wp:positionH>
                <wp:positionV relativeFrom="page">
                  <wp:posOffset>9782175</wp:posOffset>
                </wp:positionV>
                <wp:extent cx="1684655" cy="629920"/>
                <wp:effectExtent l="0" t="0" r="0" b="0"/>
                <wp:wrapNone/>
                <wp:docPr id="4" name="Textruta 4" descr="Platshållare för 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4655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996CD6" w14:textId="77777777" w:rsidR="006C12D1" w:rsidRDefault="006C12D1" w:rsidP="006C12D1">
                            <w:pPr>
                              <w:pStyle w:val="Sidfot"/>
                            </w:pPr>
                          </w:p>
                          <w:p w14:paraId="43F10E08" w14:textId="77777777" w:rsidR="006C12D1" w:rsidRDefault="006C12D1" w:rsidP="006C12D1">
                            <w:pPr>
                              <w:pStyle w:val="Sidfot"/>
                            </w:pPr>
                            <w:bookmarkStart w:id="10" w:name="Address"/>
                            <w:bookmarkEnd w:id="1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F085E" id="Textruta 4" o:spid="_x0000_s1028" type="#_x0000_t202" alt="Platshållare för text" style="position:absolute;margin-left:91.5pt;margin-top:770.25pt;width:132.65pt;height:49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" filled="f" stroked="f" strokeweight=".5pt">
                <v:textbox>
                  <w:txbxContent>
                    <w:p w:rsidR="006C12D1" w:rsidRDefault="006C12D1" w:rsidP="006C12D1">
                      <w:pPr>
                        <w:pStyle w:val="Sidfot"/>
                      </w:pPr>
                    </w:p>
                    <w:p w:rsidR="006C12D1" w:rsidRDefault="006C12D1" w:rsidP="006C12D1">
                      <w:pPr>
                        <w:pStyle w:val="Sidfot"/>
                      </w:pPr>
                      <w:bookmarkStart w:id="16" w:name="Address"/>
                      <w:bookmarkEnd w:id="16"/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11" w:name="Title"/>
      <w:bookmarkStart w:id="12" w:name="AvdInst"/>
      <w:bookmarkEnd w:id="11"/>
      <w:bookmarkEnd w:id="12"/>
    </w:p>
    <w:p w14:paraId="52510752" w14:textId="77777777" w:rsidR="003505E4" w:rsidRDefault="003505E4" w:rsidP="0086695D">
      <w:pPr>
        <w:pStyle w:val="Ingetavstnd"/>
      </w:pPr>
    </w:p>
    <w:p w14:paraId="0992B141" w14:textId="77777777" w:rsidR="003505E4" w:rsidRDefault="003505E4" w:rsidP="003505E4">
      <w:pPr>
        <w:pStyle w:val="Ingetavstnd"/>
      </w:pPr>
      <w:r>
        <w:br w:type="column"/>
      </w:r>
      <w:r w:rsidR="00210BDA">
        <w:t xml:space="preserve"> </w:t>
      </w:r>
    </w:p>
    <w:p w14:paraId="5BA6C3A2" w14:textId="77777777" w:rsidR="003505E4" w:rsidRDefault="003505E4" w:rsidP="003B17BF">
      <w:pPr>
        <w:spacing w:after="240"/>
      </w:pPr>
    </w:p>
    <w:p w14:paraId="27AC0076" w14:textId="77777777" w:rsidR="003505E4" w:rsidRPr="003505E4" w:rsidRDefault="003505E4" w:rsidP="003505E4">
      <w:pPr>
        <w:sectPr w:rsidR="003505E4" w:rsidRPr="003505E4" w:rsidSect="003B17BF">
          <w:type w:val="continuous"/>
          <w:pgSz w:w="11906" w:h="16838"/>
          <w:pgMar w:top="782" w:right="2552" w:bottom="2835" w:left="1985" w:header="567" w:footer="397" w:gutter="0"/>
          <w:cols w:num="2" w:space="709" w:equalWidth="0">
            <w:col w:w="3457" w:space="709"/>
            <w:col w:w="3203"/>
          </w:cols>
          <w:titlePg/>
          <w:docGrid w:linePitch="360"/>
        </w:sectPr>
      </w:pPr>
    </w:p>
    <w:p w14:paraId="0C9A63D8" w14:textId="13687E5A" w:rsidR="00AB3052" w:rsidRPr="00210BDA" w:rsidRDefault="005E7D0F" w:rsidP="00210BDA">
      <w:pPr>
        <w:pStyle w:val="Rubrik1"/>
      </w:pPr>
      <w:sdt>
        <w:sdtPr>
          <w:id w:val="-959568646"/>
          <w:lock w:val="sdtLocked"/>
          <w:placeholder>
            <w:docPart w:val="F78775D19BAB41839F627D58A24D7E97"/>
          </w:placeholder>
          <w:text w:multiLine="1"/>
        </w:sdtPr>
        <w:sdtEndPr/>
        <w:sdtContent>
          <w:r w:rsidR="00210BDA" w:rsidRPr="00210BDA">
            <w:t>Ansökan om studieuppehåll:</w:t>
          </w:r>
          <w:r w:rsidR="006F4D4A">
            <w:br/>
          </w:r>
          <w:proofErr w:type="spellStart"/>
          <w:r w:rsidR="006F4D4A">
            <w:t>Master</w:t>
          </w:r>
          <w:r w:rsidR="00210BDA" w:rsidRPr="00210BDA">
            <w:t>programmet</w:t>
          </w:r>
          <w:proofErr w:type="spellEnd"/>
          <w:r w:rsidR="00210BDA" w:rsidRPr="00210BDA">
            <w:t xml:space="preserve"> i folkhälsovetenskap</w:t>
          </w:r>
        </w:sdtContent>
      </w:sdt>
    </w:p>
    <w:tbl>
      <w:tblPr>
        <w:tblStyle w:val="Tabellrutnt"/>
        <w:tblW w:w="8500" w:type="dxa"/>
        <w:tblLook w:val="04A0" w:firstRow="1" w:lastRow="0" w:firstColumn="1" w:lastColumn="0" w:noHBand="0" w:noVBand="1"/>
      </w:tblPr>
      <w:tblGrid>
        <w:gridCol w:w="5382"/>
        <w:gridCol w:w="3118"/>
      </w:tblGrid>
      <w:tr w:rsidR="00210BDA" w:rsidRPr="0096165A" w14:paraId="22842B60" w14:textId="77777777" w:rsidTr="00210B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382" w:type="dxa"/>
          </w:tcPr>
          <w:p w14:paraId="19F5190F" w14:textId="77777777" w:rsidR="00210BDA" w:rsidRPr="0096165A" w:rsidRDefault="00210BDA" w:rsidP="00AC251F">
            <w:pPr>
              <w:rPr>
                <w:b w:val="0"/>
              </w:rPr>
            </w:pPr>
            <w:r w:rsidRPr="0096165A">
              <w:rPr>
                <w:b w:val="0"/>
              </w:rPr>
              <w:t>Namn:</w:t>
            </w:r>
            <w:r w:rsidRPr="0096165A">
              <w:rPr>
                <w:b w:val="0"/>
              </w:rPr>
              <w:br/>
            </w:r>
            <w:sdt>
              <w:sdtPr>
                <w:id w:val="-1803911880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96165A" w:rsidRPr="0096165A">
                  <w:rPr>
                    <w:rStyle w:val="Platshllartext"/>
                    <w:b w:val="0"/>
                  </w:rPr>
                  <w:t>Klicka eller tryck här för att ange text.</w:t>
                </w:r>
              </w:sdtContent>
            </w:sdt>
          </w:p>
        </w:tc>
        <w:tc>
          <w:tcPr>
            <w:tcW w:w="3118" w:type="dxa"/>
          </w:tcPr>
          <w:p w14:paraId="6ACF01C7" w14:textId="77777777" w:rsidR="00210BDA" w:rsidRPr="0096165A" w:rsidRDefault="00210BDA" w:rsidP="00AC251F">
            <w:pPr>
              <w:rPr>
                <w:b w:val="0"/>
              </w:rPr>
            </w:pPr>
            <w:r w:rsidRPr="0096165A">
              <w:rPr>
                <w:b w:val="0"/>
              </w:rPr>
              <w:t>Personnummer:</w:t>
            </w:r>
            <w:r w:rsidRPr="0096165A">
              <w:rPr>
                <w:b w:val="0"/>
              </w:rPr>
              <w:br/>
            </w:r>
            <w:sdt>
              <w:sdtPr>
                <w:id w:val="-129937099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96165A" w:rsidRPr="0096165A">
                  <w:rPr>
                    <w:rStyle w:val="Platshllartext"/>
                    <w:b w:val="0"/>
                  </w:rPr>
                  <w:t>Klicka eller tryck här för att ange text.</w:t>
                </w:r>
              </w:sdtContent>
            </w:sdt>
          </w:p>
        </w:tc>
      </w:tr>
      <w:tr w:rsidR="00210BDA" w14:paraId="2C2525EE" w14:textId="77777777" w:rsidTr="00210BDA">
        <w:tc>
          <w:tcPr>
            <w:tcW w:w="5382" w:type="dxa"/>
          </w:tcPr>
          <w:p w14:paraId="4380D3EC" w14:textId="77777777" w:rsidR="00210BDA" w:rsidRDefault="00210BDA" w:rsidP="00AC251F">
            <w:r>
              <w:t>Epost:</w:t>
            </w:r>
            <w:r>
              <w:br/>
            </w:r>
            <w:sdt>
              <w:sdtPr>
                <w:id w:val="33688898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96165A" w:rsidRPr="00A102A6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</w:tc>
        <w:tc>
          <w:tcPr>
            <w:tcW w:w="3118" w:type="dxa"/>
          </w:tcPr>
          <w:p w14:paraId="404EDA9A" w14:textId="77777777" w:rsidR="00210BDA" w:rsidRDefault="00210BDA" w:rsidP="00AC251F">
            <w:r>
              <w:t>Telefon:</w:t>
            </w:r>
            <w:r w:rsidR="0096165A">
              <w:br/>
            </w:r>
            <w:sdt>
              <w:sdtPr>
                <w:id w:val="-181479120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96165A" w:rsidRPr="00A102A6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</w:tc>
      </w:tr>
    </w:tbl>
    <w:p w14:paraId="282CE917" w14:textId="77777777" w:rsidR="00AC251F" w:rsidRPr="0096165A" w:rsidRDefault="00210BDA" w:rsidP="0096165A">
      <w:pPr>
        <w:pStyle w:val="Rubrik2"/>
        <w:spacing w:before="360"/>
        <w:rPr>
          <w:b w:val="0"/>
          <w:sz w:val="26"/>
          <w:szCs w:val="26"/>
        </w:rPr>
      </w:pPr>
      <w:r w:rsidRPr="0096165A">
        <w:rPr>
          <w:b w:val="0"/>
          <w:sz w:val="26"/>
          <w:szCs w:val="26"/>
        </w:rPr>
        <w:t>Jag ansöker härmed om studieuppehåll under följande period:</w:t>
      </w:r>
    </w:p>
    <w:tbl>
      <w:tblPr>
        <w:tblStyle w:val="Tabellrutnt"/>
        <w:tblW w:w="8500" w:type="dxa"/>
        <w:tblLook w:val="04A0" w:firstRow="1" w:lastRow="0" w:firstColumn="1" w:lastColumn="0" w:noHBand="0" w:noVBand="1"/>
      </w:tblPr>
      <w:tblGrid>
        <w:gridCol w:w="3679"/>
        <w:gridCol w:w="4821"/>
      </w:tblGrid>
      <w:tr w:rsidR="00210BDA" w:rsidRPr="0096165A" w14:paraId="6F921D0D" w14:textId="77777777" w:rsidTr="00210B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79" w:type="dxa"/>
          </w:tcPr>
          <w:p w14:paraId="5DF6D1B9" w14:textId="77777777" w:rsidR="00210BDA" w:rsidRPr="0096165A" w:rsidRDefault="00210BDA" w:rsidP="00AC251F">
            <w:pPr>
              <w:rPr>
                <w:b w:val="0"/>
              </w:rPr>
            </w:pPr>
            <w:r w:rsidRPr="0096165A">
              <w:rPr>
                <w:b w:val="0"/>
              </w:rPr>
              <w:t>Startdatum:</w:t>
            </w:r>
            <w:r w:rsidR="0096165A" w:rsidRPr="0096165A">
              <w:rPr>
                <w:b w:val="0"/>
              </w:rPr>
              <w:br/>
            </w:r>
            <w:sdt>
              <w:sdtPr>
                <w:id w:val="2012642390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96165A" w:rsidRPr="0096165A">
                  <w:rPr>
                    <w:rStyle w:val="Platshllartext"/>
                    <w:b w:val="0"/>
                  </w:rPr>
                  <w:t>Klicka eller tryck här för att ange text.</w:t>
                </w:r>
              </w:sdtContent>
            </w:sdt>
          </w:p>
        </w:tc>
        <w:tc>
          <w:tcPr>
            <w:tcW w:w="4821" w:type="dxa"/>
          </w:tcPr>
          <w:p w14:paraId="60D89327" w14:textId="77777777" w:rsidR="00210BDA" w:rsidRPr="0096165A" w:rsidRDefault="00210BDA" w:rsidP="00AC251F">
            <w:pPr>
              <w:rPr>
                <w:b w:val="0"/>
              </w:rPr>
            </w:pPr>
            <w:r w:rsidRPr="0096165A">
              <w:rPr>
                <w:b w:val="0"/>
              </w:rPr>
              <w:t>Slutdatum:</w:t>
            </w:r>
            <w:r w:rsidR="0096165A" w:rsidRPr="0096165A">
              <w:rPr>
                <w:b w:val="0"/>
              </w:rPr>
              <w:br/>
            </w:r>
            <w:sdt>
              <w:sdtPr>
                <w:id w:val="113098318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96165A" w:rsidRPr="0096165A">
                  <w:rPr>
                    <w:rStyle w:val="Platshllartext"/>
                    <w:b w:val="0"/>
                  </w:rPr>
                  <w:t>Klicka eller tryck här för att ange text.</w:t>
                </w:r>
              </w:sdtContent>
            </w:sdt>
          </w:p>
        </w:tc>
      </w:tr>
      <w:tr w:rsidR="00210BDA" w14:paraId="4158FF8A" w14:textId="77777777" w:rsidTr="0096165A">
        <w:trPr>
          <w:trHeight w:val="713"/>
        </w:trPr>
        <w:tc>
          <w:tcPr>
            <w:tcW w:w="8500" w:type="dxa"/>
            <w:gridSpan w:val="2"/>
          </w:tcPr>
          <w:p w14:paraId="53716C6A" w14:textId="77777777" w:rsidR="00210BDA" w:rsidRDefault="00210BDA" w:rsidP="00AC251F">
            <w:r>
              <w:t>Mina skäl till studieuppehåll är följande… (måste styrkas):</w:t>
            </w:r>
            <w:r w:rsidR="0096165A">
              <w:br/>
            </w:r>
            <w:sdt>
              <w:sdtPr>
                <w:id w:val="70336780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96165A" w:rsidRPr="00A102A6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</w:tc>
      </w:tr>
      <w:tr w:rsidR="00210BDA" w14:paraId="38E8B0CE" w14:textId="77777777" w:rsidTr="00210BDA">
        <w:tc>
          <w:tcPr>
            <w:tcW w:w="3679" w:type="dxa"/>
          </w:tcPr>
          <w:p w14:paraId="0E503398" w14:textId="77777777" w:rsidR="00210BDA" w:rsidRDefault="00210BDA" w:rsidP="00AC251F">
            <w:r>
              <w:t>Datum för ansökan:</w:t>
            </w:r>
            <w:r w:rsidR="0096165A">
              <w:br/>
            </w:r>
            <w:sdt>
              <w:sdtPr>
                <w:id w:val="100069741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96165A" w:rsidRPr="00A102A6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</w:tc>
        <w:tc>
          <w:tcPr>
            <w:tcW w:w="4821" w:type="dxa"/>
          </w:tcPr>
          <w:p w14:paraId="35D7F542" w14:textId="77777777" w:rsidR="00210BDA" w:rsidRDefault="00210BDA" w:rsidP="00AC251F">
            <w:r>
              <w:t xml:space="preserve"> </w:t>
            </w:r>
            <w:sdt>
              <w:sdtPr>
                <w:id w:val="-1240249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6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Jag har läst informationen på sidan 2 och bekräftar härmed att jag är medveten om vilket ansvar </w:t>
            </w:r>
            <w:r w:rsidR="0096165A">
              <w:t>jag själv</w:t>
            </w:r>
            <w:r>
              <w:t xml:space="preserve"> har.</w:t>
            </w:r>
          </w:p>
        </w:tc>
      </w:tr>
    </w:tbl>
    <w:p w14:paraId="51D3A1C8" w14:textId="77777777" w:rsidR="00210BDA" w:rsidRPr="0096165A" w:rsidRDefault="00210BDA" w:rsidP="0096165A">
      <w:pPr>
        <w:spacing w:before="240"/>
        <w:rPr>
          <w:rFonts w:ascii="Calibri" w:hAnsi="Calibri" w:cs="Calibri"/>
          <w:sz w:val="24"/>
          <w:szCs w:val="24"/>
        </w:rPr>
      </w:pPr>
      <w:r w:rsidRPr="0096165A">
        <w:rPr>
          <w:rFonts w:ascii="Calibri" w:hAnsi="Calibri" w:cs="Calibri"/>
          <w:sz w:val="24"/>
          <w:szCs w:val="24"/>
        </w:rPr>
        <w:t xml:space="preserve">Vänligen skicka din ansökan med epost till studievägledaren: </w:t>
      </w:r>
      <w:hyperlink r:id="rId12" w:history="1">
        <w:r w:rsidRPr="0096165A">
          <w:rPr>
            <w:rStyle w:val="Hyperlnk"/>
            <w:rFonts w:ascii="Calibri" w:hAnsi="Calibri" w:cs="Calibri"/>
            <w:sz w:val="24"/>
            <w:szCs w:val="24"/>
          </w:rPr>
          <w:t>studievagledare.publichealth@su.se</w:t>
        </w:r>
      </w:hyperlink>
    </w:p>
    <w:p w14:paraId="3EF2526B" w14:textId="77777777" w:rsidR="00210BDA" w:rsidRPr="0096165A" w:rsidRDefault="00210BDA" w:rsidP="0096165A">
      <w:pPr>
        <w:pStyle w:val="Rubrik2"/>
        <w:spacing w:before="240"/>
        <w:rPr>
          <w:rFonts w:ascii="Calibri" w:hAnsi="Calibri" w:cs="Calibri"/>
          <w:b w:val="0"/>
          <w:sz w:val="26"/>
          <w:szCs w:val="26"/>
        </w:rPr>
      </w:pPr>
      <w:r w:rsidRPr="0096165A">
        <w:rPr>
          <w:rFonts w:ascii="Calibri" w:hAnsi="Calibri" w:cs="Calibri"/>
          <w:b w:val="0"/>
          <w:sz w:val="26"/>
          <w:szCs w:val="26"/>
        </w:rPr>
        <w:t>Beslut (fylls i av studievägledaren):</w:t>
      </w:r>
    </w:p>
    <w:tbl>
      <w:tblPr>
        <w:tblStyle w:val="Tabellrutnt"/>
        <w:tblW w:w="8500" w:type="dxa"/>
        <w:shd w:val="clear" w:color="auto" w:fill="D6E0EB" w:themeFill="accent4" w:themeFillTint="66"/>
        <w:tblLook w:val="04A0" w:firstRow="1" w:lastRow="0" w:firstColumn="1" w:lastColumn="0" w:noHBand="0" w:noVBand="1"/>
      </w:tblPr>
      <w:tblGrid>
        <w:gridCol w:w="8500"/>
      </w:tblGrid>
      <w:tr w:rsidR="0096165A" w:rsidRPr="0096165A" w14:paraId="1C041DC6" w14:textId="77777777" w:rsidTr="009616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500" w:type="dxa"/>
            <w:shd w:val="clear" w:color="auto" w:fill="D6E0EB" w:themeFill="accent4" w:themeFillTint="66"/>
          </w:tcPr>
          <w:p w14:paraId="7150A7C3" w14:textId="77777777" w:rsidR="0096165A" w:rsidRDefault="0096165A" w:rsidP="00AC251F"/>
          <w:p w14:paraId="3E40DC53" w14:textId="77777777" w:rsidR="0096165A" w:rsidRPr="0096165A" w:rsidRDefault="0096165A" w:rsidP="00AC251F">
            <w:pPr>
              <w:rPr>
                <w:b w:val="0"/>
              </w:rPr>
            </w:pPr>
            <w:r>
              <w:rPr>
                <w:b w:val="0"/>
              </w:rPr>
              <w:t xml:space="preserve"> </w:t>
            </w:r>
            <w:sdt>
              <w:sdtPr>
                <w:id w:val="-901986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>
              <w:rPr>
                <w:b w:val="0"/>
              </w:rPr>
              <w:t xml:space="preserve">  </w:t>
            </w:r>
            <w:r w:rsidRPr="0096165A">
              <w:rPr>
                <w:b w:val="0"/>
              </w:rPr>
              <w:t xml:space="preserve">Beviljas  </w:t>
            </w:r>
            <w:r>
              <w:rPr>
                <w:b w:val="0"/>
              </w:rPr>
              <w:t xml:space="preserve">         </w:t>
            </w:r>
            <w:r w:rsidRPr="0096165A">
              <w:rPr>
                <w:b w:val="0"/>
              </w:rPr>
              <w:t xml:space="preserve">   </w:t>
            </w:r>
            <w:sdt>
              <w:sdtPr>
                <w:id w:val="-52468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  <w:r w:rsidRPr="0096165A">
              <w:rPr>
                <w:b w:val="0"/>
              </w:rPr>
              <w:t xml:space="preserve">  Avslås, se bilaga.</w:t>
            </w:r>
            <w:r>
              <w:rPr>
                <w:b w:val="0"/>
              </w:rPr>
              <w:br/>
            </w:r>
          </w:p>
          <w:p w14:paraId="595138FD" w14:textId="77777777" w:rsidR="0096165A" w:rsidRPr="0096165A" w:rsidRDefault="0096165A" w:rsidP="00AC251F">
            <w:pPr>
              <w:rPr>
                <w:b w:val="0"/>
              </w:rPr>
            </w:pPr>
            <w:r w:rsidRPr="0096165A">
              <w:rPr>
                <w:b w:val="0"/>
              </w:rPr>
              <w:t>Signatur:</w:t>
            </w:r>
            <w:r>
              <w:rPr>
                <w:b w:val="0"/>
              </w:rPr>
              <w:br/>
            </w:r>
          </w:p>
        </w:tc>
      </w:tr>
    </w:tbl>
    <w:p w14:paraId="64F702EE" w14:textId="77777777" w:rsidR="00766311" w:rsidRDefault="00B51784" w:rsidP="00E04D91">
      <w:pPr>
        <w:pStyle w:val="Rubrik1"/>
        <w:spacing w:before="360"/>
      </w:pPr>
      <w:r>
        <w:lastRenderedPageBreak/>
        <w:t>Viktig information om studieuppehåll</w:t>
      </w:r>
    </w:p>
    <w:p w14:paraId="733841AB" w14:textId="77777777" w:rsidR="00B51784" w:rsidRPr="007D0BEF" w:rsidRDefault="00E04D91" w:rsidP="00AC251F">
      <w:pPr>
        <w:rPr>
          <w:sz w:val="24"/>
          <w:szCs w:val="24"/>
        </w:rPr>
      </w:pPr>
      <w:r w:rsidRPr="007D0BEF">
        <w:rPr>
          <w:sz w:val="24"/>
          <w:szCs w:val="24"/>
        </w:rPr>
        <w:t>I enlighet med 7</w:t>
      </w:r>
      <w:r w:rsidR="007D0BEF" w:rsidRPr="007D0BEF">
        <w:rPr>
          <w:sz w:val="24"/>
          <w:szCs w:val="24"/>
        </w:rPr>
        <w:t xml:space="preserve"> Kap. </w:t>
      </w:r>
      <w:r w:rsidRPr="007D0BEF">
        <w:rPr>
          <w:sz w:val="24"/>
          <w:szCs w:val="24"/>
        </w:rPr>
        <w:t>33</w:t>
      </w:r>
      <w:r w:rsidR="007D0BEF" w:rsidRPr="007D0BEF">
        <w:rPr>
          <w:sz w:val="24"/>
          <w:szCs w:val="24"/>
        </w:rPr>
        <w:t>§</w:t>
      </w:r>
      <w:r w:rsidRPr="007D0BEF">
        <w:rPr>
          <w:sz w:val="24"/>
          <w:szCs w:val="24"/>
        </w:rPr>
        <w:t xml:space="preserve"> i Högskoleförordningen, har en student rätt till studieuppehåll från sin utbildning förutsatt att det finns särskilda skäl. Om ett studieuppehåll beviljas</w:t>
      </w:r>
      <w:r w:rsidR="001A21DA" w:rsidRPr="007D0BEF">
        <w:rPr>
          <w:sz w:val="24"/>
          <w:szCs w:val="24"/>
        </w:rPr>
        <w:t xml:space="preserve"> i förväg har studenten rätt att återgå till studierna efter uppehållets slut. Ett beviljat studieuppehåll kan förlängas om skälen till uppehållet kvarstår.</w:t>
      </w:r>
    </w:p>
    <w:p w14:paraId="503C3BD3" w14:textId="77777777" w:rsidR="001A21DA" w:rsidRPr="007D0BEF" w:rsidRDefault="001A21DA" w:rsidP="00AC251F">
      <w:pPr>
        <w:rPr>
          <w:sz w:val="24"/>
          <w:szCs w:val="24"/>
        </w:rPr>
      </w:pPr>
      <w:r w:rsidRPr="007D0BEF">
        <w:rPr>
          <w:sz w:val="24"/>
          <w:szCs w:val="24"/>
        </w:rPr>
        <w:t xml:space="preserve">Förutsättningarna för rättigheten till uppehåll i studierna regleras </w:t>
      </w:r>
      <w:r w:rsidR="00D96149" w:rsidRPr="007D0BEF">
        <w:rPr>
          <w:sz w:val="24"/>
          <w:szCs w:val="24"/>
        </w:rPr>
        <w:t>Universitets- och högskolerådets föreskrifter</w:t>
      </w:r>
      <w:r w:rsidR="007D0BEF" w:rsidRPr="007D0BEF">
        <w:rPr>
          <w:sz w:val="24"/>
          <w:szCs w:val="24"/>
        </w:rPr>
        <w:t xml:space="preserve"> (UHRFS) §3, §4 och §5.</w:t>
      </w:r>
      <w:r w:rsidRPr="007D0BEF">
        <w:rPr>
          <w:sz w:val="24"/>
          <w:szCs w:val="24"/>
        </w:rPr>
        <w:t xml:space="preserve"> </w:t>
      </w:r>
      <w:r w:rsidR="007D0BEF" w:rsidRPr="007D0BEF">
        <w:rPr>
          <w:sz w:val="24"/>
          <w:szCs w:val="24"/>
        </w:rPr>
        <w:t>Särskilda skäl för att få fortsätta sina studier efter studieuppehåll är:</w:t>
      </w:r>
    </w:p>
    <w:p w14:paraId="31CFED7D" w14:textId="77777777" w:rsidR="007D0BEF" w:rsidRDefault="001A21DA" w:rsidP="00AC251F">
      <w:pPr>
        <w:pStyle w:val="Liststycke"/>
        <w:numPr>
          <w:ilvl w:val="0"/>
          <w:numId w:val="13"/>
        </w:numPr>
        <w:rPr>
          <w:sz w:val="24"/>
          <w:szCs w:val="24"/>
        </w:rPr>
      </w:pPr>
      <w:r w:rsidRPr="00734C36">
        <w:rPr>
          <w:sz w:val="24"/>
          <w:szCs w:val="24"/>
        </w:rPr>
        <w:t>Föräldraledighet</w:t>
      </w:r>
      <w:r w:rsidR="007B255C" w:rsidRPr="00734C36">
        <w:rPr>
          <w:sz w:val="24"/>
          <w:szCs w:val="24"/>
        </w:rPr>
        <w:t xml:space="preserve"> och vård av barn, värnplikts- eller civilpliktstjänstgöring, militär grundutbildning eller </w:t>
      </w:r>
      <w:r w:rsidR="003722E2" w:rsidRPr="00734C36">
        <w:rPr>
          <w:sz w:val="24"/>
          <w:szCs w:val="24"/>
        </w:rPr>
        <w:t>studentfackliga uppdrag. Särskilda skäl kan också vara tidsbegränsad provanställning enligt 12§ lagen</w:t>
      </w:r>
      <w:r w:rsidR="00734C36" w:rsidRPr="00734C36">
        <w:rPr>
          <w:sz w:val="24"/>
          <w:szCs w:val="24"/>
        </w:rPr>
        <w:t xml:space="preserve"> </w:t>
      </w:r>
      <w:r w:rsidR="003722E2" w:rsidRPr="00734C36">
        <w:rPr>
          <w:sz w:val="24"/>
          <w:szCs w:val="24"/>
        </w:rPr>
        <w:t xml:space="preserve">(2012:332) </w:t>
      </w:r>
      <w:r w:rsidR="00734C36" w:rsidRPr="00734C36">
        <w:rPr>
          <w:sz w:val="24"/>
          <w:szCs w:val="24"/>
        </w:rPr>
        <w:t>om vissa försvarsmaktsanställningar eller tjänstgöring i Försvarsmakten för den som är anställd som tidvis tjänstgörande gruppbefäl, soldat eller sjöman enligt denna lag.</w:t>
      </w:r>
    </w:p>
    <w:p w14:paraId="10D6941A" w14:textId="77777777" w:rsidR="00734C36" w:rsidRPr="00734C36" w:rsidRDefault="007602AC" w:rsidP="00AC251F">
      <w:pPr>
        <w:pStyle w:val="Liststycke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Mycket försvårande sociala eller medicinska</w:t>
      </w:r>
      <w:r w:rsidR="00734C36">
        <w:rPr>
          <w:sz w:val="24"/>
          <w:szCs w:val="24"/>
        </w:rPr>
        <w:t xml:space="preserve"> omständigheter</w:t>
      </w:r>
      <w:r>
        <w:rPr>
          <w:sz w:val="24"/>
          <w:szCs w:val="24"/>
        </w:rPr>
        <w:t>, eller andra extraordinära omständigheter.</w:t>
      </w:r>
    </w:p>
    <w:p w14:paraId="12FC6C0F" w14:textId="77777777" w:rsidR="007D0BEF" w:rsidRDefault="007D0BEF" w:rsidP="00AC251F">
      <w:pPr>
        <w:rPr>
          <w:sz w:val="24"/>
          <w:szCs w:val="24"/>
        </w:rPr>
      </w:pPr>
      <w:r w:rsidRPr="007D0BEF">
        <w:rPr>
          <w:i/>
          <w:sz w:val="24"/>
          <w:szCs w:val="24"/>
        </w:rPr>
        <w:t>Innan en ansökan om studieuppehåll lämnas in, rekommenderas att du kontaktar institutionens studievägledare.</w:t>
      </w:r>
      <w:r w:rsidRPr="007D0BEF">
        <w:rPr>
          <w:sz w:val="24"/>
          <w:szCs w:val="24"/>
        </w:rPr>
        <w:t xml:space="preserve"> Om du är student med visum för studier i Sverige bör du kontakta Migrationsverket för information om hur ett studieuppehåll påverkar din rätt att stanna i landet under ditt uppehåll.</w:t>
      </w:r>
      <w:r w:rsidR="00DF02B1">
        <w:rPr>
          <w:sz w:val="24"/>
          <w:szCs w:val="24"/>
        </w:rPr>
        <w:t xml:space="preserve"> Du är som student också själv ansvarig för att informera andra myndigheter, t. ex. CSN, om ditt studieuppehåll.</w:t>
      </w:r>
    </w:p>
    <w:p w14:paraId="78CA4147" w14:textId="77777777" w:rsidR="00DF02B1" w:rsidRDefault="00DF02B1" w:rsidP="00DE482F">
      <w:pPr>
        <w:pStyle w:val="Rubrik3"/>
      </w:pPr>
      <w:r>
        <w:t>Återkomst till studier efter studieuppehåll</w:t>
      </w:r>
    </w:p>
    <w:p w14:paraId="02374C17" w14:textId="77777777" w:rsidR="00E04D91" w:rsidRPr="007D0BEF" w:rsidRDefault="00DF02B1" w:rsidP="00AC251F">
      <w:pPr>
        <w:rPr>
          <w:sz w:val="24"/>
          <w:szCs w:val="24"/>
        </w:rPr>
      </w:pPr>
      <w:r>
        <w:rPr>
          <w:sz w:val="24"/>
          <w:szCs w:val="24"/>
        </w:rPr>
        <w:t>Du är skyldig att informera studievägledaren vid institutionen om att du avser att återkomma till studier, minst en månad innan studieuppehållet är slut. Observera: Om du planerar att återkomma till studier på uppsatskursen under vårterminen måste du anmäla återkomst senast den 15 september!</w:t>
      </w:r>
    </w:p>
    <w:sectPr w:rsidR="00E04D91" w:rsidRPr="007D0BEF" w:rsidSect="0086695D">
      <w:type w:val="continuous"/>
      <w:pgSz w:w="11906" w:h="16838"/>
      <w:pgMar w:top="782" w:right="2552" w:bottom="2835" w:left="1985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0D3BE" w14:textId="77777777" w:rsidR="005E7D0F" w:rsidRDefault="005E7D0F" w:rsidP="00183404">
      <w:pPr>
        <w:spacing w:after="0" w:line="240" w:lineRule="auto"/>
      </w:pPr>
      <w:r>
        <w:separator/>
      </w:r>
    </w:p>
  </w:endnote>
  <w:endnote w:type="continuationSeparator" w:id="0">
    <w:p w14:paraId="239D544B" w14:textId="77777777" w:rsidR="005E7D0F" w:rsidRDefault="005E7D0F" w:rsidP="00183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8D34F" w14:textId="77777777" w:rsidR="005E7D0F" w:rsidRDefault="005E7D0F" w:rsidP="00183404">
      <w:pPr>
        <w:spacing w:after="0" w:line="240" w:lineRule="auto"/>
      </w:pPr>
      <w:r>
        <w:separator/>
      </w:r>
    </w:p>
  </w:footnote>
  <w:footnote w:type="continuationSeparator" w:id="0">
    <w:p w14:paraId="524D0103" w14:textId="77777777" w:rsidR="005E7D0F" w:rsidRDefault="005E7D0F" w:rsidP="00183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Oformateradtabell3"/>
      <w:tblW w:w="0" w:type="auto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130"/>
      <w:gridCol w:w="1861"/>
      <w:gridCol w:w="2231"/>
      <w:gridCol w:w="845"/>
    </w:tblGrid>
    <w:tr w:rsidR="00CB6AB4" w14:paraId="56903537" w14:textId="77777777" w:rsidTr="00CB6AB4">
      <w:trPr>
        <w:trHeight w:val="1587"/>
      </w:trPr>
      <w:tc>
        <w:tcPr>
          <w:tcW w:w="4130" w:type="dxa"/>
          <w:vAlign w:val="bottom"/>
        </w:tcPr>
        <w:p w14:paraId="4114745A" w14:textId="77777777" w:rsidR="00CB6AB4" w:rsidRDefault="00FE03A0" w:rsidP="00CB6AB4">
          <w:pPr>
            <w:pStyle w:val="Sidhuvud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DC96CE1" wp14:editId="3362E974">
                <wp:simplePos x="0" y="0"/>
                <wp:positionH relativeFrom="column">
                  <wp:posOffset>0</wp:posOffset>
                </wp:positionH>
                <wp:positionV relativeFrom="paragraph">
                  <wp:posOffset>-389890</wp:posOffset>
                </wp:positionV>
                <wp:extent cx="753745" cy="629920"/>
                <wp:effectExtent l="0" t="0" r="8255" b="0"/>
                <wp:wrapNone/>
                <wp:docPr id="5" name="Bild 5" descr="Logotyp för Stockholms universitet.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Bild 6" descr="Logotyp för Stockholms universitet.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745" cy="629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861" w:type="dxa"/>
          <w:vAlign w:val="bottom"/>
        </w:tcPr>
        <w:p w14:paraId="48C0737E" w14:textId="77777777" w:rsidR="00CB6AB4" w:rsidRDefault="00CB6AB4" w:rsidP="00CB6AB4">
          <w:pPr>
            <w:pStyle w:val="Sidhuvud"/>
          </w:pPr>
        </w:p>
      </w:tc>
      <w:tc>
        <w:tcPr>
          <w:tcW w:w="2231" w:type="dxa"/>
          <w:vAlign w:val="bottom"/>
        </w:tcPr>
        <w:p w14:paraId="1A1B779A" w14:textId="77777777" w:rsidR="00CB6AB4" w:rsidRDefault="00CB6AB4" w:rsidP="00CB6AB4">
          <w:pPr>
            <w:pStyle w:val="Sidhuvud"/>
          </w:pPr>
        </w:p>
      </w:tc>
      <w:tc>
        <w:tcPr>
          <w:tcW w:w="845" w:type="dxa"/>
        </w:tcPr>
        <w:p w14:paraId="2AC805B8" w14:textId="77777777" w:rsidR="00CB6AB4" w:rsidRDefault="00CB6AB4" w:rsidP="00CB6AB4">
          <w:pPr>
            <w:pStyle w:val="Sidhuvud"/>
            <w:jc w:val="right"/>
          </w:pPr>
          <w:r w:rsidRPr="00CB6AB4">
            <w:rPr>
              <w:sz w:val="18"/>
            </w:rPr>
            <w:fldChar w:fldCharType="begin"/>
          </w:r>
          <w:r w:rsidRPr="00CB6AB4">
            <w:rPr>
              <w:sz w:val="18"/>
            </w:rPr>
            <w:instrText xml:space="preserve"> PAGE  \* Arabic  \* MERGEFORMAT </w:instrText>
          </w:r>
          <w:r w:rsidRPr="00CB6AB4">
            <w:rPr>
              <w:sz w:val="18"/>
            </w:rPr>
            <w:fldChar w:fldCharType="separate"/>
          </w:r>
          <w:r w:rsidR="004C26F1">
            <w:rPr>
              <w:noProof/>
              <w:sz w:val="18"/>
            </w:rPr>
            <w:t>2</w:t>
          </w:r>
          <w:r w:rsidRPr="00CB6AB4">
            <w:rPr>
              <w:sz w:val="18"/>
            </w:rPr>
            <w:fldChar w:fldCharType="end"/>
          </w:r>
          <w:r w:rsidRPr="00CB6AB4">
            <w:rPr>
              <w:sz w:val="18"/>
            </w:rPr>
            <w:t>(</w:t>
          </w:r>
          <w:r w:rsidRPr="00CB6AB4">
            <w:rPr>
              <w:sz w:val="18"/>
            </w:rPr>
            <w:fldChar w:fldCharType="begin"/>
          </w:r>
          <w:r w:rsidRPr="00CB6AB4">
            <w:rPr>
              <w:sz w:val="18"/>
            </w:rPr>
            <w:instrText xml:space="preserve"> NUMPAGES   \* MERGEFORMAT </w:instrText>
          </w:r>
          <w:r w:rsidRPr="00CB6AB4">
            <w:rPr>
              <w:sz w:val="18"/>
            </w:rPr>
            <w:fldChar w:fldCharType="separate"/>
          </w:r>
          <w:r w:rsidR="004C26F1">
            <w:rPr>
              <w:noProof/>
              <w:sz w:val="18"/>
            </w:rPr>
            <w:t>2</w:t>
          </w:r>
          <w:r w:rsidRPr="00CB6AB4">
            <w:rPr>
              <w:sz w:val="18"/>
            </w:rPr>
            <w:fldChar w:fldCharType="end"/>
          </w:r>
          <w:r w:rsidRPr="00CB6AB4">
            <w:rPr>
              <w:sz w:val="18"/>
            </w:rPr>
            <w:t>)</w:t>
          </w:r>
        </w:p>
      </w:tc>
    </w:tr>
  </w:tbl>
  <w:p w14:paraId="755662DB" w14:textId="77777777" w:rsidR="0093081C" w:rsidRDefault="0093081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CC11B" w14:textId="77777777" w:rsidR="007A16A1" w:rsidRPr="007A16A1" w:rsidRDefault="006B6CBF" w:rsidP="007A16A1">
    <w:pPr>
      <w:ind w:right="-1703"/>
      <w:jc w:val="right"/>
      <w:rPr>
        <w:sz w:val="18"/>
      </w:rPr>
    </w:pPr>
    <w:r w:rsidRPr="00CB6AB4">
      <w:rPr>
        <w:sz w:val="18"/>
      </w:rPr>
      <w:fldChar w:fldCharType="begin"/>
    </w:r>
    <w:r w:rsidRPr="00CB6AB4">
      <w:rPr>
        <w:sz w:val="18"/>
      </w:rPr>
      <w:instrText xml:space="preserve"> PAGE  \* Arabic  \* MERGEFORMAT </w:instrText>
    </w:r>
    <w:r w:rsidRPr="00CB6AB4">
      <w:rPr>
        <w:sz w:val="18"/>
      </w:rPr>
      <w:fldChar w:fldCharType="separate"/>
    </w:r>
    <w:r>
      <w:rPr>
        <w:sz w:val="18"/>
      </w:rPr>
      <w:t>1</w:t>
    </w:r>
    <w:r w:rsidRPr="00CB6AB4">
      <w:rPr>
        <w:sz w:val="18"/>
      </w:rPr>
      <w:fldChar w:fldCharType="end"/>
    </w:r>
    <w:r w:rsidRPr="00CB6AB4">
      <w:rPr>
        <w:sz w:val="18"/>
      </w:rPr>
      <w:t>(</w:t>
    </w:r>
    <w:r w:rsidRPr="00CB6AB4">
      <w:rPr>
        <w:sz w:val="18"/>
      </w:rPr>
      <w:fldChar w:fldCharType="begin"/>
    </w:r>
    <w:r w:rsidRPr="00CB6AB4">
      <w:rPr>
        <w:sz w:val="18"/>
      </w:rPr>
      <w:instrText xml:space="preserve"> NUMPAGES   \* MERGEFORMAT </w:instrText>
    </w:r>
    <w:r w:rsidRPr="00CB6AB4">
      <w:rPr>
        <w:sz w:val="18"/>
      </w:rPr>
      <w:fldChar w:fldCharType="separate"/>
    </w:r>
    <w:r>
      <w:rPr>
        <w:sz w:val="18"/>
      </w:rPr>
      <w:t>2</w:t>
    </w:r>
    <w:r w:rsidRPr="00CB6AB4">
      <w:rPr>
        <w:sz w:val="18"/>
      </w:rPr>
      <w:fldChar w:fldCharType="end"/>
    </w:r>
    <w:r>
      <w:rPr>
        <w:sz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8CC7A9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128667E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09484C"/>
    <w:multiLevelType w:val="multilevel"/>
    <w:tmpl w:val="63926BF0"/>
    <w:styleLink w:val="Listformatnumreradelistor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22E5432"/>
    <w:multiLevelType w:val="multilevel"/>
    <w:tmpl w:val="4A2E246E"/>
    <w:numStyleLink w:val="Listformatpunktlistor"/>
  </w:abstractNum>
  <w:abstractNum w:abstractNumId="4" w15:restartNumberingAfterBreak="0">
    <w:nsid w:val="03950819"/>
    <w:multiLevelType w:val="multilevel"/>
    <w:tmpl w:val="949CBACE"/>
    <w:numStyleLink w:val="Listformatparagraflistor"/>
  </w:abstractNum>
  <w:abstractNum w:abstractNumId="5" w15:restartNumberingAfterBreak="0">
    <w:nsid w:val="16CC35F2"/>
    <w:multiLevelType w:val="multilevel"/>
    <w:tmpl w:val="949CBACE"/>
    <w:styleLink w:val="Listformatparagraflistor"/>
    <w:lvl w:ilvl="0">
      <w:start w:val="1"/>
      <w:numFmt w:val="decimal"/>
      <w:pStyle w:val="Paragraflista"/>
      <w:lvlText w:val="§    %1"/>
      <w:lvlJc w:val="left"/>
      <w:pPr>
        <w:tabs>
          <w:tab w:val="num" w:pos="794"/>
        </w:tabs>
        <w:ind w:left="794" w:hanging="794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8257F8A"/>
    <w:multiLevelType w:val="multilevel"/>
    <w:tmpl w:val="4A2E246E"/>
    <w:styleLink w:val="Listformatpunktlistor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7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D48CE"/>
    <w:multiLevelType w:val="multilevel"/>
    <w:tmpl w:val="63926BF0"/>
    <w:numStyleLink w:val="Listformatnumreradelistor"/>
  </w:abstractNum>
  <w:abstractNum w:abstractNumId="8" w15:restartNumberingAfterBreak="0">
    <w:nsid w:val="432C1E76"/>
    <w:multiLevelType w:val="multilevel"/>
    <w:tmpl w:val="1480C51E"/>
    <w:numStyleLink w:val="Listformatnumreraderubriker"/>
  </w:abstractNum>
  <w:abstractNum w:abstractNumId="9" w15:restartNumberingAfterBreak="0">
    <w:nsid w:val="48A368B5"/>
    <w:multiLevelType w:val="multilevel"/>
    <w:tmpl w:val="1480C51E"/>
    <w:styleLink w:val="Listformatnumreraderubriker"/>
    <w:lvl w:ilvl="0">
      <w:start w:val="1"/>
      <w:numFmt w:val="decimal"/>
      <w:pStyle w:val="Rubrik1numrerad"/>
      <w:suff w:val="space"/>
      <w:lvlText w:val="%1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  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  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  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2521C75"/>
    <w:multiLevelType w:val="multilevel"/>
    <w:tmpl w:val="46DCB4C4"/>
    <w:styleLink w:val="SUListor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2">
      <w:start w:val="1"/>
      <w:numFmt w:val="decimal"/>
      <w:lvlRestart w:val="0"/>
      <w:lvlText w:val="§   %3"/>
      <w:lvlJc w:val="left"/>
      <w:pPr>
        <w:tabs>
          <w:tab w:val="num" w:pos="794"/>
        </w:tabs>
        <w:ind w:left="794" w:hanging="794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97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74A1C27"/>
    <w:multiLevelType w:val="hybridMultilevel"/>
    <w:tmpl w:val="93D49A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0F30B5"/>
    <w:multiLevelType w:val="multilevel"/>
    <w:tmpl w:val="949CBACE"/>
    <w:numStyleLink w:val="Listformatparagraflistor"/>
  </w:abstractNum>
  <w:num w:numId="1">
    <w:abstractNumId w:val="2"/>
  </w:num>
  <w:num w:numId="2">
    <w:abstractNumId w:val="9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1"/>
  </w:num>
  <w:num w:numId="9">
    <w:abstractNumId w:val="0"/>
  </w:num>
  <w:num w:numId="10">
    <w:abstractNumId w:val="8"/>
  </w:num>
  <w:num w:numId="11">
    <w:abstractNumId w:val="10"/>
  </w:num>
  <w:num w:numId="12">
    <w:abstractNumId w:val="12"/>
  </w:num>
  <w:num w:numId="13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ocumentProtection w:edit="forms" w:enforcement="1" w:cryptProviderType="rsaAES" w:cryptAlgorithmClass="hash" w:cryptAlgorithmType="typeAny" w:cryptAlgorithmSid="14" w:cryptSpinCount="100000" w:hash="PL6SwBHt6FjP41HZWHZQbX7/IniyekPksM4Zt+sIHvsCA/ixbAiWrOIsIIwUd+ygnIlMFhBMa4kXjC247Qd54w==" w:salt="hRn5D44V3+2cKE8iV1Qmgw==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BDA"/>
    <w:rsid w:val="000039C0"/>
    <w:rsid w:val="00004A3F"/>
    <w:rsid w:val="00017811"/>
    <w:rsid w:val="00047D90"/>
    <w:rsid w:val="000608F0"/>
    <w:rsid w:val="00071CC0"/>
    <w:rsid w:val="00076A46"/>
    <w:rsid w:val="000775BC"/>
    <w:rsid w:val="00085451"/>
    <w:rsid w:val="000972C1"/>
    <w:rsid w:val="000A6604"/>
    <w:rsid w:val="000B4E45"/>
    <w:rsid w:val="000C3A9D"/>
    <w:rsid w:val="000E399E"/>
    <w:rsid w:val="000F1691"/>
    <w:rsid w:val="000F278E"/>
    <w:rsid w:val="001008BB"/>
    <w:rsid w:val="0011210C"/>
    <w:rsid w:val="00122DF1"/>
    <w:rsid w:val="00130DC5"/>
    <w:rsid w:val="00143428"/>
    <w:rsid w:val="00147E91"/>
    <w:rsid w:val="001771F7"/>
    <w:rsid w:val="00183404"/>
    <w:rsid w:val="001A21DA"/>
    <w:rsid w:val="001A72EB"/>
    <w:rsid w:val="001C0EFC"/>
    <w:rsid w:val="001C6D94"/>
    <w:rsid w:val="00210BDA"/>
    <w:rsid w:val="00225768"/>
    <w:rsid w:val="00230E06"/>
    <w:rsid w:val="00286D26"/>
    <w:rsid w:val="002B2C3D"/>
    <w:rsid w:val="002B6341"/>
    <w:rsid w:val="002C351F"/>
    <w:rsid w:val="002F40E6"/>
    <w:rsid w:val="002F7F3F"/>
    <w:rsid w:val="00317D35"/>
    <w:rsid w:val="00330406"/>
    <w:rsid w:val="003505E4"/>
    <w:rsid w:val="003631CF"/>
    <w:rsid w:val="00371919"/>
    <w:rsid w:val="003722E2"/>
    <w:rsid w:val="0037571D"/>
    <w:rsid w:val="00383231"/>
    <w:rsid w:val="00383C63"/>
    <w:rsid w:val="00392FAE"/>
    <w:rsid w:val="003A387D"/>
    <w:rsid w:val="003B0CAB"/>
    <w:rsid w:val="003B17BF"/>
    <w:rsid w:val="003C2D53"/>
    <w:rsid w:val="003C6239"/>
    <w:rsid w:val="003F10F1"/>
    <w:rsid w:val="003F2F1C"/>
    <w:rsid w:val="00411377"/>
    <w:rsid w:val="00415CA1"/>
    <w:rsid w:val="00423D14"/>
    <w:rsid w:val="00431A6F"/>
    <w:rsid w:val="00450409"/>
    <w:rsid w:val="00451BA8"/>
    <w:rsid w:val="004611E9"/>
    <w:rsid w:val="00480803"/>
    <w:rsid w:val="00484839"/>
    <w:rsid w:val="004927B1"/>
    <w:rsid w:val="00493745"/>
    <w:rsid w:val="004A021C"/>
    <w:rsid w:val="004A6863"/>
    <w:rsid w:val="004C26F1"/>
    <w:rsid w:val="004C5D1A"/>
    <w:rsid w:val="004F6DD3"/>
    <w:rsid w:val="00505E07"/>
    <w:rsid w:val="005111DA"/>
    <w:rsid w:val="0051446B"/>
    <w:rsid w:val="00525762"/>
    <w:rsid w:val="00537F38"/>
    <w:rsid w:val="00546568"/>
    <w:rsid w:val="00553BE5"/>
    <w:rsid w:val="005772FF"/>
    <w:rsid w:val="00593CC0"/>
    <w:rsid w:val="005A1B34"/>
    <w:rsid w:val="005B410A"/>
    <w:rsid w:val="005B70FA"/>
    <w:rsid w:val="005C767B"/>
    <w:rsid w:val="005E7339"/>
    <w:rsid w:val="005E7D0F"/>
    <w:rsid w:val="00624D38"/>
    <w:rsid w:val="00636F85"/>
    <w:rsid w:val="0065077F"/>
    <w:rsid w:val="006B41D9"/>
    <w:rsid w:val="006B6CBF"/>
    <w:rsid w:val="006C0797"/>
    <w:rsid w:val="006C12D1"/>
    <w:rsid w:val="006F2B47"/>
    <w:rsid w:val="006F4D4A"/>
    <w:rsid w:val="00734C36"/>
    <w:rsid w:val="00740BE7"/>
    <w:rsid w:val="00745125"/>
    <w:rsid w:val="00746572"/>
    <w:rsid w:val="007473DD"/>
    <w:rsid w:val="00754EAB"/>
    <w:rsid w:val="00755516"/>
    <w:rsid w:val="007602AC"/>
    <w:rsid w:val="00765760"/>
    <w:rsid w:val="00766311"/>
    <w:rsid w:val="007825BD"/>
    <w:rsid w:val="007837F3"/>
    <w:rsid w:val="007A16A1"/>
    <w:rsid w:val="007A1D88"/>
    <w:rsid w:val="007A3D98"/>
    <w:rsid w:val="007A6FCB"/>
    <w:rsid w:val="007B255C"/>
    <w:rsid w:val="007D0BEF"/>
    <w:rsid w:val="007E531A"/>
    <w:rsid w:val="00832F23"/>
    <w:rsid w:val="008432DB"/>
    <w:rsid w:val="00846E7D"/>
    <w:rsid w:val="00851A09"/>
    <w:rsid w:val="0086695D"/>
    <w:rsid w:val="00886E50"/>
    <w:rsid w:val="008E46CD"/>
    <w:rsid w:val="008E6C89"/>
    <w:rsid w:val="008E6FFF"/>
    <w:rsid w:val="0090094D"/>
    <w:rsid w:val="0090363D"/>
    <w:rsid w:val="0093081C"/>
    <w:rsid w:val="00931E98"/>
    <w:rsid w:val="00943346"/>
    <w:rsid w:val="0096165A"/>
    <w:rsid w:val="009930F6"/>
    <w:rsid w:val="009B0109"/>
    <w:rsid w:val="009B4098"/>
    <w:rsid w:val="009B4D14"/>
    <w:rsid w:val="009E7454"/>
    <w:rsid w:val="009F00E8"/>
    <w:rsid w:val="009F7EF5"/>
    <w:rsid w:val="00A115F1"/>
    <w:rsid w:val="00A141ED"/>
    <w:rsid w:val="00A17C9E"/>
    <w:rsid w:val="00A22059"/>
    <w:rsid w:val="00A23779"/>
    <w:rsid w:val="00A3447C"/>
    <w:rsid w:val="00A443FE"/>
    <w:rsid w:val="00A566CA"/>
    <w:rsid w:val="00A7155D"/>
    <w:rsid w:val="00A917D4"/>
    <w:rsid w:val="00A953AA"/>
    <w:rsid w:val="00AA1213"/>
    <w:rsid w:val="00AB3052"/>
    <w:rsid w:val="00AC251F"/>
    <w:rsid w:val="00AC4267"/>
    <w:rsid w:val="00AD08EE"/>
    <w:rsid w:val="00AD09EA"/>
    <w:rsid w:val="00AE5C25"/>
    <w:rsid w:val="00AE7761"/>
    <w:rsid w:val="00AF0281"/>
    <w:rsid w:val="00B00861"/>
    <w:rsid w:val="00B00DA4"/>
    <w:rsid w:val="00B11C87"/>
    <w:rsid w:val="00B264FB"/>
    <w:rsid w:val="00B404D0"/>
    <w:rsid w:val="00B40F3E"/>
    <w:rsid w:val="00B41865"/>
    <w:rsid w:val="00B45124"/>
    <w:rsid w:val="00B51784"/>
    <w:rsid w:val="00B53543"/>
    <w:rsid w:val="00B62933"/>
    <w:rsid w:val="00B77986"/>
    <w:rsid w:val="00B91AE7"/>
    <w:rsid w:val="00BC5ACF"/>
    <w:rsid w:val="00BD75C6"/>
    <w:rsid w:val="00BD7BE4"/>
    <w:rsid w:val="00BE4E00"/>
    <w:rsid w:val="00C062A3"/>
    <w:rsid w:val="00C07F2D"/>
    <w:rsid w:val="00C15F71"/>
    <w:rsid w:val="00C414CD"/>
    <w:rsid w:val="00C5252B"/>
    <w:rsid w:val="00C85074"/>
    <w:rsid w:val="00C87497"/>
    <w:rsid w:val="00C95355"/>
    <w:rsid w:val="00CB6AB4"/>
    <w:rsid w:val="00CF72B1"/>
    <w:rsid w:val="00D43D73"/>
    <w:rsid w:val="00D472AC"/>
    <w:rsid w:val="00D96149"/>
    <w:rsid w:val="00DD433C"/>
    <w:rsid w:val="00DD7A11"/>
    <w:rsid w:val="00DE482F"/>
    <w:rsid w:val="00DF02B1"/>
    <w:rsid w:val="00DF3D82"/>
    <w:rsid w:val="00DF5126"/>
    <w:rsid w:val="00E04D91"/>
    <w:rsid w:val="00E05B1D"/>
    <w:rsid w:val="00E31FB2"/>
    <w:rsid w:val="00E337EE"/>
    <w:rsid w:val="00E33DBB"/>
    <w:rsid w:val="00E36E68"/>
    <w:rsid w:val="00E87962"/>
    <w:rsid w:val="00E87ACD"/>
    <w:rsid w:val="00EB1FC7"/>
    <w:rsid w:val="00EC3966"/>
    <w:rsid w:val="00ED7509"/>
    <w:rsid w:val="00EF77A5"/>
    <w:rsid w:val="00F0035E"/>
    <w:rsid w:val="00F024EF"/>
    <w:rsid w:val="00F0715D"/>
    <w:rsid w:val="00F12066"/>
    <w:rsid w:val="00F20E6C"/>
    <w:rsid w:val="00F21A6B"/>
    <w:rsid w:val="00F40A9D"/>
    <w:rsid w:val="00F57F04"/>
    <w:rsid w:val="00F65005"/>
    <w:rsid w:val="00F73B00"/>
    <w:rsid w:val="00FD347F"/>
    <w:rsid w:val="00FE03A0"/>
    <w:rsid w:val="00FE3E75"/>
    <w:rsid w:val="00FF132B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03B185"/>
  <w15:chartTrackingRefBased/>
  <w15:docId w15:val="{035DBDED-F128-4707-BC0C-5E4E8F13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en-US" w:bidi="ar-SA"/>
      </w:rPr>
    </w:rPrDefault>
    <w:pPrDefault>
      <w:pPr>
        <w:spacing w:after="2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röd 1 - med avstånd"/>
    <w:qFormat/>
    <w:rsid w:val="00EF77A5"/>
  </w:style>
  <w:style w:type="paragraph" w:styleId="Rubrik1">
    <w:name w:val="heading 1"/>
    <w:basedOn w:val="Normal"/>
    <w:next w:val="Normal"/>
    <w:link w:val="Rubrik1Char"/>
    <w:uiPriority w:val="9"/>
    <w:qFormat/>
    <w:rsid w:val="007E531A"/>
    <w:pPr>
      <w:keepNext/>
      <w:keepLines/>
      <w:spacing w:line="340" w:lineRule="atLeast"/>
      <w:outlineLvl w:val="0"/>
    </w:pPr>
    <w:rPr>
      <w:rFonts w:asciiTheme="majorHAnsi" w:eastAsiaTheme="majorEastAsia" w:hAnsiTheme="majorHAnsi" w:cstheme="majorBidi"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50409"/>
    <w:pPr>
      <w:keepNext/>
      <w:keepLines/>
      <w:spacing w:after="140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30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450409"/>
    <w:pPr>
      <w:keepNext/>
      <w:keepLines/>
      <w:spacing w:after="60"/>
      <w:outlineLvl w:val="2"/>
    </w:pPr>
    <w:rPr>
      <w:rFonts w:ascii="Times New Roman" w:eastAsiaTheme="majorEastAsia" w:hAnsi="Times New Roman" w:cstheme="majorBidi"/>
      <w:b/>
      <w:color w:val="262626" w:themeColor="text1" w:themeTint="D9"/>
      <w:sz w:val="26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450409"/>
    <w:pPr>
      <w:keepNext/>
      <w:keepLines/>
      <w:spacing w:after="60"/>
      <w:outlineLvl w:val="3"/>
    </w:pPr>
    <w:rPr>
      <w:rFonts w:ascii="Times New Roman" w:eastAsiaTheme="majorEastAsia" w:hAnsi="Times New Roman" w:cstheme="majorBidi"/>
      <w:b/>
      <w:iCs/>
      <w:color w:val="262626" w:themeColor="text1" w:themeTint="D9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7E531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E531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E531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E531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E531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E531A"/>
    <w:rPr>
      <w:rFonts w:asciiTheme="majorHAnsi" w:eastAsiaTheme="majorEastAsia" w:hAnsiTheme="majorHAnsi" w:cstheme="majorBidi"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450409"/>
    <w:rPr>
      <w:rFonts w:asciiTheme="majorHAnsi" w:eastAsiaTheme="majorEastAsia" w:hAnsiTheme="majorHAnsi" w:cstheme="majorBidi"/>
      <w:b/>
      <w:color w:val="262626" w:themeColor="text1" w:themeTint="D9"/>
      <w:sz w:val="30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450409"/>
    <w:rPr>
      <w:rFonts w:ascii="Times New Roman" w:eastAsiaTheme="majorEastAsia" w:hAnsi="Times New Roman" w:cstheme="majorBidi"/>
      <w:b/>
      <w:color w:val="262626" w:themeColor="text1" w:themeTint="D9"/>
      <w:sz w:val="26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450409"/>
    <w:rPr>
      <w:rFonts w:ascii="Times New Roman" w:eastAsiaTheme="majorEastAsia" w:hAnsi="Times New Roman" w:cstheme="majorBidi"/>
      <w:b/>
      <w:iCs/>
      <w:color w:val="262626" w:themeColor="text1" w:themeTint="D9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E53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E531A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E531A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E531A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E531A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7E531A"/>
    <w:pPr>
      <w:spacing w:after="200" w:line="240" w:lineRule="auto"/>
    </w:pPr>
    <w:rPr>
      <w:i/>
      <w:iCs/>
      <w:color w:val="1A1A1A" w:themeColor="text2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E53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E531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E531A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E531A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7E531A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7E531A"/>
    <w:rPr>
      <w:i/>
      <w:iCs/>
      <w:color w:val="auto"/>
    </w:rPr>
  </w:style>
  <w:style w:type="paragraph" w:styleId="Ingetavstnd">
    <w:name w:val="No Spacing"/>
    <w:aliases w:val="Bröd 2 - inget avstånd"/>
    <w:uiPriority w:val="1"/>
    <w:qFormat/>
    <w:rsid w:val="00D472AC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7E531A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E531A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E531A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E531A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7E531A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7E531A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7E531A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7E531A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7E531A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7E531A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7E531A"/>
    <w:pPr>
      <w:tabs>
        <w:tab w:val="left" w:pos="4139"/>
        <w:tab w:val="left" w:pos="6010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E531A"/>
  </w:style>
  <w:style w:type="paragraph" w:styleId="Sidfot">
    <w:name w:val="footer"/>
    <w:basedOn w:val="Normal"/>
    <w:link w:val="SidfotChar"/>
    <w:uiPriority w:val="99"/>
    <w:unhideWhenUsed/>
    <w:rsid w:val="006C12D1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C12D1"/>
    <w:rPr>
      <w:sz w:val="18"/>
    </w:rPr>
  </w:style>
  <w:style w:type="numbering" w:customStyle="1" w:styleId="Listformatparagraflistor">
    <w:name w:val="Listformat paragraflistor"/>
    <w:uiPriority w:val="99"/>
    <w:rsid w:val="00C07F2D"/>
    <w:pPr>
      <w:numPr>
        <w:numId w:val="3"/>
      </w:numPr>
    </w:pPr>
  </w:style>
  <w:style w:type="paragraph" w:styleId="Numreradlista">
    <w:name w:val="List Number"/>
    <w:basedOn w:val="Normal"/>
    <w:uiPriority w:val="11"/>
    <w:qFormat/>
    <w:rsid w:val="00740BE7"/>
    <w:pPr>
      <w:numPr>
        <w:numId w:val="5"/>
      </w:numPr>
      <w:spacing w:after="60"/>
      <w:ind w:left="357" w:hanging="357"/>
    </w:pPr>
  </w:style>
  <w:style w:type="paragraph" w:styleId="Punktlista">
    <w:name w:val="List Bullet"/>
    <w:basedOn w:val="Normal"/>
    <w:uiPriority w:val="11"/>
    <w:qFormat/>
    <w:rsid w:val="00740BE7"/>
    <w:pPr>
      <w:numPr>
        <w:numId w:val="7"/>
      </w:numPr>
      <w:spacing w:after="60"/>
    </w:pPr>
  </w:style>
  <w:style w:type="paragraph" w:customStyle="1" w:styleId="Paragraflista">
    <w:name w:val="Paragraflista"/>
    <w:basedOn w:val="Rubrik2"/>
    <w:next w:val="Paragraftext"/>
    <w:uiPriority w:val="1"/>
    <w:rsid w:val="00C07F2D"/>
    <w:pPr>
      <w:numPr>
        <w:numId w:val="12"/>
      </w:numPr>
    </w:pPr>
    <w:rPr>
      <w:b w:val="0"/>
      <w:sz w:val="36"/>
    </w:rPr>
  </w:style>
  <w:style w:type="table" w:styleId="Tabellrutnt">
    <w:name w:val="Table Grid"/>
    <w:aliases w:val="SU Formaterad"/>
    <w:basedOn w:val="Normaltabell"/>
    <w:uiPriority w:val="39"/>
    <w:rsid w:val="00A443FE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ajorHAnsi" w:hAnsiTheme="majorHAnsi"/>
        <w:b/>
        <w:sz w:val="22"/>
      </w:rPr>
      <w:tblPr/>
      <w:trPr>
        <w:tblHeader/>
      </w:trPr>
    </w:tblStylePr>
  </w:style>
  <w:style w:type="table" w:styleId="Oformateradtabell3">
    <w:name w:val="Plain Table 3"/>
    <w:basedOn w:val="Normaltabell"/>
    <w:uiPriority w:val="43"/>
    <w:rsid w:val="007E53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tshllartext">
    <w:name w:val="Placeholder Text"/>
    <w:basedOn w:val="Standardstycketeckensnitt"/>
    <w:uiPriority w:val="99"/>
    <w:semiHidden/>
    <w:rsid w:val="007E531A"/>
    <w:rPr>
      <w:color w:val="808080"/>
    </w:rPr>
  </w:style>
  <w:style w:type="paragraph" w:customStyle="1" w:styleId="Institutionsnamn">
    <w:name w:val="Institutionsnamn"/>
    <w:basedOn w:val="Normal"/>
    <w:uiPriority w:val="17"/>
    <w:rsid w:val="007E531A"/>
    <w:pPr>
      <w:spacing w:after="20" w:line="240" w:lineRule="auto"/>
    </w:pPr>
    <w:rPr>
      <w:rFonts w:ascii="Georgia" w:hAnsi="Georgia"/>
      <w:color w:val="002F5F"/>
      <w:sz w:val="26"/>
    </w:rPr>
  </w:style>
  <w:style w:type="paragraph" w:customStyle="1" w:styleId="Paragraftext">
    <w:name w:val="Paragraftext"/>
    <w:basedOn w:val="Normal"/>
    <w:uiPriority w:val="1"/>
    <w:rsid w:val="007E531A"/>
    <w:pPr>
      <w:ind w:left="794"/>
    </w:pPr>
  </w:style>
  <w:style w:type="paragraph" w:customStyle="1" w:styleId="Bildtext">
    <w:name w:val="Bildtext"/>
    <w:basedOn w:val="Normal"/>
    <w:next w:val="Normal"/>
    <w:uiPriority w:val="12"/>
    <w:qFormat/>
    <w:rsid w:val="008E46CD"/>
    <w:rPr>
      <w:sz w:val="20"/>
    </w:rPr>
  </w:style>
  <w:style w:type="paragraph" w:customStyle="1" w:styleId="Tabellrubrik">
    <w:name w:val="Tabellrubrik"/>
    <w:basedOn w:val="Normal"/>
    <w:semiHidden/>
    <w:qFormat/>
    <w:rsid w:val="00FE3E75"/>
    <w:pPr>
      <w:spacing w:after="0"/>
    </w:pPr>
    <w:rPr>
      <w:rFonts w:asciiTheme="majorHAnsi" w:hAnsiTheme="majorHAnsi"/>
      <w:b/>
      <w:sz w:val="16"/>
    </w:rPr>
  </w:style>
  <w:style w:type="paragraph" w:customStyle="1" w:styleId="Tabelltext">
    <w:name w:val="Tabelltext"/>
    <w:basedOn w:val="Tabellrubrik"/>
    <w:semiHidden/>
    <w:qFormat/>
    <w:rsid w:val="00FE3E75"/>
    <w:rPr>
      <w:rFonts w:ascii="Verdana" w:hAnsi="Verdana"/>
      <w:b w:val="0"/>
    </w:rPr>
  </w:style>
  <w:style w:type="paragraph" w:styleId="Innehll1">
    <w:name w:val="toc 1"/>
    <w:basedOn w:val="Normal"/>
    <w:next w:val="Normal"/>
    <w:autoRedefine/>
    <w:uiPriority w:val="39"/>
    <w:unhideWhenUsed/>
    <w:rsid w:val="007E531A"/>
    <w:pPr>
      <w:tabs>
        <w:tab w:val="right" w:leader="dot" w:pos="8323"/>
      </w:tabs>
      <w:spacing w:after="40"/>
    </w:pPr>
    <w:rPr>
      <w:rFonts w:ascii="Verdana" w:hAnsi="Verdana"/>
      <w:b/>
    </w:rPr>
  </w:style>
  <w:style w:type="paragraph" w:styleId="Innehll2">
    <w:name w:val="toc 2"/>
    <w:basedOn w:val="Normal"/>
    <w:next w:val="Normal"/>
    <w:autoRedefine/>
    <w:uiPriority w:val="39"/>
    <w:unhideWhenUsed/>
    <w:rsid w:val="007E531A"/>
    <w:pPr>
      <w:tabs>
        <w:tab w:val="right" w:leader="dot" w:pos="8323"/>
      </w:tabs>
      <w:spacing w:after="100"/>
    </w:pPr>
    <w:rPr>
      <w:rFonts w:ascii="Verdana" w:hAnsi="Verdana"/>
      <w:sz w:val="18"/>
    </w:rPr>
  </w:style>
  <w:style w:type="paragraph" w:styleId="Innehll3">
    <w:name w:val="toc 3"/>
    <w:basedOn w:val="Normal"/>
    <w:next w:val="Normal"/>
    <w:autoRedefine/>
    <w:uiPriority w:val="39"/>
    <w:semiHidden/>
    <w:rsid w:val="007E531A"/>
    <w:pPr>
      <w:spacing w:after="100"/>
      <w:ind w:left="440"/>
    </w:pPr>
  </w:style>
  <w:style w:type="character" w:styleId="Hyperlnk">
    <w:name w:val="Hyperlink"/>
    <w:basedOn w:val="Standardstycketeckensnitt"/>
    <w:uiPriority w:val="99"/>
    <w:unhideWhenUsed/>
    <w:rsid w:val="003B0CAB"/>
    <w:rPr>
      <w:color w:val="0000FF" w:themeColor="hyperlink"/>
      <w:u w:val="single"/>
    </w:rPr>
  </w:style>
  <w:style w:type="paragraph" w:customStyle="1" w:styleId="Rubrik1numrerad">
    <w:name w:val="Rubrik 1 numrerad"/>
    <w:basedOn w:val="Rubrik1"/>
    <w:next w:val="Normal"/>
    <w:uiPriority w:val="10"/>
    <w:qFormat/>
    <w:rsid w:val="007E531A"/>
    <w:pPr>
      <w:numPr>
        <w:numId w:val="10"/>
      </w:numPr>
    </w:pPr>
  </w:style>
  <w:style w:type="paragraph" w:customStyle="1" w:styleId="Rubrik2numrerad">
    <w:name w:val="Rubrik 2 numrerad"/>
    <w:basedOn w:val="Rubrik2"/>
    <w:next w:val="Normal"/>
    <w:uiPriority w:val="10"/>
    <w:qFormat/>
    <w:rsid w:val="00450409"/>
    <w:pPr>
      <w:numPr>
        <w:ilvl w:val="1"/>
        <w:numId w:val="10"/>
      </w:numPr>
    </w:pPr>
  </w:style>
  <w:style w:type="paragraph" w:customStyle="1" w:styleId="Rubrik3numrerad">
    <w:name w:val="Rubrik 3 numrerad"/>
    <w:basedOn w:val="Rubrik3"/>
    <w:next w:val="Normal"/>
    <w:uiPriority w:val="10"/>
    <w:qFormat/>
    <w:rsid w:val="007E531A"/>
    <w:pPr>
      <w:numPr>
        <w:ilvl w:val="2"/>
        <w:numId w:val="10"/>
      </w:numPr>
    </w:pPr>
  </w:style>
  <w:style w:type="paragraph" w:customStyle="1" w:styleId="Rubrik4numrerad">
    <w:name w:val="Rubrik 4 numrerad"/>
    <w:basedOn w:val="Rubrik4"/>
    <w:next w:val="Normal"/>
    <w:uiPriority w:val="10"/>
    <w:qFormat/>
    <w:rsid w:val="007E531A"/>
    <w:pPr>
      <w:numPr>
        <w:ilvl w:val="3"/>
        <w:numId w:val="10"/>
      </w:numPr>
    </w:pPr>
  </w:style>
  <w:style w:type="numbering" w:customStyle="1" w:styleId="Listformatnumreraderubriker">
    <w:name w:val="Listformat numrerade rubriker"/>
    <w:uiPriority w:val="99"/>
    <w:rsid w:val="007E531A"/>
    <w:pPr>
      <w:numPr>
        <w:numId w:val="2"/>
      </w:numPr>
    </w:pPr>
  </w:style>
  <w:style w:type="paragraph" w:styleId="Liststycke">
    <w:name w:val="List Paragraph"/>
    <w:basedOn w:val="Normal"/>
    <w:uiPriority w:val="34"/>
    <w:semiHidden/>
    <w:qFormat/>
    <w:rsid w:val="007E531A"/>
    <w:pPr>
      <w:ind w:left="720"/>
      <w:contextualSpacing/>
    </w:pPr>
  </w:style>
  <w:style w:type="numbering" w:customStyle="1" w:styleId="Listformatpunktlistor">
    <w:name w:val="Listformat punktlistor"/>
    <w:uiPriority w:val="99"/>
    <w:rsid w:val="007E531A"/>
    <w:pPr>
      <w:numPr>
        <w:numId w:val="4"/>
      </w:numPr>
    </w:pPr>
  </w:style>
  <w:style w:type="numbering" w:customStyle="1" w:styleId="Listformatnumreradelistor">
    <w:name w:val="Listformat numrerade listor"/>
    <w:uiPriority w:val="99"/>
    <w:rsid w:val="007E531A"/>
    <w:pPr>
      <w:numPr>
        <w:numId w:val="1"/>
      </w:numPr>
    </w:pPr>
  </w:style>
  <w:style w:type="paragraph" w:styleId="Punktlista2">
    <w:name w:val="List Bullet 2"/>
    <w:basedOn w:val="Normal"/>
    <w:uiPriority w:val="99"/>
    <w:semiHidden/>
    <w:unhideWhenUsed/>
    <w:rsid w:val="007E531A"/>
    <w:pPr>
      <w:numPr>
        <w:numId w:val="8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7E531A"/>
    <w:pPr>
      <w:numPr>
        <w:numId w:val="9"/>
      </w:numPr>
      <w:contextualSpacing/>
    </w:pPr>
  </w:style>
  <w:style w:type="table" w:customStyle="1" w:styleId="SUOformaterad">
    <w:name w:val="SU Oformaterad"/>
    <w:basedOn w:val="Normaltabell"/>
    <w:uiPriority w:val="99"/>
    <w:rsid w:val="007E531A"/>
    <w:pPr>
      <w:spacing w:after="0" w:line="240" w:lineRule="auto"/>
    </w:pPr>
    <w:tblPr>
      <w:tblCellMar>
        <w:left w:w="0" w:type="dxa"/>
        <w:right w:w="0" w:type="dxa"/>
      </w:tblCellMar>
    </w:tblPr>
  </w:style>
  <w:style w:type="numbering" w:customStyle="1" w:styleId="SUListor">
    <w:name w:val="SU Listor"/>
    <w:uiPriority w:val="99"/>
    <w:rsid w:val="007E531A"/>
    <w:pPr>
      <w:numPr>
        <w:numId w:val="11"/>
      </w:numPr>
    </w:pPr>
  </w:style>
  <w:style w:type="paragraph" w:customStyle="1" w:styleId="Brdtextefterlistaellertabell">
    <w:name w:val="Brödtext efter lista eller tabell"/>
    <w:basedOn w:val="Normal"/>
    <w:next w:val="Normal"/>
    <w:qFormat/>
    <w:rsid w:val="00AB3052"/>
    <w:pPr>
      <w:tabs>
        <w:tab w:val="left" w:pos="4167"/>
      </w:tabs>
      <w:spacing w:before="260"/>
    </w:pPr>
  </w:style>
  <w:style w:type="character" w:styleId="Olstomnmnande">
    <w:name w:val="Unresolved Mention"/>
    <w:basedOn w:val="Standardstycketeckensnitt"/>
    <w:uiPriority w:val="99"/>
    <w:semiHidden/>
    <w:unhideWhenUsed/>
    <w:rsid w:val="00210B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1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udievagledare.publichealth@su.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sv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rm\appdata\roaming\microsoft\mallar\SU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6DE6BC671C1474C88D79311D3FF61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FBD761-264A-497F-817F-D0876AE79BC7}"/>
      </w:docPartPr>
      <w:docPartBody>
        <w:p w:rsidR="003F128A" w:rsidRDefault="00105288">
          <w:pPr>
            <w:pStyle w:val="56DE6BC671C1474C88D79311D3FF6125"/>
          </w:pPr>
          <w:r w:rsidRPr="00A5227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78775D19BAB41839F627D58A24D7E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DA4704-8761-4AB8-BE8C-873BBA691A78}"/>
      </w:docPartPr>
      <w:docPartBody>
        <w:p w:rsidR="003F128A" w:rsidRDefault="00105288">
          <w:pPr>
            <w:pStyle w:val="F78775D19BAB41839F627D58A24D7E97"/>
          </w:pPr>
          <w:r>
            <w:rPr>
              <w:rStyle w:val="Platshllartext"/>
            </w:rPr>
            <w:t>Rubrik/Ärende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BA808E-5267-4721-B4C0-05EA9336E4C8}"/>
      </w:docPartPr>
      <w:docPartBody>
        <w:p w:rsidR="003F128A" w:rsidRDefault="002B1171">
          <w:r w:rsidRPr="00A102A6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171"/>
    <w:rsid w:val="00105288"/>
    <w:rsid w:val="002B1171"/>
    <w:rsid w:val="003F128A"/>
    <w:rsid w:val="00C5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B1171"/>
    <w:rPr>
      <w:color w:val="808080"/>
    </w:rPr>
  </w:style>
  <w:style w:type="paragraph" w:customStyle="1" w:styleId="56DE6BC671C1474C88D79311D3FF6125">
    <w:name w:val="56DE6BC671C1474C88D79311D3FF6125"/>
  </w:style>
  <w:style w:type="paragraph" w:customStyle="1" w:styleId="F78775D19BAB41839F627D58A24D7E97">
    <w:name w:val="F78775D19BAB41839F627D58A24D7E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U Word">
  <a:themeElements>
    <a:clrScheme name="SU Word Excel">
      <a:dk1>
        <a:srgbClr val="000000"/>
      </a:dk1>
      <a:lt1>
        <a:srgbClr val="FFFFFF"/>
      </a:lt1>
      <a:dk2>
        <a:srgbClr val="1A1A1A"/>
      </a:dk2>
      <a:lt2>
        <a:srgbClr val="808080"/>
      </a:lt2>
      <a:accent1>
        <a:srgbClr val="002F5F"/>
      </a:accent1>
      <a:accent2>
        <a:srgbClr val="A3A86B"/>
      </a:accent2>
      <a:accent3>
        <a:srgbClr val="ACDEE6"/>
      </a:accent3>
      <a:accent4>
        <a:srgbClr val="9BB2CE"/>
      </a:accent4>
      <a:accent5>
        <a:srgbClr val="EB7125"/>
      </a:accent5>
      <a:accent6>
        <a:srgbClr val="DADCC3"/>
      </a:accent6>
      <a:hlink>
        <a:srgbClr val="0000FF"/>
      </a:hlink>
      <a:folHlink>
        <a:srgbClr val="800080"/>
      </a:folHlink>
    </a:clrScheme>
    <a:fontScheme name="Stockholms Universitet">
      <a:majorFont>
        <a:latin typeface="Calibri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4B257-97FA-416D-8F35-1A5C324CC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Brev.dotm</Template>
  <TotalTime>69</TotalTime>
  <Pages>2</Pages>
  <Words>452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UPGN</vt:lpstr>
    </vt:vector>
  </TitlesOfParts>
  <Company>Stockholms universitet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UPGN</dc:title>
  <dc:subject/>
  <dc:creator>Stockholms universitet</dc:creator>
  <cp:keywords/>
  <dc:description>ver 1.9.2 Learningpoint 2021</dc:description>
  <cp:lastModifiedBy>Håkan Soold</cp:lastModifiedBy>
  <cp:revision>10</cp:revision>
  <dcterms:created xsi:type="dcterms:W3CDTF">2022-12-09T12:21:00Z</dcterms:created>
  <dcterms:modified xsi:type="dcterms:W3CDTF">2025-10-21T13:55:00Z</dcterms:modified>
  <cp:version>1.9.2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">
    <vt:lpwstr>Brev</vt:lpwstr>
  </property>
</Properties>
</file>