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3A085" w14:textId="77777777" w:rsidR="00161DE4" w:rsidRDefault="00161DE4" w:rsidP="002F296A">
      <w:pPr>
        <w:pStyle w:val="Rubrik1"/>
        <w:jc w:val="center"/>
        <w:rPr>
          <w:rFonts w:ascii="Calibri" w:hAnsi="Calibri" w:cs="Calibri"/>
          <w:b/>
          <w:sz w:val="36"/>
          <w:szCs w:val="36"/>
          <w:lang w:val="en-GB"/>
        </w:rPr>
      </w:pPr>
    </w:p>
    <w:p w14:paraId="42D0F2B7" w14:textId="5A2548B8" w:rsidR="00E31FB2" w:rsidRPr="00C80FBB" w:rsidRDefault="002F296A" w:rsidP="002F296A">
      <w:pPr>
        <w:pStyle w:val="Rubrik1"/>
        <w:jc w:val="center"/>
        <w:rPr>
          <w:rFonts w:ascii="Calibri" w:hAnsi="Calibri" w:cs="Calibri"/>
          <w:b/>
          <w:color w:val="002F5F"/>
          <w:sz w:val="36"/>
          <w:szCs w:val="36"/>
          <w:lang w:val="en-GB"/>
        </w:rPr>
      </w:pPr>
      <w:r w:rsidRPr="00C80FBB">
        <w:rPr>
          <w:rFonts w:ascii="Calibri" w:hAnsi="Calibri" w:cs="Calibri"/>
          <w:b/>
          <w:color w:val="002F5F"/>
          <w:sz w:val="36"/>
          <w:szCs w:val="36"/>
          <w:lang w:val="en-GB"/>
        </w:rPr>
        <w:t>Preliminary Course Selection</w:t>
      </w:r>
    </w:p>
    <w:p w14:paraId="64FC2C1F" w14:textId="5505A63B" w:rsidR="002F296A" w:rsidRPr="0009065A" w:rsidRDefault="002F296A" w:rsidP="002F296A">
      <w:pPr>
        <w:jc w:val="center"/>
        <w:rPr>
          <w:rFonts w:ascii="Calibri" w:hAnsi="Calibri" w:cs="Calibri"/>
          <w:sz w:val="24"/>
          <w:szCs w:val="24"/>
          <w:lang w:val="en-GB"/>
        </w:rPr>
      </w:pPr>
      <w:r w:rsidRPr="0009065A">
        <w:rPr>
          <w:rFonts w:ascii="Calibri" w:hAnsi="Calibri" w:cs="Calibri"/>
          <w:sz w:val="24"/>
          <w:szCs w:val="24"/>
          <w:lang w:val="en-GB"/>
        </w:rPr>
        <w:t xml:space="preserve">To be uploaded in the online application for exchange studies through </w:t>
      </w:r>
      <w:r w:rsidR="008425FC" w:rsidRPr="0009065A">
        <w:rPr>
          <w:rFonts w:ascii="Calibri" w:hAnsi="Calibri" w:cs="Calibri"/>
          <w:sz w:val="24"/>
          <w:szCs w:val="24"/>
          <w:lang w:val="en-GB"/>
        </w:rPr>
        <w:br/>
        <w:t xml:space="preserve">the </w:t>
      </w:r>
      <w:r w:rsidRPr="0009065A">
        <w:rPr>
          <w:rFonts w:ascii="Calibri" w:hAnsi="Calibri" w:cs="Calibri"/>
          <w:sz w:val="24"/>
          <w:szCs w:val="24"/>
          <w:lang w:val="en-GB"/>
        </w:rPr>
        <w:t>agreements</w:t>
      </w:r>
      <w:r w:rsidR="008425FC" w:rsidRPr="0009065A">
        <w:rPr>
          <w:rFonts w:ascii="Calibri" w:hAnsi="Calibri" w:cs="Calibri"/>
          <w:sz w:val="24"/>
          <w:szCs w:val="24"/>
          <w:lang w:val="en-GB"/>
        </w:rPr>
        <w:t xml:space="preserve"> of the Department of Psychology</w:t>
      </w:r>
    </w:p>
    <w:tbl>
      <w:tblPr>
        <w:tblStyle w:val="Tabellrutnt"/>
        <w:tblpPr w:leftFromText="141" w:rightFromText="141" w:vertAnchor="page" w:horzAnchor="margin" w:tblpY="4536"/>
        <w:tblW w:w="10442" w:type="dxa"/>
        <w:tblLook w:val="04A0" w:firstRow="1" w:lastRow="0" w:firstColumn="1" w:lastColumn="0" w:noHBand="0" w:noVBand="1"/>
      </w:tblPr>
      <w:tblGrid>
        <w:gridCol w:w="2619"/>
        <w:gridCol w:w="7823"/>
      </w:tblGrid>
      <w:tr w:rsidR="00161DE4" w:rsidRPr="00585103" w14:paraId="4BC64591" w14:textId="77777777" w:rsidTr="000E6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tcW w:w="2619" w:type="dxa"/>
            <w:vAlign w:val="center"/>
          </w:tcPr>
          <w:p w14:paraId="39279056" w14:textId="4B37F155" w:rsidR="00161DE4" w:rsidRPr="00585103" w:rsidRDefault="00161DE4" w:rsidP="00161DE4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Full n</w:t>
            </w:r>
            <w:r w:rsidRPr="00585103">
              <w:rPr>
                <w:rFonts w:ascii="Calibri" w:hAnsi="Calibri" w:cs="Calibri"/>
                <w:sz w:val="20"/>
                <w:szCs w:val="20"/>
                <w:lang w:val="en-GB"/>
              </w:rPr>
              <w:t>ame</w:t>
            </w:r>
          </w:p>
        </w:tc>
        <w:tc>
          <w:tcPr>
            <w:tcW w:w="7823" w:type="dxa"/>
            <w:vAlign w:val="center"/>
          </w:tcPr>
          <w:p w14:paraId="3DD9134D" w14:textId="7E3ECE70" w:rsidR="00161DE4" w:rsidRPr="003D5999" w:rsidRDefault="000E6836" w:rsidP="00161DE4">
            <w:pPr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</w:pPr>
            <w:r w:rsidRPr="003D5999">
              <w:rPr>
                <w:rFonts w:cstheme="minorHAnsi"/>
                <w:bCs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3D5999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20"/>
                <w:szCs w:val="20"/>
                <w:lang w:val="en-GB"/>
              </w:rPr>
            </w:r>
            <w:r w:rsidRPr="003D5999">
              <w:rPr>
                <w:rFonts w:cstheme="minorHAnsi"/>
                <w:bCs/>
                <w:sz w:val="20"/>
                <w:szCs w:val="20"/>
                <w:lang w:val="en-GB"/>
              </w:rPr>
              <w:fldChar w:fldCharType="separate"/>
            </w:r>
            <w:r w:rsidR="00392223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b w:val="0"/>
                <w:bCs/>
                <w:sz w:val="20"/>
                <w:szCs w:val="20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161DE4" w:rsidRPr="00CB286C" w14:paraId="3E114378" w14:textId="77777777" w:rsidTr="000E6836">
        <w:trPr>
          <w:trHeight w:val="730"/>
        </w:trPr>
        <w:tc>
          <w:tcPr>
            <w:tcW w:w="2619" w:type="dxa"/>
            <w:vAlign w:val="center"/>
          </w:tcPr>
          <w:p w14:paraId="1067A84A" w14:textId="3C321AE0" w:rsidR="00161DE4" w:rsidRPr="00175943" w:rsidRDefault="00161DE4" w:rsidP="00161DE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75943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 can use these languages for my university studies abroad</w:t>
            </w:r>
          </w:p>
        </w:tc>
        <w:tc>
          <w:tcPr>
            <w:tcW w:w="7823" w:type="dxa"/>
            <w:vAlign w:val="center"/>
          </w:tcPr>
          <w:p w14:paraId="73AFE5D6" w14:textId="0C2C08E5" w:rsidR="00161DE4" w:rsidRPr="003D5999" w:rsidRDefault="000E6836" w:rsidP="00161DE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5999">
              <w:rPr>
                <w:rFonts w:cstheme="minorHAnsi"/>
                <w:sz w:val="20"/>
                <w:szCs w:val="2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3D599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sz w:val="20"/>
                <w:szCs w:val="20"/>
                <w:lang w:val="en-GB"/>
              </w:rPr>
            </w:r>
            <w:r w:rsidRPr="003D5999">
              <w:rPr>
                <w:rFonts w:cstheme="minorHAnsi"/>
                <w:sz w:val="20"/>
                <w:szCs w:val="20"/>
                <w:lang w:val="en-GB"/>
              </w:rPr>
              <w:fldChar w:fldCharType="separate"/>
            </w:r>
            <w:r w:rsidR="003922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="003922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 </w:t>
            </w:r>
            <w:r w:rsidRPr="003D5999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</w:tbl>
    <w:p w14:paraId="4F33FCCB" w14:textId="554BCB9C" w:rsidR="002F296A" w:rsidRPr="00D0250A" w:rsidRDefault="002F296A" w:rsidP="00831CB3">
      <w:pPr>
        <w:pStyle w:val="Rubrik2numrerad"/>
        <w:numPr>
          <w:ilvl w:val="0"/>
          <w:numId w:val="0"/>
        </w:numPr>
        <w:ind w:left="357" w:hanging="357"/>
        <w:rPr>
          <w:lang w:val="en-US"/>
        </w:rPr>
      </w:pPr>
    </w:p>
    <w:p w14:paraId="66D2FDD7" w14:textId="77777777" w:rsidR="00175943" w:rsidRDefault="00175943" w:rsidP="00175943">
      <w:pPr>
        <w:pStyle w:val="Rubrik2numrerad"/>
        <w:numPr>
          <w:ilvl w:val="0"/>
          <w:numId w:val="0"/>
        </w:numPr>
        <w:ind w:left="357" w:hanging="357"/>
        <w:rPr>
          <w:lang w:val="en-US"/>
        </w:rPr>
      </w:pPr>
    </w:p>
    <w:p w14:paraId="21780F19" w14:textId="77777777" w:rsidR="009734BD" w:rsidRDefault="009734BD" w:rsidP="009734BD">
      <w:pPr>
        <w:rPr>
          <w:lang w:val="en-US"/>
        </w:rPr>
      </w:pPr>
    </w:p>
    <w:p w14:paraId="001BA58F" w14:textId="77777777" w:rsidR="009734BD" w:rsidRPr="009734BD" w:rsidRDefault="009734BD" w:rsidP="009734BD">
      <w:pPr>
        <w:rPr>
          <w:lang w:val="en-US"/>
        </w:rPr>
      </w:pPr>
    </w:p>
    <w:p w14:paraId="5E0BEE97" w14:textId="471B6052" w:rsidR="002F296A" w:rsidRPr="00D64AA8" w:rsidRDefault="002F296A" w:rsidP="002F296A">
      <w:pPr>
        <w:pStyle w:val="Rubrik2"/>
        <w:rPr>
          <w:rFonts w:ascii="Calibri" w:hAnsi="Calibri" w:cs="Calibri"/>
          <w:sz w:val="24"/>
          <w:szCs w:val="24"/>
          <w:lang w:val="en-GB"/>
        </w:rPr>
      </w:pPr>
      <w:r w:rsidRPr="00D64AA8">
        <w:rPr>
          <w:rFonts w:ascii="Calibri" w:hAnsi="Calibri" w:cs="Calibri"/>
          <w:sz w:val="24"/>
          <w:szCs w:val="24"/>
          <w:lang w:val="en-GB"/>
        </w:rPr>
        <w:t>Information</w:t>
      </w:r>
    </w:p>
    <w:p w14:paraId="0ACCFE43" w14:textId="7609F186" w:rsidR="002F296A" w:rsidRPr="0009065A" w:rsidRDefault="0010217D" w:rsidP="003B1235">
      <w:pPr>
        <w:pStyle w:val="Liststycke"/>
        <w:numPr>
          <w:ilvl w:val="0"/>
          <w:numId w:val="46"/>
        </w:numPr>
        <w:spacing w:after="120" w:line="240" w:lineRule="auto"/>
        <w:ind w:left="567" w:right="261" w:hanging="425"/>
        <w:contextualSpacing w:val="0"/>
        <w:rPr>
          <w:rFonts w:ascii="Calibri" w:hAnsi="Calibri" w:cs="Calibri"/>
          <w:sz w:val="21"/>
          <w:szCs w:val="21"/>
          <w:lang w:val="en-GB"/>
        </w:rPr>
      </w:pPr>
      <w:r w:rsidRPr="0009065A">
        <w:rPr>
          <w:rFonts w:ascii="Calibri" w:hAnsi="Calibri" w:cs="Calibri"/>
          <w:sz w:val="21"/>
          <w:szCs w:val="21"/>
          <w:lang w:val="en-GB"/>
        </w:rPr>
        <w:t xml:space="preserve">Put the universities in </w:t>
      </w:r>
      <w:r w:rsidR="00CB286C" w:rsidRPr="0009065A">
        <w:rPr>
          <w:rFonts w:ascii="Calibri" w:hAnsi="Calibri" w:cs="Calibri"/>
          <w:sz w:val="21"/>
          <w:szCs w:val="21"/>
          <w:lang w:val="en-GB"/>
        </w:rPr>
        <w:t xml:space="preserve">the 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preferred order of choice. </w:t>
      </w:r>
      <w:r w:rsidR="002F296A" w:rsidRPr="0009065A">
        <w:rPr>
          <w:rFonts w:ascii="Calibri" w:hAnsi="Calibri" w:cs="Calibri"/>
          <w:sz w:val="21"/>
          <w:szCs w:val="21"/>
          <w:lang w:val="en-GB"/>
        </w:rPr>
        <w:t>Fill out a preliminary course selection for the</w:t>
      </w:r>
      <w:r w:rsidR="00B4009C">
        <w:rPr>
          <w:rFonts w:ascii="Calibri" w:hAnsi="Calibri" w:cs="Calibri"/>
          <w:sz w:val="21"/>
          <w:szCs w:val="21"/>
          <w:lang w:val="en-GB"/>
        </w:rPr>
        <w:t xml:space="preserve"> top</w:t>
      </w:r>
      <w:r w:rsidR="002F296A" w:rsidRPr="0009065A">
        <w:rPr>
          <w:rFonts w:ascii="Calibri" w:hAnsi="Calibri" w:cs="Calibri"/>
          <w:sz w:val="21"/>
          <w:szCs w:val="21"/>
          <w:lang w:val="en-GB"/>
        </w:rPr>
        <w:t xml:space="preserve"> 3 universities you are applying to</w:t>
      </w:r>
      <w:r w:rsidR="008425FC" w:rsidRPr="0009065A">
        <w:rPr>
          <w:rFonts w:ascii="Calibri" w:hAnsi="Calibri" w:cs="Calibri"/>
          <w:sz w:val="21"/>
          <w:szCs w:val="21"/>
          <w:lang w:val="en-GB"/>
        </w:rPr>
        <w:t>.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</w:t>
      </w:r>
      <w:r w:rsidR="002F296A" w:rsidRPr="0009065A">
        <w:rPr>
          <w:rFonts w:ascii="Calibri" w:hAnsi="Calibri" w:cs="Calibri"/>
          <w:sz w:val="21"/>
          <w:szCs w:val="21"/>
          <w:lang w:val="en-GB"/>
        </w:rPr>
        <w:t>Please note that the course catalogues for the semester you apply for may not yet be available at this point. In this case you may choose courses from a course catalogue for the current year.</w:t>
      </w:r>
    </w:p>
    <w:p w14:paraId="1C28002F" w14:textId="2670D34E" w:rsidR="00407E8B" w:rsidRPr="0009065A" w:rsidRDefault="002F296A" w:rsidP="003B1235">
      <w:pPr>
        <w:pStyle w:val="Liststycke"/>
        <w:numPr>
          <w:ilvl w:val="0"/>
          <w:numId w:val="46"/>
        </w:numPr>
        <w:spacing w:after="120" w:line="240" w:lineRule="auto"/>
        <w:ind w:left="567" w:right="261" w:hanging="425"/>
        <w:contextualSpacing w:val="0"/>
        <w:rPr>
          <w:rFonts w:ascii="Calibri" w:hAnsi="Calibri" w:cs="Calibri"/>
          <w:sz w:val="21"/>
          <w:szCs w:val="21"/>
          <w:lang w:val="en-GB"/>
        </w:rPr>
      </w:pPr>
      <w:r w:rsidRPr="0009065A">
        <w:rPr>
          <w:rFonts w:ascii="Calibri" w:hAnsi="Calibri" w:cs="Calibri"/>
          <w:sz w:val="21"/>
          <w:szCs w:val="21"/>
          <w:lang w:val="en-GB"/>
        </w:rPr>
        <w:t xml:space="preserve">The </w:t>
      </w:r>
      <w:r w:rsidR="00CB286C" w:rsidRPr="0009065A">
        <w:rPr>
          <w:rFonts w:ascii="Calibri" w:hAnsi="Calibri" w:cs="Calibri"/>
          <w:sz w:val="21"/>
          <w:szCs w:val="21"/>
          <w:lang w:val="en-GB"/>
        </w:rPr>
        <w:t>number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of courses/credits </w:t>
      </w:r>
      <w:r w:rsidR="00CB286C" w:rsidRPr="0009065A">
        <w:rPr>
          <w:rFonts w:ascii="Calibri" w:hAnsi="Calibri" w:cs="Calibri"/>
          <w:sz w:val="21"/>
          <w:szCs w:val="21"/>
          <w:lang w:val="en-GB"/>
        </w:rPr>
        <w:t>should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be equivalent to </w:t>
      </w:r>
      <w:r w:rsidR="00D90AA7">
        <w:rPr>
          <w:rFonts w:ascii="Calibri" w:hAnsi="Calibri" w:cs="Calibri"/>
          <w:sz w:val="21"/>
          <w:szCs w:val="21"/>
          <w:lang w:val="en-GB"/>
        </w:rPr>
        <w:t xml:space="preserve">a </w:t>
      </w:r>
      <w:r w:rsidR="00D90AA7" w:rsidRPr="00D90AA7">
        <w:rPr>
          <w:rFonts w:ascii="Calibri" w:hAnsi="Calibri" w:cs="Calibri"/>
          <w:b/>
          <w:bCs/>
          <w:sz w:val="21"/>
          <w:szCs w:val="21"/>
          <w:lang w:val="en-GB"/>
        </w:rPr>
        <w:t xml:space="preserve">total of </w:t>
      </w:r>
      <w:r w:rsidRPr="00D90AA7">
        <w:rPr>
          <w:rFonts w:ascii="Calibri" w:hAnsi="Calibri" w:cs="Calibri"/>
          <w:b/>
          <w:bCs/>
          <w:sz w:val="21"/>
          <w:szCs w:val="21"/>
          <w:lang w:val="en-GB"/>
        </w:rPr>
        <w:t>30 ECTS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(30 </w:t>
      </w:r>
      <w:proofErr w:type="spellStart"/>
      <w:r w:rsidRPr="0009065A">
        <w:rPr>
          <w:rFonts w:ascii="Calibri" w:hAnsi="Calibri" w:cs="Calibri"/>
          <w:sz w:val="21"/>
          <w:szCs w:val="21"/>
          <w:lang w:val="en-GB"/>
        </w:rPr>
        <w:t>högskolepoäng</w:t>
      </w:r>
      <w:proofErr w:type="spellEnd"/>
      <w:r w:rsidRPr="0009065A">
        <w:rPr>
          <w:rFonts w:ascii="Calibri" w:hAnsi="Calibri" w:cs="Calibri"/>
          <w:sz w:val="21"/>
          <w:szCs w:val="21"/>
          <w:lang w:val="en-GB"/>
        </w:rPr>
        <w:t>, hp) at each university.</w:t>
      </w:r>
    </w:p>
    <w:p w14:paraId="4DC0CFB7" w14:textId="77777777" w:rsidR="00935971" w:rsidRPr="0009065A" w:rsidRDefault="00407E8B" w:rsidP="000E6836">
      <w:pPr>
        <w:pStyle w:val="Liststycke"/>
        <w:numPr>
          <w:ilvl w:val="0"/>
          <w:numId w:val="46"/>
        </w:numPr>
        <w:spacing w:after="120" w:line="240" w:lineRule="auto"/>
        <w:ind w:left="567" w:right="260" w:hanging="425"/>
        <w:contextualSpacing w:val="0"/>
        <w:rPr>
          <w:rFonts w:ascii="Calibri" w:hAnsi="Calibri" w:cs="Calibri"/>
          <w:sz w:val="21"/>
          <w:szCs w:val="21"/>
          <w:lang w:val="en-GB"/>
        </w:rPr>
      </w:pPr>
      <w:r w:rsidRPr="0009065A">
        <w:rPr>
          <w:rFonts w:ascii="Calibri" w:hAnsi="Calibri" w:cs="Calibri"/>
          <w:sz w:val="21"/>
          <w:szCs w:val="21"/>
          <w:lang w:val="en-GB"/>
        </w:rPr>
        <w:t xml:space="preserve">Specify course code, course name, number of credits and learning objectives for each course. It is important that you find the expected learning outcomes, since </w:t>
      </w:r>
      <w:r w:rsidR="00CB286C" w:rsidRPr="0009065A">
        <w:rPr>
          <w:rFonts w:ascii="Calibri" w:hAnsi="Calibri" w:cs="Calibri"/>
          <w:sz w:val="21"/>
          <w:szCs w:val="21"/>
          <w:lang w:val="en-GB"/>
        </w:rPr>
        <w:t>they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form the basis </w:t>
      </w:r>
      <w:r w:rsidR="00CB286C" w:rsidRPr="0009065A">
        <w:rPr>
          <w:rFonts w:ascii="Calibri" w:hAnsi="Calibri" w:cs="Calibri"/>
          <w:sz w:val="21"/>
          <w:szCs w:val="21"/>
          <w:lang w:val="en-GB"/>
        </w:rPr>
        <w:t>of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the nomination assessment as well as the transfer of credits when you come back to SU.</w:t>
      </w:r>
    </w:p>
    <w:p w14:paraId="7542F6ED" w14:textId="42014D6E" w:rsidR="002F296A" w:rsidRPr="0009065A" w:rsidRDefault="00407E8B" w:rsidP="000E6836">
      <w:pPr>
        <w:pStyle w:val="Liststycke"/>
        <w:spacing w:after="120" w:line="240" w:lineRule="auto"/>
        <w:ind w:left="567" w:right="260"/>
        <w:contextualSpacing w:val="0"/>
        <w:rPr>
          <w:rFonts w:ascii="Calibri" w:hAnsi="Calibri" w:cs="Calibri"/>
          <w:sz w:val="21"/>
          <w:szCs w:val="21"/>
          <w:lang w:val="en-GB"/>
        </w:rPr>
      </w:pPr>
      <w:r w:rsidRPr="0009065A">
        <w:rPr>
          <w:rFonts w:ascii="Calibri" w:hAnsi="Calibri" w:cs="Calibri"/>
          <w:sz w:val="21"/>
          <w:szCs w:val="21"/>
          <w:lang w:val="en-GB"/>
        </w:rPr>
        <w:t xml:space="preserve">If you are taking a course at the receiving university that will not be credited towards an equivalent course at SU, </w:t>
      </w:r>
      <w:r w:rsidR="00F32185">
        <w:rPr>
          <w:rFonts w:ascii="Calibri" w:hAnsi="Calibri" w:cs="Calibri"/>
          <w:sz w:val="21"/>
          <w:szCs w:val="21"/>
          <w:lang w:val="en-GB"/>
        </w:rPr>
        <w:t>tick</w:t>
      </w:r>
      <w:r w:rsidRPr="0009065A">
        <w:rPr>
          <w:rFonts w:ascii="Calibri" w:hAnsi="Calibri" w:cs="Calibri"/>
          <w:sz w:val="21"/>
          <w:szCs w:val="21"/>
          <w:lang w:val="en-GB"/>
        </w:rPr>
        <w:t xml:space="preserve"> “Broadening Studies”</w:t>
      </w:r>
      <w:r w:rsidR="00F32185">
        <w:rPr>
          <w:rFonts w:ascii="Calibri" w:hAnsi="Calibri" w:cs="Calibri"/>
          <w:sz w:val="21"/>
          <w:szCs w:val="21"/>
          <w:lang w:val="en-GB"/>
        </w:rPr>
        <w:t xml:space="preserve"> instead</w:t>
      </w:r>
      <w:r w:rsidRPr="0009065A">
        <w:rPr>
          <w:rFonts w:ascii="Calibri" w:hAnsi="Calibri" w:cs="Calibri"/>
          <w:sz w:val="21"/>
          <w:szCs w:val="21"/>
          <w:lang w:val="en-GB"/>
        </w:rPr>
        <w:t>.</w:t>
      </w:r>
    </w:p>
    <w:p w14:paraId="35AFA3A4" w14:textId="0F705D85" w:rsidR="002F296A" w:rsidRDefault="002F296A" w:rsidP="000E6836">
      <w:pPr>
        <w:ind w:left="567" w:right="260" w:hanging="425"/>
        <w:rPr>
          <w:rFonts w:ascii="Calibri" w:eastAsiaTheme="majorEastAsia" w:hAnsi="Calibri" w:cs="Calibri"/>
          <w:b/>
          <w:color w:val="262626" w:themeColor="text1" w:themeTint="D9"/>
          <w:szCs w:val="28"/>
          <w:lang w:val="en-GB"/>
        </w:rPr>
      </w:pPr>
    </w:p>
    <w:p w14:paraId="004F6BDD" w14:textId="77777777" w:rsidR="00161DE4" w:rsidRDefault="00161DE4" w:rsidP="000E6836">
      <w:pPr>
        <w:pStyle w:val="Rubrik2"/>
        <w:ind w:left="567" w:right="260" w:hanging="425"/>
        <w:rPr>
          <w:rFonts w:ascii="Calibri" w:hAnsi="Calibri" w:cs="Calibri"/>
          <w:lang w:val="en-GB"/>
        </w:rPr>
        <w:sectPr w:rsidR="00161DE4" w:rsidSect="00AA57DE">
          <w:headerReference w:type="first" r:id="rId7"/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p w14:paraId="7A99D841" w14:textId="77777777" w:rsidR="00161DE4" w:rsidRDefault="00161DE4" w:rsidP="002F296A">
      <w:pPr>
        <w:pStyle w:val="Rubrik2"/>
        <w:rPr>
          <w:rFonts w:ascii="Calibri" w:hAnsi="Calibri" w:cs="Calibri"/>
          <w:lang w:val="en-GB"/>
        </w:rPr>
      </w:pPr>
    </w:p>
    <w:p w14:paraId="2E25A5FE" w14:textId="29802D35" w:rsidR="002F296A" w:rsidRPr="00D64AA8" w:rsidRDefault="002F296A" w:rsidP="002F296A">
      <w:pPr>
        <w:pStyle w:val="Rubrik2"/>
        <w:rPr>
          <w:rFonts w:ascii="Calibri" w:hAnsi="Calibri" w:cs="Calibri"/>
          <w:sz w:val="24"/>
          <w:szCs w:val="24"/>
          <w:lang w:val="en-GB"/>
        </w:rPr>
      </w:pPr>
      <w:r w:rsidRPr="00D64AA8">
        <w:rPr>
          <w:rFonts w:ascii="Calibri" w:hAnsi="Calibri" w:cs="Calibri"/>
          <w:sz w:val="24"/>
          <w:szCs w:val="24"/>
          <w:lang w:val="en-GB"/>
        </w:rPr>
        <w:t>Option 1</w:t>
      </w:r>
    </w:p>
    <w:p w14:paraId="755DCBD3" w14:textId="7F9FEA8C" w:rsidR="009B7774" w:rsidRPr="00776C9E" w:rsidRDefault="00CF4B2E" w:rsidP="009B7774">
      <w:pPr>
        <w:rPr>
          <w:rFonts w:ascii="Calibri" w:hAnsi="Calibri" w:cs="Calibri"/>
          <w:bCs/>
          <w:lang w:val="en-GB"/>
        </w:rPr>
      </w:pPr>
      <w:r w:rsidRPr="00776C9E">
        <w:rPr>
          <w:rFonts w:ascii="Calibri" w:hAnsi="Calibri" w:cs="Calibri"/>
          <w:bCs/>
          <w:lang w:val="en-GB"/>
        </w:rPr>
        <w:t>Host</w:t>
      </w:r>
      <w:r w:rsidR="009B7774" w:rsidRPr="00776C9E">
        <w:rPr>
          <w:rFonts w:ascii="Calibri" w:hAnsi="Calibri" w:cs="Calibri"/>
          <w:bCs/>
          <w:lang w:val="en-GB"/>
        </w:rPr>
        <w:t xml:space="preserve"> </w:t>
      </w:r>
      <w:r w:rsidR="00CB286C" w:rsidRPr="00776C9E">
        <w:rPr>
          <w:rFonts w:ascii="Calibri" w:hAnsi="Calibri" w:cs="Calibri"/>
          <w:bCs/>
          <w:lang w:val="en-GB"/>
        </w:rPr>
        <w:t>u</w:t>
      </w:r>
      <w:r w:rsidR="009B7774" w:rsidRPr="00776C9E">
        <w:rPr>
          <w:rFonts w:ascii="Calibri" w:hAnsi="Calibri" w:cs="Calibri"/>
          <w:bCs/>
          <w:lang w:val="en-GB"/>
        </w:rPr>
        <w:t>niversity:</w:t>
      </w:r>
      <w:r w:rsidR="00CB286C" w:rsidRPr="00776C9E">
        <w:rPr>
          <w:rFonts w:ascii="Calibri" w:hAnsi="Calibri" w:cs="Calibri"/>
          <w:bCs/>
          <w:lang w:val="en-GB"/>
        </w:rPr>
        <w:t xml:space="preserve"> </w:t>
      </w:r>
      <w:r w:rsidR="00020AB4" w:rsidRPr="0064661B">
        <w:rPr>
          <w:rFonts w:cstheme="minorHAnsi"/>
          <w:bCs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20AB4" w:rsidRPr="0064661B">
        <w:rPr>
          <w:rFonts w:cstheme="minorHAnsi"/>
          <w:bCs/>
          <w:lang w:val="en-GB"/>
        </w:rPr>
        <w:instrText xml:space="preserve"> FORMTEXT </w:instrText>
      </w:r>
      <w:r w:rsidR="00020AB4" w:rsidRPr="0064661B">
        <w:rPr>
          <w:rFonts w:cstheme="minorHAnsi"/>
          <w:bCs/>
          <w:lang w:val="en-GB"/>
        </w:rPr>
      </w:r>
      <w:r w:rsidR="00020AB4" w:rsidRPr="0064661B">
        <w:rPr>
          <w:rFonts w:cstheme="minorHAnsi"/>
          <w:bCs/>
          <w:lang w:val="en-GB"/>
        </w:rPr>
        <w:fldChar w:fldCharType="separate"/>
      </w:r>
      <w:r w:rsidR="00DA005A">
        <w:rPr>
          <w:rFonts w:cstheme="minorHAnsi"/>
          <w:bCs/>
          <w:lang w:val="en-GB"/>
        </w:rPr>
        <w:t xml:space="preserve">    </w:t>
      </w:r>
      <w:r w:rsidR="00020AB4" w:rsidRPr="0064661B">
        <w:rPr>
          <w:rFonts w:cstheme="minorHAnsi"/>
          <w:bCs/>
          <w:lang w:val="en-GB"/>
        </w:rPr>
        <w:fldChar w:fldCharType="end"/>
      </w:r>
      <w:bookmarkEnd w:id="2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35971" w:rsidRPr="00E50FD6" w14:paraId="193E3724" w14:textId="77777777" w:rsidTr="00FD7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726B4B8C" w14:textId="056D08A6" w:rsidR="00935971" w:rsidRPr="00935971" w:rsidRDefault="00935971" w:rsidP="00C55B3F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Course A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…</w:t>
            </w:r>
          </w:p>
        </w:tc>
      </w:tr>
      <w:tr w:rsidR="002F296A" w14:paraId="066818FF" w14:textId="77777777" w:rsidTr="00020AB4">
        <w:tc>
          <w:tcPr>
            <w:tcW w:w="1742" w:type="dxa"/>
            <w:shd w:val="clear" w:color="auto" w:fill="E5E5E5" w:themeFill="background2" w:themeFillTint="33"/>
          </w:tcPr>
          <w:p w14:paraId="2A615397" w14:textId="0F5D9917" w:rsidR="002F296A" w:rsidRPr="00935971" w:rsidRDefault="002F296A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="00161DE4" w:rsidRPr="00935971">
              <w:rPr>
                <w:rFonts w:ascii="Calibri" w:hAnsi="Calibri" w:cs="Calibri"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szCs w:val="16"/>
                <w:lang w:val="en-GB"/>
              </w:rPr>
              <w:t>(</w:t>
            </w:r>
            <w:r w:rsidR="00161DE4" w:rsidRPr="00935971">
              <w:rPr>
                <w:rFonts w:ascii="Calibri" w:hAnsi="Calibri" w:cs="Calibri"/>
                <w:szCs w:val="16"/>
                <w:lang w:val="en-GB"/>
              </w:rPr>
              <w:t>If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t xml:space="preserve"> applicable)</w:t>
            </w:r>
          </w:p>
        </w:tc>
        <w:tc>
          <w:tcPr>
            <w:tcW w:w="1514" w:type="dxa"/>
          </w:tcPr>
          <w:p w14:paraId="72D09E18" w14:textId="3D0DC45C" w:rsidR="002F296A" w:rsidRPr="0064661B" w:rsidRDefault="00020AB4" w:rsidP="00C55B3F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3"/>
          </w:p>
          <w:p w14:paraId="739E1107" w14:textId="77777777" w:rsidR="002F296A" w:rsidRPr="00935971" w:rsidRDefault="002F296A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12002A17" w14:textId="77777777" w:rsidR="002F296A" w:rsidRPr="00935971" w:rsidRDefault="002F296A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B5B613D" w14:textId="3C98C11A" w:rsidR="002F296A" w:rsidRPr="0064661B" w:rsidRDefault="00020AB4" w:rsidP="00C55B3F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  <w:tc>
          <w:tcPr>
            <w:tcW w:w="850" w:type="dxa"/>
            <w:shd w:val="clear" w:color="auto" w:fill="E5E5E5" w:themeFill="background2" w:themeFillTint="33"/>
          </w:tcPr>
          <w:p w14:paraId="6BAE336E" w14:textId="77777777" w:rsidR="002F296A" w:rsidRPr="00935971" w:rsidRDefault="002F296A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4F7EDBD" w14:textId="28AC3C78" w:rsidR="002F296A" w:rsidRPr="0064661B" w:rsidRDefault="00020AB4" w:rsidP="00C55B3F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020AB4" w14:paraId="2C52D60D" w14:textId="77777777" w:rsidTr="00020AB4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71ED4722" w14:textId="36CEEA13" w:rsidR="00020AB4" w:rsidRPr="00935971" w:rsidRDefault="00020AB4" w:rsidP="00020AB4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78D8B2DE" w14:textId="6D45F7EB" w:rsidR="00020AB4" w:rsidRPr="0064661B" w:rsidRDefault="00020AB4" w:rsidP="00876800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935971" w:rsidRPr="00E50FD6" w14:paraId="0731D601" w14:textId="77777777" w:rsidTr="003D3D7E">
        <w:tc>
          <w:tcPr>
            <w:tcW w:w="10456" w:type="dxa"/>
            <w:gridSpan w:val="6"/>
            <w:shd w:val="clear" w:color="auto" w:fill="E5E5E5" w:themeFill="background2" w:themeFillTint="33"/>
          </w:tcPr>
          <w:p w14:paraId="0EFC7C1B" w14:textId="2C0150C5" w:rsidR="00935971" w:rsidRPr="00935971" w:rsidRDefault="00935971" w:rsidP="00C55B3F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2F296A" w14:paraId="20CBD1C9" w14:textId="77777777" w:rsidTr="00935971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2939DFD" w14:textId="23C3676F" w:rsidR="002F296A" w:rsidRPr="00935971" w:rsidRDefault="002F296A" w:rsidP="00C55B3F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="000939DC"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="000939DC"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E37D303" w14:textId="4B980560" w:rsidR="002F296A" w:rsidRPr="0064661B" w:rsidRDefault="00935971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EA70E15" w14:textId="24F74C3F" w:rsidR="002F296A" w:rsidRPr="00935971" w:rsidRDefault="002F296A" w:rsidP="0093597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9D3F600" w14:textId="006716AA" w:rsidR="002F296A" w:rsidRPr="0064661B" w:rsidRDefault="00935971" w:rsidP="00C55B3F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8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23912496" w14:textId="2A3767D9" w:rsidR="002F296A" w:rsidRPr="00935971" w:rsidRDefault="002F296A" w:rsidP="00C55B3F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12354604" w14:textId="56700A99" w:rsidR="002F296A" w:rsidRPr="0064661B" w:rsidRDefault="00935971" w:rsidP="00C55B3F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  <w:bookmarkEnd w:id="9"/>
          </w:p>
        </w:tc>
      </w:tr>
      <w:tr w:rsidR="00F32185" w:rsidRPr="00F32185" w14:paraId="49B586CD" w14:textId="77777777" w:rsidTr="00F32185">
        <w:tc>
          <w:tcPr>
            <w:tcW w:w="10456" w:type="dxa"/>
            <w:gridSpan w:val="6"/>
            <w:shd w:val="clear" w:color="auto" w:fill="auto"/>
          </w:tcPr>
          <w:p w14:paraId="45B4F205" w14:textId="03913667" w:rsidR="00F32185" w:rsidRPr="00F32185" w:rsidRDefault="00F32185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F32185" w14:paraId="6E7DF3E7" w14:textId="77777777" w:rsidTr="00F32185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204EDCEF" w14:textId="6A3723BC" w:rsidR="00F32185" w:rsidRPr="00935971" w:rsidRDefault="002D0BE0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</w:t>
            </w:r>
            <w:r w:rsidR="00F32185">
              <w:rPr>
                <w:rFonts w:ascii="Calibri" w:hAnsi="Calibri" w:cs="Calibri"/>
                <w:bCs/>
                <w:szCs w:val="16"/>
                <w:lang w:val="en-GB"/>
              </w:rPr>
              <w:t xml:space="preserve"> “Yes” if you </w:t>
            </w:r>
            <w:r w:rsidR="00B2430F">
              <w:rPr>
                <w:rFonts w:ascii="Calibri" w:hAnsi="Calibri" w:cs="Calibri"/>
                <w:bCs/>
                <w:szCs w:val="16"/>
                <w:lang w:val="en-GB"/>
              </w:rPr>
              <w:t>plan to</w:t>
            </w:r>
            <w:r w:rsidR="00F32185">
              <w:rPr>
                <w:rFonts w:ascii="Calibri" w:hAnsi="Calibri" w:cs="Calibri"/>
                <w:bCs/>
                <w:szCs w:val="16"/>
                <w:lang w:val="en-GB"/>
              </w:rPr>
              <w:t xml:space="preserve"> take broadening </w:t>
            </w:r>
            <w:r w:rsidR="00B2430F">
              <w:rPr>
                <w:rFonts w:ascii="Calibri" w:hAnsi="Calibri" w:cs="Calibri"/>
                <w:bCs/>
                <w:szCs w:val="16"/>
                <w:lang w:val="en-GB"/>
              </w:rPr>
              <w:t>studies, i.e. courses that have no equivalent at SU</w:t>
            </w:r>
            <w:r w:rsidR="00F32185"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0C7E9099" w14:textId="77777777" w:rsidR="00F32185" w:rsidRPr="0064661B" w:rsidRDefault="00F3218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935971" w14:paraId="679FBCBB" w14:textId="77777777" w:rsidTr="00935971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14:paraId="77ADF512" w14:textId="77777777" w:rsidR="00935971" w:rsidRPr="00935971" w:rsidRDefault="00935971" w:rsidP="00C37651">
            <w:pPr>
              <w:spacing w:after="120" w:line="240" w:lineRule="auto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935971" w:rsidRPr="00E50FD6" w14:paraId="2C99F3FB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ECDEA15" w14:textId="650C2E20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B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35971" w14:paraId="503D8E98" w14:textId="77777777" w:rsidTr="00B931C1">
        <w:tc>
          <w:tcPr>
            <w:tcW w:w="1742" w:type="dxa"/>
            <w:shd w:val="clear" w:color="auto" w:fill="E5E5E5" w:themeFill="background2" w:themeFillTint="33"/>
          </w:tcPr>
          <w:p w14:paraId="2931C18C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74DAD7C5" w14:textId="2499308B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028F5B40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50AC65F0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00CF912B" w14:textId="2D7BD3D3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3600D518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58FBD595" w14:textId="1C7A40E6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14:paraId="64FD356E" w14:textId="77777777" w:rsidTr="00B931C1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64943269" w14:textId="77777777" w:rsidR="00935971" w:rsidRPr="00876800" w:rsidRDefault="00935971" w:rsidP="00B931C1">
            <w:pPr>
              <w:rPr>
                <w:rFonts w:ascii="Calibri" w:hAnsi="Calibri" w:cs="Calibri"/>
                <w:bCs/>
                <w:szCs w:val="16"/>
              </w:rPr>
            </w:pPr>
            <w:r w:rsidRPr="00876800">
              <w:rPr>
                <w:rFonts w:ascii="Calibri" w:hAnsi="Calibri" w:cs="Calibri"/>
                <w:bCs/>
                <w:szCs w:val="16"/>
              </w:rPr>
              <w:t>Learning outcomes:</w:t>
            </w:r>
          </w:p>
          <w:p w14:paraId="245ED424" w14:textId="0B514FF6" w:rsidR="00935971" w:rsidRPr="0064661B" w:rsidRDefault="00935971" w:rsidP="00876800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6800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87680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E50FD6" w14:paraId="15E82212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0F79A52" w14:textId="77777777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CB742F" w14:paraId="6625C254" w14:textId="77777777" w:rsidTr="00EF67E3">
        <w:tc>
          <w:tcPr>
            <w:tcW w:w="1742" w:type="dxa"/>
            <w:shd w:val="clear" w:color="auto" w:fill="E5E5E5" w:themeFill="background2" w:themeFillTint="33"/>
          </w:tcPr>
          <w:p w14:paraId="667AFB8B" w14:textId="77777777" w:rsidR="00CB742F" w:rsidRPr="00935971" w:rsidRDefault="00CB74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1710FC82" w14:textId="77777777" w:rsidR="00CB742F" w:rsidRPr="0064661B" w:rsidRDefault="00CB74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01B3C81E" w14:textId="77777777" w:rsidR="00CB742F" w:rsidRPr="00935971" w:rsidRDefault="00CB74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6910E5E9" w14:textId="77777777" w:rsidR="00CB742F" w:rsidRPr="00935971" w:rsidRDefault="00CB74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485112A2" w14:textId="77777777" w:rsidR="00CB742F" w:rsidRPr="0064661B" w:rsidRDefault="00CB74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6944AC69" w14:textId="77777777" w:rsidR="00CB742F" w:rsidRPr="00935971" w:rsidRDefault="00CB74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A973700" w14:textId="77777777" w:rsidR="00CB742F" w:rsidRPr="0064661B" w:rsidRDefault="00CB74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B742F" w:rsidRPr="00F32185" w14:paraId="4E33BB41" w14:textId="77777777" w:rsidTr="00EF67E3">
        <w:tc>
          <w:tcPr>
            <w:tcW w:w="10456" w:type="dxa"/>
            <w:gridSpan w:val="6"/>
            <w:shd w:val="clear" w:color="auto" w:fill="auto"/>
          </w:tcPr>
          <w:p w14:paraId="59A5F1A2" w14:textId="77777777" w:rsidR="00CB742F" w:rsidRPr="00F32185" w:rsidRDefault="00CB742F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CB742F" w14:paraId="06B99CC3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31A37991" w14:textId="77777777" w:rsidR="00CB742F" w:rsidRPr="00935971" w:rsidRDefault="00CB74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677B780E" w14:textId="77777777" w:rsidR="00CB742F" w:rsidRPr="0064661B" w:rsidRDefault="00CB74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F0028F4" w14:textId="77777777" w:rsidR="00935971" w:rsidRDefault="00935971" w:rsidP="00B931C1">
      <w:pPr>
        <w:rPr>
          <w:rFonts w:ascii="Calibri" w:hAnsi="Calibri" w:cs="Calibri"/>
          <w:bCs/>
          <w:sz w:val="18"/>
          <w:szCs w:val="18"/>
          <w:lang w:val="en-GB"/>
        </w:rPr>
      </w:pPr>
    </w:p>
    <w:p w14:paraId="7E98078A" w14:textId="77777777" w:rsidR="00935971" w:rsidRDefault="00935971" w:rsidP="00B931C1">
      <w:pPr>
        <w:rPr>
          <w:rFonts w:ascii="Calibri" w:hAnsi="Calibri" w:cs="Calibri"/>
          <w:bCs/>
          <w:sz w:val="18"/>
          <w:szCs w:val="18"/>
          <w:lang w:val="en-GB"/>
        </w:rPr>
        <w:sectPr w:rsidR="00935971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p w14:paraId="4FDDDEFE" w14:textId="77777777" w:rsidR="00935971" w:rsidRDefault="00935971" w:rsidP="00C37651">
      <w:pPr>
        <w:spacing w:after="120" w:line="240" w:lineRule="auto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35971" w:rsidRPr="00E50FD6" w14:paraId="51A24C61" w14:textId="77777777" w:rsidTr="00B93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1D89FC57" w14:textId="102E570B" w:rsidR="00935971" w:rsidRPr="00935971" w:rsidRDefault="00935971" w:rsidP="00B931C1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Course C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 …</w:t>
            </w:r>
          </w:p>
        </w:tc>
      </w:tr>
      <w:tr w:rsidR="00935971" w14:paraId="28CA8FDF" w14:textId="77777777" w:rsidTr="00B931C1">
        <w:tc>
          <w:tcPr>
            <w:tcW w:w="1742" w:type="dxa"/>
            <w:shd w:val="clear" w:color="auto" w:fill="E5E5E5" w:themeFill="background2" w:themeFillTint="33"/>
          </w:tcPr>
          <w:p w14:paraId="5A58F69C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21F9A28E" w14:textId="34BE97DD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59FE7014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111E8955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5B874D8E" w14:textId="566EFC8C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70B72BF5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E1E3B02" w14:textId="326C6BA8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14:paraId="7ED6A018" w14:textId="77777777" w:rsidTr="00B931C1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7DFE372C" w14:textId="77777777" w:rsidR="00935971" w:rsidRPr="00935971" w:rsidRDefault="00935971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1C979909" w14:textId="12ECE5E1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E50FD6" w14:paraId="5037753E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0AC8B0E8" w14:textId="77777777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C50709" w14:paraId="17506547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D5A9721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1764D73C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2A1D139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64E42290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F0EEA9F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A4B965A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0D3C433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71AB9A3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50709" w:rsidRPr="00F32185" w14:paraId="4227E60F" w14:textId="77777777" w:rsidTr="00EF67E3">
        <w:tc>
          <w:tcPr>
            <w:tcW w:w="10456" w:type="dxa"/>
            <w:gridSpan w:val="6"/>
            <w:shd w:val="clear" w:color="auto" w:fill="auto"/>
          </w:tcPr>
          <w:p w14:paraId="694CCB80" w14:textId="77777777" w:rsidR="00C50709" w:rsidRPr="00F32185" w:rsidRDefault="00C5070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C50709" w14:paraId="5D9D8B6F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0FB1B142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2EE9E25B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935971" w14:paraId="38DC2878" w14:textId="77777777" w:rsidTr="00935971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87197DE" w14:textId="77777777" w:rsidR="00935971" w:rsidRPr="00935971" w:rsidRDefault="00935971" w:rsidP="00C3765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35971" w:rsidRPr="00E50FD6" w14:paraId="63FE7E58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771461F2" w14:textId="260D0938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D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35971" w14:paraId="30CF4E34" w14:textId="77777777" w:rsidTr="00B931C1">
        <w:tc>
          <w:tcPr>
            <w:tcW w:w="1742" w:type="dxa"/>
            <w:shd w:val="clear" w:color="auto" w:fill="E5E5E5" w:themeFill="background2" w:themeFillTint="33"/>
          </w:tcPr>
          <w:p w14:paraId="3541D282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39358537" w14:textId="62F5754D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3D2849F1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DA988FA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7BF8C445" w14:textId="732E7614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118E8906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42B6BB2" w14:textId="52D79FC6" w:rsidR="00935971" w:rsidRPr="0064661B" w:rsidRDefault="00935971" w:rsidP="00B931C1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14:paraId="05249010" w14:textId="77777777" w:rsidTr="00B931C1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1BF7DFC2" w14:textId="77777777" w:rsidR="00935971" w:rsidRPr="00935971" w:rsidRDefault="00935971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0F4FD82B" w14:textId="78CBEDF1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E50FD6" w14:paraId="265A6187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6B77041" w14:textId="77777777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C50709" w14:paraId="6B6FBDD5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647AE60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36F98ED0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EE897CF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5C14964C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CD6C0FF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5B6B2E0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CF93D13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0A8EBEE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50709" w:rsidRPr="00F32185" w14:paraId="729D02F7" w14:textId="77777777" w:rsidTr="00EF67E3">
        <w:tc>
          <w:tcPr>
            <w:tcW w:w="10456" w:type="dxa"/>
            <w:gridSpan w:val="6"/>
            <w:shd w:val="clear" w:color="auto" w:fill="auto"/>
          </w:tcPr>
          <w:p w14:paraId="78EE8CD0" w14:textId="77777777" w:rsidR="00C50709" w:rsidRPr="00F32185" w:rsidRDefault="00C5070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C50709" w14:paraId="7310BF36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0C87C43B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4F7FC0B5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C2FCC31" w14:textId="77777777" w:rsidR="009A289E" w:rsidRDefault="009A289E" w:rsidP="00B931C1">
      <w:pPr>
        <w:rPr>
          <w:rFonts w:ascii="Calibri" w:hAnsi="Calibri" w:cs="Calibri"/>
          <w:b/>
          <w:sz w:val="18"/>
          <w:szCs w:val="18"/>
          <w:lang w:val="en-GB"/>
        </w:rPr>
        <w:sectPr w:rsidR="009A289E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tbl>
      <w:tblPr>
        <w:tblStyle w:val="Tabellrutnt"/>
        <w:tblW w:w="0" w:type="auto"/>
        <w:tblInd w:w="5" w:type="dxa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35971" w:rsidRPr="00935971" w14:paraId="3BDF061C" w14:textId="77777777" w:rsidTr="00C507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0D7AD235" w14:textId="77777777" w:rsidR="009A289E" w:rsidRPr="00935971" w:rsidRDefault="009A289E" w:rsidP="00C37651">
            <w:pPr>
              <w:spacing w:after="120" w:line="240" w:lineRule="auto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</w:p>
        </w:tc>
      </w:tr>
      <w:tr w:rsidR="00935971" w:rsidRPr="00E50FD6" w14:paraId="36F0581C" w14:textId="77777777" w:rsidTr="00C5070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1CA667FF" w14:textId="4E8DFE05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E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35971" w14:paraId="41580EED" w14:textId="77777777" w:rsidTr="00C50709">
        <w:tc>
          <w:tcPr>
            <w:tcW w:w="1742" w:type="dxa"/>
            <w:shd w:val="clear" w:color="auto" w:fill="E5E5E5" w:themeFill="background2" w:themeFillTint="33"/>
          </w:tcPr>
          <w:p w14:paraId="3D710609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34015545" w14:textId="4E1BBCE0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00A1D23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3F0C811C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5DC1EE41" w14:textId="49CDCAF9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73DE20B5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B99AB94" w14:textId="1724D70B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14:paraId="7E9D148D" w14:textId="77777777" w:rsidTr="00C50709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6A4182D8" w14:textId="77777777" w:rsidR="00935971" w:rsidRPr="00935971" w:rsidRDefault="00935971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6E45961F" w14:textId="6EF67D93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E50FD6" w14:paraId="5270F024" w14:textId="77777777" w:rsidTr="00C5070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B2A57A3" w14:textId="77777777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C50709" w14:paraId="4F3D3C76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FB7FEE5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0BA9AB1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1CD49C0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5B930F3C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33BC4B63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9A4DF98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2522A0C3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C7E2AD0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50709" w:rsidRPr="00F32185" w14:paraId="5A7C8C30" w14:textId="77777777" w:rsidTr="00C50709">
        <w:tc>
          <w:tcPr>
            <w:tcW w:w="10456" w:type="dxa"/>
            <w:gridSpan w:val="6"/>
            <w:shd w:val="clear" w:color="auto" w:fill="auto"/>
          </w:tcPr>
          <w:p w14:paraId="7FFAFB03" w14:textId="77777777" w:rsidR="00C50709" w:rsidRPr="00F32185" w:rsidRDefault="00C5070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C50709" w14:paraId="74479365" w14:textId="77777777" w:rsidTr="00C50709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771AEF11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5F525303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37651" w:rsidRPr="00935971" w14:paraId="4A4666B4" w14:textId="77777777" w:rsidTr="00C50709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3548F0B0" w14:textId="77777777" w:rsidR="00C37651" w:rsidRPr="009A289E" w:rsidRDefault="00C37651" w:rsidP="00C3765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35971" w:rsidRPr="00E50FD6" w14:paraId="13B738AD" w14:textId="77777777" w:rsidTr="00C5070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539845B6" w14:textId="172F5C2C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A289E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F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1</w:t>
            </w:r>
            <w:r w:rsidR="0064661B" w:rsidRPr="0064661B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st</w:t>
            </w:r>
            <w:r w:rsidR="0064661B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35971" w14:paraId="6377DB86" w14:textId="77777777" w:rsidTr="00C50709">
        <w:tc>
          <w:tcPr>
            <w:tcW w:w="1742" w:type="dxa"/>
            <w:shd w:val="clear" w:color="auto" w:fill="E5E5E5" w:themeFill="background2" w:themeFillTint="33"/>
          </w:tcPr>
          <w:p w14:paraId="77060B5A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00A3DD46" w14:textId="6B08AE8D" w:rsidR="00935971" w:rsidRPr="0064661B" w:rsidRDefault="00935971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96C80BA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2931F30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1203B96" w14:textId="5C163D10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6C9A9BB1" w14:textId="77777777" w:rsidR="00935971" w:rsidRPr="00935971" w:rsidRDefault="00935971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253C9F8" w14:textId="0AFFC70C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14:paraId="5449BDB0" w14:textId="77777777" w:rsidTr="00C50709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082D98E0" w14:textId="77777777" w:rsidR="00935971" w:rsidRPr="00935971" w:rsidRDefault="00935971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584E70C9" w14:textId="30BFD818" w:rsidR="00935971" w:rsidRPr="0064661B" w:rsidRDefault="00935971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35971" w:rsidRPr="00E50FD6" w14:paraId="6DEF8B36" w14:textId="77777777" w:rsidTr="00C5070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BFEEDA5" w14:textId="77777777" w:rsidR="00935971" w:rsidRPr="00935971" w:rsidRDefault="00935971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C50709" w14:paraId="6D7086E1" w14:textId="77777777" w:rsidTr="00EF67E3">
        <w:tc>
          <w:tcPr>
            <w:tcW w:w="1742" w:type="dxa"/>
            <w:shd w:val="clear" w:color="auto" w:fill="E5E5E5" w:themeFill="background2" w:themeFillTint="33"/>
          </w:tcPr>
          <w:p w14:paraId="041C1A7B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4530A29F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75DB819B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0107FAF8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2A339FB0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1981E122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26A68B30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5E368A9D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4661B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64661B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C50709" w:rsidRPr="00F32185" w14:paraId="46048318" w14:textId="77777777" w:rsidTr="00C50709">
        <w:tc>
          <w:tcPr>
            <w:tcW w:w="10456" w:type="dxa"/>
            <w:gridSpan w:val="6"/>
            <w:shd w:val="clear" w:color="auto" w:fill="auto"/>
          </w:tcPr>
          <w:p w14:paraId="64846430" w14:textId="77777777" w:rsidR="00C50709" w:rsidRPr="00F32185" w:rsidRDefault="00C5070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C50709" w14:paraId="22B550E9" w14:textId="77777777" w:rsidTr="00C50709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3625FAA6" w14:textId="77777777" w:rsidR="00C50709" w:rsidRPr="00935971" w:rsidRDefault="00C5070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6A0D7E5B" w14:textId="77777777" w:rsidR="00C50709" w:rsidRPr="0064661B" w:rsidRDefault="00C5070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580E496" w14:textId="77777777" w:rsidR="002F296A" w:rsidRDefault="002F296A" w:rsidP="002F296A">
      <w:pPr>
        <w:rPr>
          <w:rFonts w:ascii="Calibri" w:hAnsi="Calibri" w:cs="Calibri"/>
          <w:b/>
          <w:sz w:val="20"/>
          <w:szCs w:val="20"/>
          <w:lang w:val="en-GB"/>
        </w:rPr>
      </w:pPr>
    </w:p>
    <w:p w14:paraId="7B0A387F" w14:textId="77777777" w:rsidR="00161DE4" w:rsidRDefault="00161DE4" w:rsidP="002F296A">
      <w:pPr>
        <w:pStyle w:val="Rubrik2"/>
        <w:rPr>
          <w:rFonts w:ascii="Calibri" w:hAnsi="Calibri" w:cs="Calibri"/>
          <w:lang w:val="en-GB"/>
        </w:rPr>
        <w:sectPr w:rsidR="00161DE4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p w14:paraId="2733655E" w14:textId="77777777" w:rsidR="00161DE4" w:rsidRDefault="00161DE4" w:rsidP="002F296A">
      <w:pPr>
        <w:pStyle w:val="Rubrik2"/>
        <w:rPr>
          <w:rFonts w:ascii="Calibri" w:hAnsi="Calibri" w:cs="Calibri"/>
          <w:lang w:val="en-GB"/>
        </w:rPr>
      </w:pPr>
    </w:p>
    <w:p w14:paraId="5CCE16A6" w14:textId="3EA40B80" w:rsidR="002F296A" w:rsidRPr="00D64AA8" w:rsidRDefault="002F296A" w:rsidP="002F296A">
      <w:pPr>
        <w:pStyle w:val="Rubrik2"/>
        <w:rPr>
          <w:rFonts w:ascii="Calibri" w:hAnsi="Calibri" w:cs="Calibri"/>
          <w:sz w:val="24"/>
          <w:szCs w:val="24"/>
          <w:lang w:val="en-GB"/>
        </w:rPr>
      </w:pPr>
      <w:r w:rsidRPr="00D64AA8">
        <w:rPr>
          <w:rFonts w:ascii="Calibri" w:hAnsi="Calibri" w:cs="Calibri"/>
          <w:sz w:val="24"/>
          <w:szCs w:val="24"/>
          <w:lang w:val="en-GB"/>
        </w:rPr>
        <w:t>Option 2</w:t>
      </w:r>
    </w:p>
    <w:p w14:paraId="6947B512" w14:textId="4D4889BD" w:rsidR="00CF4B2E" w:rsidRPr="00776C9E" w:rsidRDefault="00CF4B2E" w:rsidP="00CF4B2E">
      <w:pPr>
        <w:rPr>
          <w:rFonts w:ascii="Calibri" w:hAnsi="Calibri" w:cs="Calibri"/>
          <w:bCs/>
          <w:lang w:val="en-GB"/>
        </w:rPr>
      </w:pPr>
      <w:r w:rsidRPr="00776C9E">
        <w:rPr>
          <w:rFonts w:ascii="Calibri" w:hAnsi="Calibri" w:cs="Calibri"/>
          <w:bCs/>
          <w:lang w:val="en-GB"/>
        </w:rPr>
        <w:t xml:space="preserve">Host </w:t>
      </w:r>
      <w:r w:rsidR="00161DE4" w:rsidRPr="00776C9E">
        <w:rPr>
          <w:rFonts w:ascii="Calibri" w:hAnsi="Calibri" w:cs="Calibri"/>
          <w:bCs/>
          <w:lang w:val="en-GB"/>
        </w:rPr>
        <w:t>u</w:t>
      </w:r>
      <w:r w:rsidRPr="00776C9E">
        <w:rPr>
          <w:rFonts w:ascii="Calibri" w:hAnsi="Calibri" w:cs="Calibri"/>
          <w:bCs/>
          <w:lang w:val="en-GB"/>
        </w:rPr>
        <w:t>niversity:</w:t>
      </w:r>
      <w:r w:rsidR="00161DE4" w:rsidRPr="00776C9E">
        <w:rPr>
          <w:rFonts w:ascii="Calibri" w:hAnsi="Calibri" w:cs="Calibri"/>
          <w:bCs/>
          <w:lang w:val="en-GB"/>
        </w:rPr>
        <w:t xml:space="preserve"> </w:t>
      </w:r>
      <w:r w:rsidR="009734BD" w:rsidRPr="003254B8">
        <w:rPr>
          <w:rFonts w:cstheme="minorHAnsi"/>
          <w:bCs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9734BD" w:rsidRPr="003254B8">
        <w:rPr>
          <w:rFonts w:cstheme="minorHAnsi"/>
          <w:bCs/>
          <w:lang w:val="en-GB"/>
        </w:rPr>
        <w:instrText xml:space="preserve"> FORMTEXT </w:instrText>
      </w:r>
      <w:r w:rsidR="009734BD" w:rsidRPr="003254B8">
        <w:rPr>
          <w:rFonts w:cstheme="minorHAnsi"/>
          <w:bCs/>
          <w:lang w:val="en-GB"/>
        </w:rPr>
      </w:r>
      <w:r w:rsidR="009734BD" w:rsidRPr="003254B8">
        <w:rPr>
          <w:rFonts w:cstheme="minorHAnsi"/>
          <w:bCs/>
          <w:lang w:val="en-GB"/>
        </w:rPr>
        <w:fldChar w:fldCharType="separate"/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9734BD" w:rsidRPr="003254B8">
        <w:rPr>
          <w:rFonts w:cstheme="minorHAnsi"/>
          <w:bCs/>
          <w:lang w:val="en-GB"/>
        </w:rPr>
        <w:fldChar w:fldCharType="end"/>
      </w:r>
      <w:bookmarkEnd w:id="1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E50FD6" w14:paraId="5D166010" w14:textId="77777777" w:rsidTr="00B22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37373C70" w14:textId="056D16F5" w:rsidR="009734BD" w:rsidRPr="00935971" w:rsidRDefault="009734BD" w:rsidP="00B931C1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Course A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…</w:t>
            </w:r>
          </w:p>
        </w:tc>
      </w:tr>
      <w:tr w:rsidR="009734BD" w14:paraId="67708FBE" w14:textId="77777777" w:rsidTr="00B22F15">
        <w:tc>
          <w:tcPr>
            <w:tcW w:w="1742" w:type="dxa"/>
            <w:shd w:val="clear" w:color="auto" w:fill="E5E5E5" w:themeFill="background2" w:themeFillTint="33"/>
          </w:tcPr>
          <w:p w14:paraId="3E703BAD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1EB3651B" w14:textId="74BC078A" w:rsidR="009734BD" w:rsidRPr="003254B8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633A7DC5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55F7DAE9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0960F83" w14:textId="1805D38F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37DDD986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54EEC7B7" w14:textId="35ACFBCF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263B8DF2" w14:textId="77777777" w:rsidTr="00B22F15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64476B2D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22E7808E" w14:textId="011C79D2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72A338E1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55C145E5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B22F15" w14:paraId="5107FF95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7272EF5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5413BAD" w14:textId="77777777" w:rsidR="00B22F15" w:rsidRPr="003254B8" w:rsidRDefault="00B22F1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429B5169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5B8F02C2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869AF9C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982B310" w14:textId="77777777" w:rsidR="00B22F15" w:rsidRPr="003254B8" w:rsidRDefault="00B22F1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61C39EB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3E69C53" w14:textId="77777777" w:rsidR="00B22F15" w:rsidRPr="003254B8" w:rsidRDefault="00B22F1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B22F15" w:rsidRPr="00F32185" w14:paraId="39531401" w14:textId="77777777" w:rsidTr="00B22F15">
        <w:tc>
          <w:tcPr>
            <w:tcW w:w="10456" w:type="dxa"/>
            <w:gridSpan w:val="6"/>
            <w:shd w:val="clear" w:color="auto" w:fill="auto"/>
          </w:tcPr>
          <w:p w14:paraId="4C92DDC8" w14:textId="77777777" w:rsidR="00B22F15" w:rsidRPr="00F32185" w:rsidRDefault="00B22F15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B22F15" w14:paraId="3625A8CE" w14:textId="77777777" w:rsidTr="00B22F15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433335BE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1EA18986" w14:textId="77777777" w:rsidR="00B22F15" w:rsidRPr="0064661B" w:rsidRDefault="00B22F1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4459A6FB" w14:textId="77777777" w:rsidTr="00B22F15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14:paraId="0CF594C9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9734BD" w:rsidRPr="00E50FD6" w14:paraId="2C8B7989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3E67BB5B" w14:textId="6CC5D066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B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74FCB2A8" w14:textId="77777777" w:rsidTr="00B22F15">
        <w:tc>
          <w:tcPr>
            <w:tcW w:w="1742" w:type="dxa"/>
            <w:shd w:val="clear" w:color="auto" w:fill="E5E5E5" w:themeFill="background2" w:themeFillTint="33"/>
          </w:tcPr>
          <w:p w14:paraId="7DC250B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30050C12" w14:textId="2BC21C86" w:rsidR="009734BD" w:rsidRPr="003254B8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4CACEC8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20F9BBCD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7A65E06" w14:textId="51917377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3471C8A6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C2B5230" w14:textId="3D3B6A46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4F89204F" w14:textId="77777777" w:rsidTr="00B22F15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1D5ED237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59B35322" w14:textId="3D83C019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2CC2CCF6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5AA9522F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9734BD" w14:paraId="766ECB5A" w14:textId="77777777" w:rsidTr="00B22F15">
        <w:tc>
          <w:tcPr>
            <w:tcW w:w="1742" w:type="dxa"/>
            <w:shd w:val="clear" w:color="auto" w:fill="E5E5E5" w:themeFill="background2" w:themeFillTint="33"/>
          </w:tcPr>
          <w:p w14:paraId="483DC4D2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04B482C3" w14:textId="7F898EBB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C09177B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23D69CB5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7B46891E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5C073B08" w14:textId="25975B8A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1C709AEB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6F3EA43" w14:textId="6451EE48" w:rsidR="009734BD" w:rsidRPr="003254B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54B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254B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45AF8" w:rsidRPr="00F32185" w14:paraId="7CF16524" w14:textId="77777777" w:rsidTr="00EF67E3">
        <w:tc>
          <w:tcPr>
            <w:tcW w:w="10456" w:type="dxa"/>
            <w:gridSpan w:val="6"/>
            <w:shd w:val="clear" w:color="auto" w:fill="auto"/>
          </w:tcPr>
          <w:p w14:paraId="75FCC3D3" w14:textId="77777777" w:rsidR="00045AF8" w:rsidRPr="00F32185" w:rsidRDefault="00045AF8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045AF8" w14:paraId="7301A387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53C22112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597B8747" w14:textId="77777777" w:rsidR="00045AF8" w:rsidRPr="0064661B" w:rsidRDefault="00045AF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D5D81E9" w14:textId="40CA286B" w:rsidR="009734BD" w:rsidRDefault="009734BD" w:rsidP="009734BD">
      <w:pPr>
        <w:spacing w:after="120" w:line="240" w:lineRule="auto"/>
        <w:rPr>
          <w:rFonts w:ascii="Calibri" w:hAnsi="Calibri" w:cs="Calibri"/>
          <w:bCs/>
          <w:sz w:val="18"/>
          <w:szCs w:val="18"/>
          <w:lang w:val="en-GB"/>
        </w:rPr>
      </w:pPr>
    </w:p>
    <w:p w14:paraId="267D5FD9" w14:textId="77777777" w:rsidR="007B252F" w:rsidRDefault="007B252F" w:rsidP="009734BD">
      <w:pPr>
        <w:spacing w:after="120" w:line="240" w:lineRule="auto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E50FD6" w14:paraId="55534515" w14:textId="77777777" w:rsidTr="00B22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574D8E27" w14:textId="55C95216" w:rsidR="009734BD" w:rsidRPr="00935971" w:rsidRDefault="009734BD" w:rsidP="00B931C1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lastRenderedPageBreak/>
              <w:t>Course C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4A56F569" w14:textId="77777777" w:rsidTr="00B22F15">
        <w:tc>
          <w:tcPr>
            <w:tcW w:w="1742" w:type="dxa"/>
            <w:shd w:val="clear" w:color="auto" w:fill="E5E5E5" w:themeFill="background2" w:themeFillTint="33"/>
          </w:tcPr>
          <w:p w14:paraId="768E2B7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0214FBE3" w14:textId="3A4DE854" w:rsidR="009734BD" w:rsidRPr="00911C4D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7A0FD6AE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CABB94A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72F021D3" w14:textId="2D3D0173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014E829C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BF53DF7" w14:textId="790BB313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7E29F749" w14:textId="77777777" w:rsidTr="00B22F15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0511A9CB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11AB92C3" w14:textId="18C7362A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54A32020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B00B16B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9734BD" w14:paraId="1EDC8DA9" w14:textId="77777777" w:rsidTr="00B22F15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11445B1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1C25783" w14:textId="15423AFB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7A42FFB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60D17F88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0166BF5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73870E4" w14:textId="785001D0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2B4FC155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2DB89FF0" w14:textId="269799CB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B22F15" w:rsidRPr="00F32185" w14:paraId="1EDD8AF0" w14:textId="77777777" w:rsidTr="00B22F15">
        <w:tc>
          <w:tcPr>
            <w:tcW w:w="10456" w:type="dxa"/>
            <w:gridSpan w:val="6"/>
            <w:shd w:val="clear" w:color="auto" w:fill="auto"/>
          </w:tcPr>
          <w:p w14:paraId="5DC9B97B" w14:textId="77777777" w:rsidR="00B22F15" w:rsidRPr="00F32185" w:rsidRDefault="00B22F15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B22F15" w14:paraId="065F7384" w14:textId="77777777" w:rsidTr="00B22F15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3427D834" w14:textId="77777777" w:rsidR="00B22F15" w:rsidRPr="00935971" w:rsidRDefault="00B22F1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779E1383" w14:textId="77777777" w:rsidR="00B22F15" w:rsidRPr="0064661B" w:rsidRDefault="00B22F1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6125C8A9" w14:textId="77777777" w:rsidTr="00B22F15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0E334D36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734BD" w:rsidRPr="00E50FD6" w14:paraId="0AF0770D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018FF681" w14:textId="73F6B08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D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0919A289" w14:textId="77777777" w:rsidTr="00B22F15">
        <w:tc>
          <w:tcPr>
            <w:tcW w:w="1742" w:type="dxa"/>
            <w:shd w:val="clear" w:color="auto" w:fill="E5E5E5" w:themeFill="background2" w:themeFillTint="33"/>
          </w:tcPr>
          <w:p w14:paraId="4613EC7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05626B4E" w14:textId="6CAAFAAA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4B77864B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367C1DD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7E851439" w14:textId="7ECC182C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5265BFD9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47DCC76" w14:textId="36587528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69E4C541" w14:textId="77777777" w:rsidTr="00B22F15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377D292D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57A18128" w14:textId="1172FED2" w:rsidR="009734BD" w:rsidRPr="00911C4D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537EC849" w14:textId="77777777" w:rsidTr="00B22F15">
        <w:tc>
          <w:tcPr>
            <w:tcW w:w="10456" w:type="dxa"/>
            <w:gridSpan w:val="6"/>
            <w:shd w:val="clear" w:color="auto" w:fill="E5E5E5" w:themeFill="background2" w:themeFillTint="33"/>
          </w:tcPr>
          <w:p w14:paraId="087033C5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045AF8" w14:paraId="62C84FE6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0738BF17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270785C3" w14:textId="77777777" w:rsidR="00045AF8" w:rsidRPr="00911C4D" w:rsidRDefault="00045AF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66A34A5A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21684799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388F7773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2E63976" w14:textId="77777777" w:rsidR="00045AF8" w:rsidRPr="00911C4D" w:rsidRDefault="00045AF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05375709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712AECA" w14:textId="77777777" w:rsidR="00045AF8" w:rsidRPr="00911C4D" w:rsidRDefault="00045AF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11C4D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911C4D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45AF8" w:rsidRPr="00F32185" w14:paraId="53D429B1" w14:textId="77777777" w:rsidTr="00EF67E3">
        <w:tc>
          <w:tcPr>
            <w:tcW w:w="10456" w:type="dxa"/>
            <w:gridSpan w:val="6"/>
            <w:shd w:val="clear" w:color="auto" w:fill="auto"/>
          </w:tcPr>
          <w:p w14:paraId="6A838D64" w14:textId="77777777" w:rsidR="00045AF8" w:rsidRPr="00F32185" w:rsidRDefault="00045AF8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045AF8" w14:paraId="39230738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0D504884" w14:textId="77777777" w:rsidR="00045AF8" w:rsidRPr="00935971" w:rsidRDefault="00045AF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5BFAA1EE" w14:textId="77777777" w:rsidR="00045AF8" w:rsidRPr="0064661B" w:rsidRDefault="00045AF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782BF07" w14:textId="77777777" w:rsidR="009734BD" w:rsidRDefault="009734BD" w:rsidP="009734BD">
      <w:pPr>
        <w:rPr>
          <w:rFonts w:ascii="Calibri" w:hAnsi="Calibri" w:cs="Calibri"/>
          <w:b/>
          <w:sz w:val="18"/>
          <w:szCs w:val="18"/>
          <w:lang w:val="en-GB"/>
        </w:rPr>
        <w:sectPr w:rsidR="009734BD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tbl>
      <w:tblPr>
        <w:tblStyle w:val="Tabellrutnt"/>
        <w:tblW w:w="0" w:type="auto"/>
        <w:tblInd w:w="5" w:type="dxa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935971" w14:paraId="07C9E1E5" w14:textId="77777777" w:rsidTr="007B2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5DE726D7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</w:p>
        </w:tc>
      </w:tr>
      <w:tr w:rsidR="009734BD" w:rsidRPr="00E50FD6" w14:paraId="005FCD0B" w14:textId="77777777" w:rsidTr="007B252F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6EBD539" w14:textId="3321C4A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E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58B1A763" w14:textId="77777777" w:rsidTr="007B252F">
        <w:tc>
          <w:tcPr>
            <w:tcW w:w="1742" w:type="dxa"/>
            <w:shd w:val="clear" w:color="auto" w:fill="E5E5E5" w:themeFill="background2" w:themeFillTint="33"/>
          </w:tcPr>
          <w:p w14:paraId="7649D098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5694DA12" w14:textId="4991B1BB" w:rsidR="009734BD" w:rsidRPr="00DA1701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77ED1F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7489F28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480E997F" w14:textId="540636FE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7323806A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4025633" w14:textId="623F5366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7AD1A0A9" w14:textId="77777777" w:rsidTr="007B252F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326F5808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7491074A" w14:textId="633EA5B7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3647324D" w14:textId="77777777" w:rsidTr="007B252F">
        <w:tc>
          <w:tcPr>
            <w:tcW w:w="10456" w:type="dxa"/>
            <w:gridSpan w:val="6"/>
            <w:shd w:val="clear" w:color="auto" w:fill="E5E5E5" w:themeFill="background2" w:themeFillTint="33"/>
          </w:tcPr>
          <w:p w14:paraId="570D5A1F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9734BD" w14:paraId="6B6385FA" w14:textId="77777777" w:rsidTr="007B252F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461820C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0BC6EA8B" w14:textId="01D42608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6920845A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1F8250D5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563B093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C79F642" w14:textId="258E8B1C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2DE9094F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6016F28A" w14:textId="191529A7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B252F" w:rsidRPr="00F32185" w14:paraId="33473D7D" w14:textId="77777777" w:rsidTr="007B252F">
        <w:tc>
          <w:tcPr>
            <w:tcW w:w="10456" w:type="dxa"/>
            <w:gridSpan w:val="6"/>
            <w:shd w:val="clear" w:color="auto" w:fill="auto"/>
          </w:tcPr>
          <w:p w14:paraId="16937DA1" w14:textId="77777777" w:rsidR="007B252F" w:rsidRPr="00F32185" w:rsidRDefault="007B252F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7B252F" w14:paraId="68DD95D7" w14:textId="77777777" w:rsidTr="007B252F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4F0EC07F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03FBAB0C" w14:textId="77777777" w:rsidR="007B252F" w:rsidRPr="0064661B" w:rsidRDefault="007B25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7B454F42" w14:textId="77777777" w:rsidTr="007B252F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6417AC99" w14:textId="77777777" w:rsidR="009734BD" w:rsidRPr="009A289E" w:rsidRDefault="009734BD" w:rsidP="00B931C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734BD" w:rsidRPr="00E50FD6" w14:paraId="3B069365" w14:textId="77777777" w:rsidTr="007B252F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CFE8379" w14:textId="492244BA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A289E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F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2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5A1F8616" w14:textId="77777777" w:rsidTr="007B252F">
        <w:tc>
          <w:tcPr>
            <w:tcW w:w="1742" w:type="dxa"/>
            <w:shd w:val="clear" w:color="auto" w:fill="E5E5E5" w:themeFill="background2" w:themeFillTint="33"/>
          </w:tcPr>
          <w:p w14:paraId="06516CC0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4883FB35" w14:textId="45CA297F" w:rsidR="009734BD" w:rsidRPr="00DA1701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0A48F633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2C19C31E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735F1F66" w14:textId="4AC47982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23449387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8DC651B" w14:textId="19949704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606DA007" w14:textId="77777777" w:rsidTr="007B252F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0667EC9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5BEAF95F" w14:textId="5C395D61" w:rsidR="009734BD" w:rsidRPr="00DA1701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09C8925D" w14:textId="77777777" w:rsidTr="007B252F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8A129AC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7B252F" w14:paraId="223459DD" w14:textId="77777777" w:rsidTr="00EF67E3">
        <w:tc>
          <w:tcPr>
            <w:tcW w:w="1742" w:type="dxa"/>
            <w:shd w:val="clear" w:color="auto" w:fill="E5E5E5" w:themeFill="background2" w:themeFillTint="33"/>
          </w:tcPr>
          <w:p w14:paraId="31446323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279C0990" w14:textId="77777777" w:rsidR="007B252F" w:rsidRPr="00DA1701" w:rsidRDefault="007B25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827A4FE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13F16949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2F60D429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30B7FD0A" w14:textId="77777777" w:rsidR="007B252F" w:rsidRPr="00DA1701" w:rsidRDefault="007B25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1D7341CD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69B00ECA" w14:textId="77777777" w:rsidR="007B252F" w:rsidRPr="00DA1701" w:rsidRDefault="007B25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A170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DA1701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B252F" w:rsidRPr="00F32185" w14:paraId="49EEF17D" w14:textId="77777777" w:rsidTr="007B252F">
        <w:tc>
          <w:tcPr>
            <w:tcW w:w="10456" w:type="dxa"/>
            <w:gridSpan w:val="6"/>
            <w:shd w:val="clear" w:color="auto" w:fill="auto"/>
          </w:tcPr>
          <w:p w14:paraId="1996D17A" w14:textId="77777777" w:rsidR="007B252F" w:rsidRPr="00F32185" w:rsidRDefault="007B252F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7B252F" w14:paraId="5C6F7F2E" w14:textId="77777777" w:rsidTr="007B252F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6EB31CC7" w14:textId="77777777" w:rsidR="007B252F" w:rsidRPr="00935971" w:rsidRDefault="007B252F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6863EC5C" w14:textId="77777777" w:rsidR="007B252F" w:rsidRPr="0064661B" w:rsidRDefault="007B252F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31EEB4E" w14:textId="77777777" w:rsidR="009734BD" w:rsidRDefault="009734BD" w:rsidP="009734BD">
      <w:pPr>
        <w:rPr>
          <w:rFonts w:ascii="Calibri" w:hAnsi="Calibri" w:cs="Calibri"/>
          <w:b/>
          <w:sz w:val="20"/>
          <w:szCs w:val="20"/>
          <w:lang w:val="en-GB"/>
        </w:rPr>
      </w:pPr>
    </w:p>
    <w:p w14:paraId="79C49D76" w14:textId="77777777" w:rsidR="00161DE4" w:rsidRDefault="00161DE4" w:rsidP="008D0840">
      <w:pPr>
        <w:pStyle w:val="Rubrik2"/>
        <w:rPr>
          <w:rFonts w:ascii="Calibri" w:hAnsi="Calibri" w:cs="Calibri"/>
          <w:lang w:val="en-GB"/>
        </w:rPr>
        <w:sectPr w:rsidR="00161DE4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p w14:paraId="6AE74BBB" w14:textId="77777777" w:rsidR="00161DE4" w:rsidRDefault="00161DE4" w:rsidP="008D0840">
      <w:pPr>
        <w:pStyle w:val="Rubrik2"/>
        <w:rPr>
          <w:rFonts w:ascii="Calibri" w:hAnsi="Calibri" w:cs="Calibri"/>
          <w:lang w:val="en-GB"/>
        </w:rPr>
      </w:pPr>
    </w:p>
    <w:p w14:paraId="0DC2859A" w14:textId="6C6506A4" w:rsidR="002F296A" w:rsidRPr="00D64AA8" w:rsidRDefault="002F296A" w:rsidP="008D0840">
      <w:pPr>
        <w:pStyle w:val="Rubrik2"/>
        <w:rPr>
          <w:rFonts w:ascii="Calibri" w:hAnsi="Calibri" w:cs="Calibri"/>
          <w:sz w:val="24"/>
          <w:szCs w:val="24"/>
          <w:lang w:val="en-GB"/>
        </w:rPr>
      </w:pPr>
      <w:r w:rsidRPr="00D64AA8">
        <w:rPr>
          <w:rFonts w:ascii="Calibri" w:hAnsi="Calibri" w:cs="Calibri"/>
          <w:sz w:val="24"/>
          <w:szCs w:val="24"/>
          <w:lang w:val="en-GB"/>
        </w:rPr>
        <w:t>Option 3</w:t>
      </w:r>
    </w:p>
    <w:p w14:paraId="7A8C1D37" w14:textId="7E8448E6" w:rsidR="00CF4B2E" w:rsidRPr="00776C9E" w:rsidRDefault="00CF4B2E" w:rsidP="00CF4B2E">
      <w:pPr>
        <w:rPr>
          <w:rFonts w:ascii="Calibri" w:hAnsi="Calibri" w:cs="Calibri"/>
          <w:bCs/>
          <w:lang w:val="en-GB"/>
        </w:rPr>
      </w:pPr>
      <w:r w:rsidRPr="00776C9E">
        <w:rPr>
          <w:rFonts w:ascii="Calibri" w:hAnsi="Calibri" w:cs="Calibri"/>
          <w:bCs/>
          <w:lang w:val="en-GB"/>
        </w:rPr>
        <w:t xml:space="preserve">Host </w:t>
      </w:r>
      <w:r w:rsidR="00161DE4" w:rsidRPr="00776C9E">
        <w:rPr>
          <w:rFonts w:ascii="Calibri" w:hAnsi="Calibri" w:cs="Calibri"/>
          <w:bCs/>
          <w:lang w:val="en-GB"/>
        </w:rPr>
        <w:t>u</w:t>
      </w:r>
      <w:r w:rsidRPr="00776C9E">
        <w:rPr>
          <w:rFonts w:ascii="Calibri" w:hAnsi="Calibri" w:cs="Calibri"/>
          <w:bCs/>
          <w:lang w:val="en-GB"/>
        </w:rPr>
        <w:t>niversity:</w:t>
      </w:r>
      <w:r w:rsidR="00161DE4" w:rsidRPr="00776C9E">
        <w:rPr>
          <w:rFonts w:ascii="Calibri" w:hAnsi="Calibri" w:cs="Calibri"/>
          <w:bCs/>
          <w:lang w:val="en-GB"/>
        </w:rPr>
        <w:t xml:space="preserve"> </w:t>
      </w:r>
      <w:r w:rsidR="009734BD" w:rsidRPr="00DA1701">
        <w:rPr>
          <w:rFonts w:cstheme="minorHAnsi"/>
          <w:bCs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9734BD" w:rsidRPr="00DA1701">
        <w:rPr>
          <w:rFonts w:cstheme="minorHAnsi"/>
          <w:bCs/>
          <w:lang w:val="en-GB"/>
        </w:rPr>
        <w:instrText xml:space="preserve"> FORMTEXT </w:instrText>
      </w:r>
      <w:r w:rsidR="009734BD" w:rsidRPr="00DA1701">
        <w:rPr>
          <w:rFonts w:cstheme="minorHAnsi"/>
          <w:bCs/>
          <w:lang w:val="en-GB"/>
        </w:rPr>
      </w:r>
      <w:r w:rsidR="009734BD" w:rsidRPr="00DA1701">
        <w:rPr>
          <w:rFonts w:cstheme="minorHAnsi"/>
          <w:bCs/>
          <w:lang w:val="en-GB"/>
        </w:rPr>
        <w:fldChar w:fldCharType="separate"/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3D5999">
        <w:rPr>
          <w:rFonts w:cstheme="minorHAnsi"/>
          <w:bCs/>
          <w:lang w:val="en-GB"/>
        </w:rPr>
        <w:t> </w:t>
      </w:r>
      <w:r w:rsidR="009734BD" w:rsidRPr="00DA1701">
        <w:rPr>
          <w:rFonts w:cstheme="minorHAnsi"/>
          <w:bCs/>
          <w:lang w:val="en-GB"/>
        </w:rPr>
        <w:fldChar w:fldCharType="end"/>
      </w:r>
      <w:bookmarkEnd w:id="11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E50FD6" w14:paraId="1375D291" w14:textId="77777777" w:rsidTr="00865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3435EA9A" w14:textId="1B0223F5" w:rsidR="009734BD" w:rsidRPr="00935971" w:rsidRDefault="009734BD" w:rsidP="00B931C1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Course A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…</w:t>
            </w:r>
          </w:p>
        </w:tc>
      </w:tr>
      <w:tr w:rsidR="009734BD" w14:paraId="799D4068" w14:textId="77777777" w:rsidTr="00865338">
        <w:tc>
          <w:tcPr>
            <w:tcW w:w="1742" w:type="dxa"/>
            <w:shd w:val="clear" w:color="auto" w:fill="E5E5E5" w:themeFill="background2" w:themeFillTint="33"/>
          </w:tcPr>
          <w:p w14:paraId="2A1BB621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6338C372" w14:textId="7F5C87CA" w:rsidR="009734BD" w:rsidRPr="00857CA9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3AED6E4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3576A093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2FB06A3" w14:textId="1629C209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133A6FE3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43E314AE" w14:textId="48A6FE85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3267724B" w14:textId="77777777" w:rsidTr="00865338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20BCD6E3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078C74BF" w14:textId="77A161CB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04EDCE11" w14:textId="77777777" w:rsidTr="00865338">
        <w:tc>
          <w:tcPr>
            <w:tcW w:w="10456" w:type="dxa"/>
            <w:gridSpan w:val="6"/>
            <w:shd w:val="clear" w:color="auto" w:fill="E5E5E5" w:themeFill="background2" w:themeFillTint="33"/>
          </w:tcPr>
          <w:p w14:paraId="459875D9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9734BD" w14:paraId="11B1F7F1" w14:textId="77777777" w:rsidTr="00865338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3207198D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56BF29D" w14:textId="28473EA5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29475A5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31606A68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5ADEEC39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5193BBF" w14:textId="4E64A858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2415DD97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5E29D1A" w14:textId="55928D00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865338" w:rsidRPr="00F32185" w14:paraId="2885A39B" w14:textId="77777777" w:rsidTr="00865338">
        <w:tc>
          <w:tcPr>
            <w:tcW w:w="10456" w:type="dxa"/>
            <w:gridSpan w:val="6"/>
            <w:shd w:val="clear" w:color="auto" w:fill="auto"/>
          </w:tcPr>
          <w:p w14:paraId="2C7F3E4C" w14:textId="77777777" w:rsidR="00865338" w:rsidRPr="00F32185" w:rsidRDefault="00865338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865338" w14:paraId="2393BEAC" w14:textId="77777777" w:rsidTr="00865338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29E23B6A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670E1DA2" w14:textId="77777777" w:rsidR="00865338" w:rsidRPr="0064661B" w:rsidRDefault="0086533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4DB1A586" w14:textId="77777777" w:rsidTr="00865338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14:paraId="73819803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9734BD" w:rsidRPr="00E50FD6" w14:paraId="1A974FEC" w14:textId="77777777" w:rsidTr="00865338">
        <w:tc>
          <w:tcPr>
            <w:tcW w:w="10456" w:type="dxa"/>
            <w:gridSpan w:val="6"/>
            <w:shd w:val="clear" w:color="auto" w:fill="E5E5E5" w:themeFill="background2" w:themeFillTint="33"/>
          </w:tcPr>
          <w:p w14:paraId="3327D807" w14:textId="469F9E2C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B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1F96A106" w14:textId="77777777" w:rsidTr="00865338">
        <w:tc>
          <w:tcPr>
            <w:tcW w:w="1742" w:type="dxa"/>
            <w:shd w:val="clear" w:color="auto" w:fill="E5E5E5" w:themeFill="background2" w:themeFillTint="33"/>
          </w:tcPr>
          <w:p w14:paraId="39E1E03C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29642CEC" w14:textId="4FB9E6A5" w:rsidR="009734BD" w:rsidRPr="00857CA9" w:rsidRDefault="009734BD" w:rsidP="00B931C1">
            <w:pPr>
              <w:rPr>
                <w:rFonts w:asciiTheme="minorHAnsi" w:hAnsiTheme="minorHAnsi" w:cstheme="minorHAnsi"/>
                <w:bCs/>
                <w:szCs w:val="16"/>
                <w:lang w:val="en-GB"/>
              </w:rPr>
            </w:pPr>
            <w:r w:rsidRPr="00857CA9">
              <w:rPr>
                <w:rFonts w:cstheme="minorHAnsi"/>
                <w:bCs/>
                <w:szCs w:val="16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Cs w:val="16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Cs w:val="16"/>
                <w:lang w:val="en-GB"/>
              </w:rPr>
            </w:r>
            <w:r w:rsidRPr="00857CA9">
              <w:rPr>
                <w:rFonts w:cstheme="minorHAnsi"/>
                <w:bCs/>
                <w:szCs w:val="16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Cs w:val="16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Cs w:val="16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Cs w:val="16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Cs w:val="16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Cs w:val="16"/>
                <w:lang w:val="en-GB"/>
              </w:rPr>
              <w:t> </w:t>
            </w:r>
            <w:r w:rsidRPr="00857CA9">
              <w:rPr>
                <w:rFonts w:cstheme="minorHAnsi"/>
                <w:bCs/>
                <w:szCs w:val="16"/>
                <w:lang w:val="en-GB"/>
              </w:rPr>
              <w:fldChar w:fldCharType="end"/>
            </w:r>
          </w:p>
          <w:p w14:paraId="6ADF6C7D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1851DCCB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17901903" w14:textId="0A9377BB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0E1C4396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6D598D82" w14:textId="7FCC42DE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39898D62" w14:textId="77777777" w:rsidTr="00865338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70AC332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19324B90" w14:textId="441DBEB9" w:rsidR="009734BD" w:rsidRPr="00857CA9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763CE9DA" w14:textId="77777777" w:rsidTr="00865338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D01B9AC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865338" w14:paraId="59EF6362" w14:textId="77777777" w:rsidTr="00EF67E3">
        <w:tc>
          <w:tcPr>
            <w:tcW w:w="1742" w:type="dxa"/>
            <w:shd w:val="clear" w:color="auto" w:fill="E5E5E5" w:themeFill="background2" w:themeFillTint="33"/>
          </w:tcPr>
          <w:p w14:paraId="6A26E47D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71188C8A" w14:textId="77777777" w:rsidR="00865338" w:rsidRPr="00857CA9" w:rsidRDefault="0086533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55D47102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520042B3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6F0BB939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2FCDA4A3" w14:textId="77777777" w:rsidR="00865338" w:rsidRPr="00857CA9" w:rsidRDefault="0086533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7F31CE76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4CA8F7C" w14:textId="77777777" w:rsidR="00865338" w:rsidRPr="00857CA9" w:rsidRDefault="0086533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7CA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857CA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865338" w:rsidRPr="00F32185" w14:paraId="2E36F047" w14:textId="77777777" w:rsidTr="00865338">
        <w:tc>
          <w:tcPr>
            <w:tcW w:w="10456" w:type="dxa"/>
            <w:gridSpan w:val="6"/>
            <w:shd w:val="clear" w:color="auto" w:fill="auto"/>
          </w:tcPr>
          <w:p w14:paraId="47414668" w14:textId="77777777" w:rsidR="00865338" w:rsidRPr="00F32185" w:rsidRDefault="00865338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865338" w14:paraId="6DAACA31" w14:textId="77777777" w:rsidTr="00865338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0CACAE3C" w14:textId="77777777" w:rsidR="00865338" w:rsidRPr="00935971" w:rsidRDefault="00865338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57A4F07D" w14:textId="77777777" w:rsidR="00865338" w:rsidRPr="0064661B" w:rsidRDefault="00865338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498A88D6" w14:textId="77777777" w:rsidR="009734BD" w:rsidRDefault="009734BD" w:rsidP="009734BD">
      <w:pPr>
        <w:rPr>
          <w:rFonts w:ascii="Calibri" w:hAnsi="Calibri" w:cs="Calibri"/>
          <w:bCs/>
          <w:sz w:val="18"/>
          <w:szCs w:val="18"/>
          <w:lang w:val="en-GB"/>
        </w:rPr>
      </w:pPr>
    </w:p>
    <w:p w14:paraId="62B04FD5" w14:textId="77777777" w:rsidR="009734BD" w:rsidRDefault="009734BD" w:rsidP="009734BD">
      <w:pPr>
        <w:rPr>
          <w:rFonts w:ascii="Calibri" w:hAnsi="Calibri" w:cs="Calibri"/>
          <w:bCs/>
          <w:sz w:val="18"/>
          <w:szCs w:val="18"/>
          <w:lang w:val="en-GB"/>
        </w:rPr>
        <w:sectPr w:rsidR="009734BD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p w14:paraId="20F39345" w14:textId="77777777" w:rsidR="009734BD" w:rsidRDefault="009734BD" w:rsidP="009734BD">
      <w:pPr>
        <w:spacing w:after="120" w:line="240" w:lineRule="auto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E50FD6" w14:paraId="3FD29B5F" w14:textId="77777777" w:rsidTr="00B93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shd w:val="clear" w:color="auto" w:fill="E5E5E5" w:themeFill="background2" w:themeFillTint="33"/>
          </w:tcPr>
          <w:p w14:paraId="3B657F54" w14:textId="7526820E" w:rsidR="009734BD" w:rsidRPr="00935971" w:rsidRDefault="009734BD" w:rsidP="00B931C1">
            <w:pP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Course C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 w:val="0"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7875DDFA" w14:textId="77777777" w:rsidTr="00B931C1">
        <w:tc>
          <w:tcPr>
            <w:tcW w:w="1742" w:type="dxa"/>
            <w:shd w:val="clear" w:color="auto" w:fill="E5E5E5" w:themeFill="background2" w:themeFillTint="33"/>
          </w:tcPr>
          <w:p w14:paraId="0D9F6DE5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314FBA13" w14:textId="2D454862" w:rsidR="009734BD" w:rsidRPr="007F5B38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5AA23D79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1D1D2B3E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0310ACAA" w14:textId="71F64B49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31BC9FA5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C454507" w14:textId="4B01646E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797A4BA5" w14:textId="77777777" w:rsidTr="00B931C1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5CD1C81D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76F6E9F5" w14:textId="6220C12A" w:rsidR="009734BD" w:rsidRPr="003D5999" w:rsidRDefault="009734BD" w:rsidP="00B931C1">
            <w:pPr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D5999">
              <w:rPr>
                <w:rFonts w:ascii="Calibri" w:hAnsi="Calibri" w:cs="Calibri"/>
                <w:bCs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="Calibri" w:hAnsi="Calibri" w:cs="Calibri"/>
                <w:bCs/>
                <w:szCs w:val="16"/>
                <w:lang w:val="en-GB"/>
              </w:rPr>
              <w:instrText xml:space="preserve"> FORMTEXT </w:instrText>
            </w:r>
            <w:r w:rsidRPr="003D5999">
              <w:rPr>
                <w:rFonts w:ascii="Calibri" w:hAnsi="Calibri" w:cs="Calibri"/>
                <w:bCs/>
                <w:szCs w:val="16"/>
                <w:lang w:val="en-GB"/>
              </w:rPr>
            </w:r>
            <w:r w:rsidRPr="003D5999">
              <w:rPr>
                <w:rFonts w:ascii="Calibri" w:hAnsi="Calibri" w:cs="Calibri"/>
                <w:bCs/>
                <w:szCs w:val="16"/>
                <w:lang w:val="en-GB"/>
              </w:rPr>
              <w:fldChar w:fldCharType="separate"/>
            </w:r>
            <w:r w:rsidR="003D5999">
              <w:rPr>
                <w:rFonts w:ascii="Calibri" w:hAnsi="Calibri" w:cs="Calibri"/>
                <w:bCs/>
                <w:szCs w:val="16"/>
                <w:lang w:val="en-GB"/>
              </w:rPr>
              <w:t> </w:t>
            </w:r>
            <w:r w:rsidR="003D5999">
              <w:rPr>
                <w:rFonts w:ascii="Calibri" w:hAnsi="Calibri" w:cs="Calibri"/>
                <w:bCs/>
                <w:szCs w:val="16"/>
                <w:lang w:val="en-GB"/>
              </w:rPr>
              <w:t> </w:t>
            </w:r>
            <w:r w:rsidR="003D5999">
              <w:rPr>
                <w:rFonts w:ascii="Calibri" w:hAnsi="Calibri" w:cs="Calibri"/>
                <w:bCs/>
                <w:szCs w:val="16"/>
                <w:lang w:val="en-GB"/>
              </w:rPr>
              <w:t> </w:t>
            </w:r>
            <w:r w:rsidR="003D5999">
              <w:rPr>
                <w:rFonts w:ascii="Calibri" w:hAnsi="Calibri" w:cs="Calibri"/>
                <w:bCs/>
                <w:szCs w:val="16"/>
                <w:lang w:val="en-GB"/>
              </w:rPr>
              <w:t> </w:t>
            </w:r>
            <w:r w:rsidR="003D5999">
              <w:rPr>
                <w:rFonts w:ascii="Calibri" w:hAnsi="Calibri" w:cs="Calibri"/>
                <w:bCs/>
                <w:szCs w:val="16"/>
                <w:lang w:val="en-GB"/>
              </w:rPr>
              <w:t> </w:t>
            </w:r>
            <w:r w:rsidRPr="003D5999">
              <w:rPr>
                <w:rFonts w:ascii="Calibri" w:hAnsi="Calibri" w:cs="Calibri"/>
                <w:bCs/>
                <w:szCs w:val="16"/>
                <w:lang w:val="en-GB"/>
              </w:rPr>
              <w:fldChar w:fldCharType="end"/>
            </w:r>
          </w:p>
        </w:tc>
      </w:tr>
      <w:tr w:rsidR="009734BD" w:rsidRPr="00E50FD6" w14:paraId="2EC16978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3B4EBA8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9734BD" w14:paraId="05AD71CB" w14:textId="77777777" w:rsidTr="00B931C1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4CF7E77A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5D7806B7" w14:textId="2496686A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60A67AB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6DBD9477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CF593F7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43A3297" w14:textId="7A355841" w:rsidR="009734BD" w:rsidRPr="007F5B38" w:rsidRDefault="009734BD" w:rsidP="003D5999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17B385C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D1EE7BF" w14:textId="44D064AD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625795" w:rsidRPr="00F32185" w14:paraId="105EFC82" w14:textId="77777777" w:rsidTr="00EF67E3">
        <w:tc>
          <w:tcPr>
            <w:tcW w:w="10456" w:type="dxa"/>
            <w:gridSpan w:val="6"/>
            <w:shd w:val="clear" w:color="auto" w:fill="auto"/>
          </w:tcPr>
          <w:p w14:paraId="6D87DE10" w14:textId="77777777" w:rsidR="00625795" w:rsidRPr="00F32185" w:rsidRDefault="00625795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625795" w14:paraId="5602BDB4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2709C1E6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3C6050A6" w14:textId="77777777" w:rsidR="00625795" w:rsidRPr="0064661B" w:rsidRDefault="0062579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2F05EEA0" w14:textId="77777777" w:rsidTr="00B931C1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69F31F55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734BD" w:rsidRPr="00E50FD6" w14:paraId="4A2EBDD6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11A03570" w14:textId="11BECCE0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D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064EEDD9" w14:textId="77777777" w:rsidTr="00B931C1">
        <w:tc>
          <w:tcPr>
            <w:tcW w:w="1742" w:type="dxa"/>
            <w:shd w:val="clear" w:color="auto" w:fill="E5E5E5" w:themeFill="background2" w:themeFillTint="33"/>
          </w:tcPr>
          <w:p w14:paraId="7E35A4C3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4C2C8F65" w14:textId="570D12F9" w:rsidR="009734BD" w:rsidRPr="007F5B38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6485F61F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023FFAB4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6B816D08" w14:textId="7FB3DC4E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5F40BB1A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5156B447" w14:textId="6D070CA1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401B44D1" w14:textId="77777777" w:rsidTr="00B931C1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1D076072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3F0BBB3F" w14:textId="7BA7C1CD" w:rsidR="009734BD" w:rsidRPr="007F5B38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394E69BB" w14:textId="77777777" w:rsidTr="00B931C1">
        <w:tc>
          <w:tcPr>
            <w:tcW w:w="10456" w:type="dxa"/>
            <w:gridSpan w:val="6"/>
            <w:shd w:val="clear" w:color="auto" w:fill="E5E5E5" w:themeFill="background2" w:themeFillTint="33"/>
          </w:tcPr>
          <w:p w14:paraId="712BD319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orresponds to the following course at SU</w:t>
            </w:r>
          </w:p>
        </w:tc>
      </w:tr>
      <w:tr w:rsidR="00625795" w14:paraId="6FDCA97A" w14:textId="77777777" w:rsidTr="00EF67E3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A60CC1B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6E832A42" w14:textId="77777777" w:rsidR="00625795" w:rsidRPr="007F5B38" w:rsidRDefault="0062579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38F908F5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44D976E5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5B30B80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0CD2550" w14:textId="77777777" w:rsidR="00625795" w:rsidRPr="007F5B38" w:rsidRDefault="0062579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791D328B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028FF72" w14:textId="77777777" w:rsidR="00625795" w:rsidRPr="007F5B38" w:rsidRDefault="0062579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F5B3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7F5B38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625795" w:rsidRPr="00F32185" w14:paraId="7634EB12" w14:textId="77777777" w:rsidTr="00EF67E3">
        <w:tc>
          <w:tcPr>
            <w:tcW w:w="10456" w:type="dxa"/>
            <w:gridSpan w:val="6"/>
            <w:shd w:val="clear" w:color="auto" w:fill="auto"/>
          </w:tcPr>
          <w:p w14:paraId="42349495" w14:textId="77777777" w:rsidR="00625795" w:rsidRPr="00F32185" w:rsidRDefault="00625795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625795" w14:paraId="6240A287" w14:textId="77777777" w:rsidTr="00EF67E3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672B14A9" w14:textId="77777777" w:rsidR="00625795" w:rsidRPr="00935971" w:rsidRDefault="00625795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7AC492CC" w14:textId="77777777" w:rsidR="00625795" w:rsidRPr="0064661B" w:rsidRDefault="00625795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9BDB1B7" w14:textId="77777777" w:rsidR="009734BD" w:rsidRDefault="009734BD" w:rsidP="009734BD">
      <w:pPr>
        <w:rPr>
          <w:rFonts w:ascii="Calibri" w:hAnsi="Calibri" w:cs="Calibri"/>
          <w:b/>
          <w:sz w:val="18"/>
          <w:szCs w:val="18"/>
          <w:lang w:val="en-GB"/>
        </w:rPr>
        <w:sectPr w:rsidR="009734BD" w:rsidSect="00AA57DE">
          <w:pgSz w:w="11906" w:h="16838"/>
          <w:pgMar w:top="720" w:right="720" w:bottom="720" w:left="720" w:header="567" w:footer="397" w:gutter="0"/>
          <w:cols w:space="708"/>
          <w:titlePg/>
          <w:docGrid w:linePitch="360"/>
        </w:sectPr>
      </w:pPr>
    </w:p>
    <w:tbl>
      <w:tblPr>
        <w:tblStyle w:val="Tabellrutnt"/>
        <w:tblW w:w="0" w:type="auto"/>
        <w:tblInd w:w="5" w:type="dxa"/>
        <w:tblLook w:val="04A0" w:firstRow="1" w:lastRow="0" w:firstColumn="1" w:lastColumn="0" w:noHBand="0" w:noVBand="1"/>
      </w:tblPr>
      <w:tblGrid>
        <w:gridCol w:w="1742"/>
        <w:gridCol w:w="1514"/>
        <w:gridCol w:w="1275"/>
        <w:gridCol w:w="3828"/>
        <w:gridCol w:w="850"/>
        <w:gridCol w:w="1247"/>
      </w:tblGrid>
      <w:tr w:rsidR="009734BD" w:rsidRPr="00935971" w14:paraId="27FCF199" w14:textId="77777777" w:rsidTr="00032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D57AFB7" w14:textId="77777777" w:rsidR="009734BD" w:rsidRPr="00935971" w:rsidRDefault="009734BD" w:rsidP="00B931C1">
            <w:pPr>
              <w:spacing w:after="120" w:line="240" w:lineRule="auto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</w:p>
        </w:tc>
      </w:tr>
      <w:tr w:rsidR="009734BD" w:rsidRPr="00E50FD6" w14:paraId="371B9CB4" w14:textId="77777777" w:rsidTr="00032B3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DCD46A3" w14:textId="1AE94BB8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E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6AE502AB" w14:textId="77777777" w:rsidTr="00032B39">
        <w:tc>
          <w:tcPr>
            <w:tcW w:w="1742" w:type="dxa"/>
            <w:shd w:val="clear" w:color="auto" w:fill="E5E5E5" w:themeFill="background2" w:themeFillTint="33"/>
          </w:tcPr>
          <w:p w14:paraId="395775CA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41D2E2FA" w14:textId="6EFDE3C8" w:rsidR="009734BD" w:rsidRPr="005878E0" w:rsidRDefault="009734BD" w:rsidP="0064661B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525A5647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6EACCA3E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75D78E4D" w14:textId="77777777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697B21D2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3CD6D40" w14:textId="77777777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asciiTheme="minorHAnsi" w:hAnsiTheme="minorHAnsi" w:cstheme="minorHAnsi"/>
                <w:bCs/>
                <w:noProof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7AFD41EB" w14:textId="77777777" w:rsidTr="00032B39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6EA452D4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310A80D5" w14:textId="29E89DBB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2B780ACE" w14:textId="77777777" w:rsidTr="00032B3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60D6CCB4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9734BD" w14:paraId="0710BBD8" w14:textId="77777777" w:rsidTr="00032B39">
        <w:tc>
          <w:tcPr>
            <w:tcW w:w="1742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37434C84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2BDB28F7" w14:textId="5C7E0706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1BF4A6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7294F2A7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572DF032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8648E00" w14:textId="71A65660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E5E5" w:themeFill="background2" w:themeFillTint="33"/>
          </w:tcPr>
          <w:p w14:paraId="64A855B0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28EC29EA" w14:textId="5ED26B7B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2B39" w:rsidRPr="00F32185" w14:paraId="00AF41AD" w14:textId="77777777" w:rsidTr="00032B39">
        <w:tc>
          <w:tcPr>
            <w:tcW w:w="10456" w:type="dxa"/>
            <w:gridSpan w:val="6"/>
            <w:shd w:val="clear" w:color="auto" w:fill="auto"/>
          </w:tcPr>
          <w:p w14:paraId="685E31F4" w14:textId="77777777" w:rsidR="00032B39" w:rsidRPr="00F32185" w:rsidRDefault="00032B3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032B39" w14:paraId="7BDD100A" w14:textId="77777777" w:rsidTr="00032B39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5E7729C4" w14:textId="77777777" w:rsidR="00032B39" w:rsidRPr="00935971" w:rsidRDefault="00032B3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1C8A2C95" w14:textId="77777777" w:rsidR="00032B39" w:rsidRPr="0064661B" w:rsidRDefault="00032B3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935971" w14:paraId="17F18273" w14:textId="77777777" w:rsidTr="00032B39"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28030C09" w14:textId="77777777" w:rsidR="009734BD" w:rsidRPr="009A289E" w:rsidRDefault="009734BD" w:rsidP="00B931C1">
            <w:pPr>
              <w:spacing w:after="120" w:line="24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  <w:tr w:rsidR="009734BD" w:rsidRPr="00E50FD6" w14:paraId="7E8DAE55" w14:textId="77777777" w:rsidTr="00032B3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27262CB4" w14:textId="3BC9D5DB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A289E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Course F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at the 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3</w:t>
            </w:r>
            <w:r w:rsidRPr="009734BD">
              <w:rPr>
                <w:rFonts w:ascii="Calibri" w:hAnsi="Calibri" w:cs="Calibri"/>
                <w:bCs/>
                <w:sz w:val="18"/>
                <w:szCs w:val="18"/>
                <w:vertAlign w:val="superscript"/>
                <w:lang w:val="en-GB"/>
              </w:rPr>
              <w:t>rd</w:t>
            </w:r>
            <w:r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 xml:space="preserve"> choice </w:t>
            </w: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host university …</w:t>
            </w:r>
          </w:p>
        </w:tc>
      </w:tr>
      <w:tr w:rsidR="009734BD" w14:paraId="64D8C2F3" w14:textId="77777777" w:rsidTr="00032B39">
        <w:tc>
          <w:tcPr>
            <w:tcW w:w="1742" w:type="dxa"/>
            <w:shd w:val="clear" w:color="auto" w:fill="E5E5E5" w:themeFill="background2" w:themeFillTint="33"/>
          </w:tcPr>
          <w:p w14:paraId="1C65F4E2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szCs w:val="16"/>
                <w:lang w:val="en-GB"/>
              </w:rPr>
              <w:br/>
              <w:t>(If applicable)</w:t>
            </w:r>
          </w:p>
        </w:tc>
        <w:tc>
          <w:tcPr>
            <w:tcW w:w="1514" w:type="dxa"/>
          </w:tcPr>
          <w:p w14:paraId="0E703B46" w14:textId="572AAD5F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DD051C5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5BDDB6E7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63BE9F92" w14:textId="4A4A2718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22FC9435" w14:textId="77777777" w:rsidR="009734BD" w:rsidRPr="00935971" w:rsidRDefault="009734BD" w:rsidP="00B931C1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4ECE8BDF" w14:textId="51B3EA87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14:paraId="24859C6D" w14:textId="77777777" w:rsidTr="00032B39">
        <w:trPr>
          <w:trHeight w:val="2835"/>
        </w:trPr>
        <w:tc>
          <w:tcPr>
            <w:tcW w:w="10456" w:type="dxa"/>
            <w:gridSpan w:val="6"/>
            <w:shd w:val="clear" w:color="auto" w:fill="auto"/>
          </w:tcPr>
          <w:p w14:paraId="6ABBD56B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Learning outcomes:</w:t>
            </w:r>
          </w:p>
          <w:p w14:paraId="42F74E5A" w14:textId="50967324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9734BD" w:rsidRPr="00E50FD6" w14:paraId="7D3E3AF2" w14:textId="77777777" w:rsidTr="00032B39">
        <w:tc>
          <w:tcPr>
            <w:tcW w:w="10456" w:type="dxa"/>
            <w:gridSpan w:val="6"/>
            <w:shd w:val="clear" w:color="auto" w:fill="E5E5E5" w:themeFill="background2" w:themeFillTint="33"/>
          </w:tcPr>
          <w:p w14:paraId="34CED13F" w14:textId="77777777" w:rsidR="009734BD" w:rsidRPr="00935971" w:rsidRDefault="009734BD" w:rsidP="00B931C1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935971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… corresponds to the following course at SU</w:t>
            </w:r>
          </w:p>
        </w:tc>
      </w:tr>
      <w:tr w:rsidR="009734BD" w14:paraId="320EFFDD" w14:textId="77777777" w:rsidTr="00032B39">
        <w:tc>
          <w:tcPr>
            <w:tcW w:w="1742" w:type="dxa"/>
            <w:shd w:val="clear" w:color="auto" w:fill="E5E5E5" w:themeFill="background2" w:themeFillTint="33"/>
          </w:tcPr>
          <w:p w14:paraId="576846AE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code: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br/>
            </w:r>
          </w:p>
        </w:tc>
        <w:tc>
          <w:tcPr>
            <w:tcW w:w="1514" w:type="dxa"/>
          </w:tcPr>
          <w:p w14:paraId="566C6949" w14:textId="0002E312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  <w:p w14:paraId="180FFAD3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  <w:p w14:paraId="38163A4F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</w:p>
        </w:tc>
        <w:tc>
          <w:tcPr>
            <w:tcW w:w="1275" w:type="dxa"/>
            <w:shd w:val="clear" w:color="auto" w:fill="E5E5E5" w:themeFill="background2" w:themeFillTint="33"/>
          </w:tcPr>
          <w:p w14:paraId="47C7B161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Course name:</w:t>
            </w:r>
          </w:p>
        </w:tc>
        <w:tc>
          <w:tcPr>
            <w:tcW w:w="3828" w:type="dxa"/>
          </w:tcPr>
          <w:p w14:paraId="52ECB76B" w14:textId="7FCF3108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E5E5E5" w:themeFill="background2" w:themeFillTint="33"/>
          </w:tcPr>
          <w:p w14:paraId="5E457443" w14:textId="77777777" w:rsidR="009734BD" w:rsidRPr="00935971" w:rsidRDefault="009734BD" w:rsidP="00B931C1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98A19DD" w14:textId="766DD3AC" w:rsidR="009734BD" w:rsidRPr="005878E0" w:rsidRDefault="009734BD" w:rsidP="00B931C1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878E0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5878E0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2B39" w:rsidRPr="00F32185" w14:paraId="7B537A6B" w14:textId="77777777" w:rsidTr="00032B39">
        <w:tc>
          <w:tcPr>
            <w:tcW w:w="10456" w:type="dxa"/>
            <w:gridSpan w:val="6"/>
            <w:shd w:val="clear" w:color="auto" w:fill="auto"/>
          </w:tcPr>
          <w:p w14:paraId="6ABD4D83" w14:textId="77777777" w:rsidR="00032B39" w:rsidRPr="00F32185" w:rsidRDefault="00032B39" w:rsidP="00EF67E3">
            <w:pPr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OR</w:t>
            </w:r>
          </w:p>
        </w:tc>
      </w:tr>
      <w:tr w:rsidR="00032B39" w14:paraId="184D41B7" w14:textId="77777777" w:rsidTr="00032B39">
        <w:trPr>
          <w:trHeight w:val="887"/>
        </w:trPr>
        <w:tc>
          <w:tcPr>
            <w:tcW w:w="10456" w:type="dxa"/>
            <w:gridSpan w:val="6"/>
            <w:shd w:val="clear" w:color="auto" w:fill="auto"/>
          </w:tcPr>
          <w:p w14:paraId="4C8C6749" w14:textId="77777777" w:rsidR="00032B39" w:rsidRPr="00935971" w:rsidRDefault="00032B39" w:rsidP="00EF67E3">
            <w:pPr>
              <w:rPr>
                <w:rFonts w:ascii="Calibri" w:hAnsi="Calibri" w:cs="Calibri"/>
                <w:bCs/>
                <w:szCs w:val="16"/>
                <w:lang w:val="en-GB"/>
              </w:rPr>
            </w:pPr>
            <w:r>
              <w:rPr>
                <w:rFonts w:ascii="Calibri" w:hAnsi="Calibri" w:cs="Calibri"/>
                <w:bCs/>
                <w:szCs w:val="16"/>
                <w:lang w:val="en-GB"/>
              </w:rPr>
              <w:t>Type “Yes” if you plan to take broadening studies, i.e. courses that have no equivalent at SU</w:t>
            </w:r>
            <w:r w:rsidRPr="00935971">
              <w:rPr>
                <w:rFonts w:ascii="Calibri" w:hAnsi="Calibri" w:cs="Calibri"/>
                <w:bCs/>
                <w:szCs w:val="16"/>
                <w:lang w:val="en-GB"/>
              </w:rPr>
              <w:t>:</w:t>
            </w:r>
          </w:p>
          <w:p w14:paraId="416344A5" w14:textId="77777777" w:rsidR="00032B39" w:rsidRPr="0064661B" w:rsidRDefault="00032B39" w:rsidP="00EF67E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5999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 </w:t>
            </w:r>
            <w:r w:rsidRPr="003D5999">
              <w:rPr>
                <w:rFonts w:cstheme="minorHAnsi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89D2BCD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</w:p>
    <w:p w14:paraId="3524C6DE" w14:textId="77777777" w:rsidR="00A777DC" w:rsidRPr="00A777DC" w:rsidRDefault="00A777DC" w:rsidP="00A777DC"/>
    <w:sectPr w:rsidR="00A777DC" w:rsidRPr="00A777DC" w:rsidSect="00AA57DE">
      <w:pgSz w:w="11906" w:h="16838"/>
      <w:pgMar w:top="720" w:right="720" w:bottom="720" w:left="72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5A655" w14:textId="77777777" w:rsidR="007A5A35" w:rsidRDefault="007A5A35" w:rsidP="00183404">
      <w:pPr>
        <w:spacing w:after="0" w:line="240" w:lineRule="auto"/>
      </w:pPr>
      <w:r>
        <w:separator/>
      </w:r>
    </w:p>
  </w:endnote>
  <w:endnote w:type="continuationSeparator" w:id="0">
    <w:p w14:paraId="1DD17F19" w14:textId="77777777" w:rsidR="007A5A35" w:rsidRDefault="007A5A35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09B40" w14:textId="77777777" w:rsidR="007A5A35" w:rsidRDefault="007A5A35" w:rsidP="00183404">
      <w:pPr>
        <w:spacing w:after="0" w:line="240" w:lineRule="auto"/>
      </w:pPr>
      <w:r>
        <w:separator/>
      </w:r>
    </w:p>
  </w:footnote>
  <w:footnote w:type="continuationSeparator" w:id="0">
    <w:p w14:paraId="139EE3F5" w14:textId="77777777" w:rsidR="007A5A35" w:rsidRDefault="007A5A35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00A19" w14:textId="77777777" w:rsidR="0093081C" w:rsidRPr="0093081C" w:rsidRDefault="008D0840" w:rsidP="0093081C">
    <w:pPr>
      <w:pStyle w:val="Sidhuvud"/>
    </w:pPr>
    <w:r>
      <w:rPr>
        <w:noProof/>
      </w:rPr>
      <w:drawing>
        <wp:inline distT="0" distB="0" distL="0" distR="0" wp14:anchorId="24774088" wp14:editId="15355F37">
          <wp:extent cx="933855" cy="818088"/>
          <wp:effectExtent l="0" t="0" r="6350" b="0"/>
          <wp:docPr id="3" name="Bildobjekt 3" descr="Stockholm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197" cy="82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77AEDE2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CE4E1F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D268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7C61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2D54A03"/>
    <w:multiLevelType w:val="multilevel"/>
    <w:tmpl w:val="4D56500E"/>
    <w:numStyleLink w:val="SUListor"/>
  </w:abstractNum>
  <w:abstractNum w:abstractNumId="7" w15:restartNumberingAfterBreak="0">
    <w:nsid w:val="034F1B33"/>
    <w:multiLevelType w:val="multilevel"/>
    <w:tmpl w:val="4D56500E"/>
    <w:numStyleLink w:val="SUListor"/>
  </w:abstractNum>
  <w:abstractNum w:abstractNumId="8" w15:restartNumberingAfterBreak="0">
    <w:nsid w:val="03950819"/>
    <w:multiLevelType w:val="multilevel"/>
    <w:tmpl w:val="AFF03998"/>
    <w:numStyleLink w:val="Listformatparagraflistor"/>
  </w:abstractNum>
  <w:abstractNum w:abstractNumId="9" w15:restartNumberingAfterBreak="0">
    <w:nsid w:val="0C6362B7"/>
    <w:multiLevelType w:val="multilevel"/>
    <w:tmpl w:val="4D56500E"/>
    <w:numStyleLink w:val="SUListor"/>
  </w:abstractNum>
  <w:abstractNum w:abstractNumId="10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48CE"/>
    <w:multiLevelType w:val="multilevel"/>
    <w:tmpl w:val="63926BF0"/>
    <w:numStyleLink w:val="Listformatnumreradelistor"/>
  </w:abstractNum>
  <w:abstractNum w:abstractNumId="13" w15:restartNumberingAfterBreak="0">
    <w:nsid w:val="432C1E76"/>
    <w:multiLevelType w:val="multilevel"/>
    <w:tmpl w:val="1480C51E"/>
    <w:numStyleLink w:val="Listformatnumreraderubriker"/>
  </w:abstractNum>
  <w:abstractNum w:abstractNumId="14" w15:restartNumberingAfterBreak="0">
    <w:nsid w:val="47036EBE"/>
    <w:multiLevelType w:val="hybridMultilevel"/>
    <w:tmpl w:val="B3065B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2521C75"/>
    <w:multiLevelType w:val="multilevel"/>
    <w:tmpl w:val="4D56500E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9042641">
    <w:abstractNumId w:val="16"/>
  </w:num>
  <w:num w:numId="2" w16cid:durableId="1013528079">
    <w:abstractNumId w:val="9"/>
  </w:num>
  <w:num w:numId="3" w16cid:durableId="1308705683">
    <w:abstractNumId w:val="2"/>
  </w:num>
  <w:num w:numId="4" w16cid:durableId="1595279475">
    <w:abstractNumId w:val="3"/>
  </w:num>
  <w:num w:numId="5" w16cid:durableId="1948537922">
    <w:abstractNumId w:val="6"/>
  </w:num>
  <w:num w:numId="6" w16cid:durableId="1169365169">
    <w:abstractNumId w:val="7"/>
  </w:num>
  <w:num w:numId="7" w16cid:durableId="807630322">
    <w:abstractNumId w:val="16"/>
  </w:num>
  <w:num w:numId="8" w16cid:durableId="742531357">
    <w:abstractNumId w:val="16"/>
  </w:num>
  <w:num w:numId="9" w16cid:durableId="1469132592">
    <w:abstractNumId w:val="16"/>
  </w:num>
  <w:num w:numId="10" w16cid:durableId="267785069">
    <w:abstractNumId w:val="16"/>
  </w:num>
  <w:num w:numId="11" w16cid:durableId="1478062956">
    <w:abstractNumId w:val="4"/>
  </w:num>
  <w:num w:numId="12" w16cid:durableId="576866110">
    <w:abstractNumId w:val="15"/>
  </w:num>
  <w:num w:numId="13" w16cid:durableId="100415540">
    <w:abstractNumId w:val="10"/>
  </w:num>
  <w:num w:numId="14" w16cid:durableId="564873524">
    <w:abstractNumId w:val="11"/>
  </w:num>
  <w:num w:numId="15" w16cid:durableId="725834310">
    <w:abstractNumId w:val="12"/>
  </w:num>
  <w:num w:numId="16" w16cid:durableId="994798585">
    <w:abstractNumId w:val="8"/>
  </w:num>
  <w:num w:numId="17" w16cid:durableId="1555769973">
    <w:abstractNumId w:val="5"/>
  </w:num>
  <w:num w:numId="18" w16cid:durableId="2062559225">
    <w:abstractNumId w:val="13"/>
  </w:num>
  <w:num w:numId="19" w16cid:durableId="1397896693">
    <w:abstractNumId w:val="13"/>
  </w:num>
  <w:num w:numId="20" w16cid:durableId="1055281066">
    <w:abstractNumId w:val="13"/>
  </w:num>
  <w:num w:numId="21" w16cid:durableId="671831923">
    <w:abstractNumId w:val="13"/>
  </w:num>
  <w:num w:numId="22" w16cid:durableId="116796264">
    <w:abstractNumId w:val="4"/>
  </w:num>
  <w:num w:numId="23" w16cid:durableId="85074841">
    <w:abstractNumId w:val="15"/>
  </w:num>
  <w:num w:numId="24" w16cid:durableId="2123304173">
    <w:abstractNumId w:val="10"/>
  </w:num>
  <w:num w:numId="25" w16cid:durableId="1199854315">
    <w:abstractNumId w:val="11"/>
  </w:num>
  <w:num w:numId="26" w16cid:durableId="594479202">
    <w:abstractNumId w:val="12"/>
  </w:num>
  <w:num w:numId="27" w16cid:durableId="887105330">
    <w:abstractNumId w:val="8"/>
  </w:num>
  <w:num w:numId="28" w16cid:durableId="1103377989">
    <w:abstractNumId w:val="5"/>
  </w:num>
  <w:num w:numId="29" w16cid:durableId="1568030038">
    <w:abstractNumId w:val="13"/>
  </w:num>
  <w:num w:numId="30" w16cid:durableId="674651419">
    <w:abstractNumId w:val="13"/>
  </w:num>
  <w:num w:numId="31" w16cid:durableId="1770349187">
    <w:abstractNumId w:val="13"/>
  </w:num>
  <w:num w:numId="32" w16cid:durableId="1189755478">
    <w:abstractNumId w:val="13"/>
  </w:num>
  <w:num w:numId="33" w16cid:durableId="564755247">
    <w:abstractNumId w:val="4"/>
  </w:num>
  <w:num w:numId="34" w16cid:durableId="960191658">
    <w:abstractNumId w:val="15"/>
  </w:num>
  <w:num w:numId="35" w16cid:durableId="1974284307">
    <w:abstractNumId w:val="10"/>
  </w:num>
  <w:num w:numId="36" w16cid:durableId="325330736">
    <w:abstractNumId w:val="11"/>
  </w:num>
  <w:num w:numId="37" w16cid:durableId="1871987933">
    <w:abstractNumId w:val="12"/>
  </w:num>
  <w:num w:numId="38" w16cid:durableId="422995889">
    <w:abstractNumId w:val="8"/>
  </w:num>
  <w:num w:numId="39" w16cid:durableId="670833931">
    <w:abstractNumId w:val="5"/>
  </w:num>
  <w:num w:numId="40" w16cid:durableId="2132506626">
    <w:abstractNumId w:val="13"/>
  </w:num>
  <w:num w:numId="41" w16cid:durableId="1824464883">
    <w:abstractNumId w:val="13"/>
  </w:num>
  <w:num w:numId="42" w16cid:durableId="884026710">
    <w:abstractNumId w:val="13"/>
  </w:num>
  <w:num w:numId="43" w16cid:durableId="1718311336">
    <w:abstractNumId w:val="13"/>
  </w:num>
  <w:num w:numId="44" w16cid:durableId="157431216">
    <w:abstractNumId w:val="1"/>
  </w:num>
  <w:num w:numId="45" w16cid:durableId="932669239">
    <w:abstractNumId w:val="0"/>
  </w:num>
  <w:num w:numId="46" w16cid:durableId="10753172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6A"/>
    <w:rsid w:val="00020AB4"/>
    <w:rsid w:val="00032B39"/>
    <w:rsid w:val="00045AF8"/>
    <w:rsid w:val="00086B38"/>
    <w:rsid w:val="0009065A"/>
    <w:rsid w:val="000912E1"/>
    <w:rsid w:val="000939DC"/>
    <w:rsid w:val="000A5E76"/>
    <w:rsid w:val="000B6952"/>
    <w:rsid w:val="000D3A58"/>
    <w:rsid w:val="000E2EE7"/>
    <w:rsid w:val="000E6836"/>
    <w:rsid w:val="000F2E08"/>
    <w:rsid w:val="0010217D"/>
    <w:rsid w:val="0012165D"/>
    <w:rsid w:val="0012288F"/>
    <w:rsid w:val="00143428"/>
    <w:rsid w:val="00161DE4"/>
    <w:rsid w:val="00175943"/>
    <w:rsid w:val="00183404"/>
    <w:rsid w:val="001A72EB"/>
    <w:rsid w:val="001B460A"/>
    <w:rsid w:val="001C08C1"/>
    <w:rsid w:val="001C43E3"/>
    <w:rsid w:val="002D0BE0"/>
    <w:rsid w:val="002F0B03"/>
    <w:rsid w:val="002F296A"/>
    <w:rsid w:val="00317D35"/>
    <w:rsid w:val="003254B8"/>
    <w:rsid w:val="00343A5B"/>
    <w:rsid w:val="00392223"/>
    <w:rsid w:val="003B1235"/>
    <w:rsid w:val="003B418B"/>
    <w:rsid w:val="003C0883"/>
    <w:rsid w:val="003C5E18"/>
    <w:rsid w:val="003D5999"/>
    <w:rsid w:val="003E0A19"/>
    <w:rsid w:val="00407E8B"/>
    <w:rsid w:val="00451BA8"/>
    <w:rsid w:val="00453586"/>
    <w:rsid w:val="00492553"/>
    <w:rsid w:val="004A53A0"/>
    <w:rsid w:val="004C26F1"/>
    <w:rsid w:val="004C7B87"/>
    <w:rsid w:val="005178C5"/>
    <w:rsid w:val="00531137"/>
    <w:rsid w:val="00546568"/>
    <w:rsid w:val="005772FF"/>
    <w:rsid w:val="00584950"/>
    <w:rsid w:val="005878E0"/>
    <w:rsid w:val="005A1B34"/>
    <w:rsid w:val="005E4246"/>
    <w:rsid w:val="00607F21"/>
    <w:rsid w:val="00625795"/>
    <w:rsid w:val="00645A9A"/>
    <w:rsid w:val="0064661B"/>
    <w:rsid w:val="00693035"/>
    <w:rsid w:val="006B5F46"/>
    <w:rsid w:val="00745125"/>
    <w:rsid w:val="00776C9E"/>
    <w:rsid w:val="00786755"/>
    <w:rsid w:val="007A4B14"/>
    <w:rsid w:val="007A5A35"/>
    <w:rsid w:val="007B252F"/>
    <w:rsid w:val="007B2546"/>
    <w:rsid w:val="007B43BB"/>
    <w:rsid w:val="007F24FD"/>
    <w:rsid w:val="007F5B38"/>
    <w:rsid w:val="00831CB3"/>
    <w:rsid w:val="008425FC"/>
    <w:rsid w:val="00857CA9"/>
    <w:rsid w:val="00865338"/>
    <w:rsid w:val="00876800"/>
    <w:rsid w:val="008A5D6E"/>
    <w:rsid w:val="008D0840"/>
    <w:rsid w:val="008D6400"/>
    <w:rsid w:val="00905033"/>
    <w:rsid w:val="00911C4D"/>
    <w:rsid w:val="00923AF9"/>
    <w:rsid w:val="0093081C"/>
    <w:rsid w:val="00935971"/>
    <w:rsid w:val="009542FC"/>
    <w:rsid w:val="009734BD"/>
    <w:rsid w:val="009A289E"/>
    <w:rsid w:val="009B7774"/>
    <w:rsid w:val="009E7713"/>
    <w:rsid w:val="00A07C35"/>
    <w:rsid w:val="00A141ED"/>
    <w:rsid w:val="00A7691A"/>
    <w:rsid w:val="00A777DC"/>
    <w:rsid w:val="00A95B93"/>
    <w:rsid w:val="00AA1747"/>
    <w:rsid w:val="00AA4B9E"/>
    <w:rsid w:val="00AA57DE"/>
    <w:rsid w:val="00AB615D"/>
    <w:rsid w:val="00AF0992"/>
    <w:rsid w:val="00B22F15"/>
    <w:rsid w:val="00B2430F"/>
    <w:rsid w:val="00B32EA3"/>
    <w:rsid w:val="00B4009C"/>
    <w:rsid w:val="00B82E14"/>
    <w:rsid w:val="00B84B9F"/>
    <w:rsid w:val="00BA4655"/>
    <w:rsid w:val="00BB1291"/>
    <w:rsid w:val="00BE77B4"/>
    <w:rsid w:val="00C05000"/>
    <w:rsid w:val="00C37651"/>
    <w:rsid w:val="00C50709"/>
    <w:rsid w:val="00C80FBB"/>
    <w:rsid w:val="00C933D7"/>
    <w:rsid w:val="00CB286C"/>
    <w:rsid w:val="00CB6AB4"/>
    <w:rsid w:val="00CB742F"/>
    <w:rsid w:val="00CC217B"/>
    <w:rsid w:val="00CF4B2E"/>
    <w:rsid w:val="00D0250A"/>
    <w:rsid w:val="00D362D7"/>
    <w:rsid w:val="00D64AA8"/>
    <w:rsid w:val="00D90AA7"/>
    <w:rsid w:val="00DA005A"/>
    <w:rsid w:val="00DA1701"/>
    <w:rsid w:val="00DA5B6D"/>
    <w:rsid w:val="00DE74CF"/>
    <w:rsid w:val="00DE7C7A"/>
    <w:rsid w:val="00E07E16"/>
    <w:rsid w:val="00E31FB2"/>
    <w:rsid w:val="00E36187"/>
    <w:rsid w:val="00E36E68"/>
    <w:rsid w:val="00E50FD6"/>
    <w:rsid w:val="00EA5782"/>
    <w:rsid w:val="00EF4394"/>
    <w:rsid w:val="00F0035E"/>
    <w:rsid w:val="00F024EF"/>
    <w:rsid w:val="00F0715D"/>
    <w:rsid w:val="00F27BA1"/>
    <w:rsid w:val="00F32185"/>
    <w:rsid w:val="00F64BFB"/>
    <w:rsid w:val="00F65005"/>
    <w:rsid w:val="00FA04CE"/>
    <w:rsid w:val="00FB431E"/>
    <w:rsid w:val="00FD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DBD16"/>
  <w15:chartTrackingRefBased/>
  <w15:docId w15:val="{87064E76-E442-4197-823A-C90D88B6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96A"/>
    <w:rPr>
      <w:rFonts w:eastAsia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607F21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F21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07F21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7F21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F2E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F2E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F2E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F2E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F2E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7F21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7F21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07F21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7F21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E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E08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E08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E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E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F2E08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F2E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F2E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F2E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F2E08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0F2E08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0F2E08"/>
    <w:rPr>
      <w:i/>
      <w:iCs/>
      <w:color w:val="auto"/>
    </w:rPr>
  </w:style>
  <w:style w:type="paragraph" w:styleId="Ingetavstnd">
    <w:name w:val="No Spacing"/>
    <w:uiPriority w:val="1"/>
    <w:qFormat/>
    <w:rsid w:val="000F2E08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0F2E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F2E08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F2E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F2E08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0F2E08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0F2E08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0F2E08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0F2E08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0F2E08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07F21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0F2E08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2E08"/>
  </w:style>
  <w:style w:type="paragraph" w:styleId="Sidfot">
    <w:name w:val="footer"/>
    <w:basedOn w:val="Normal"/>
    <w:link w:val="SidfotChar"/>
    <w:uiPriority w:val="99"/>
    <w:unhideWhenUsed/>
    <w:rsid w:val="000F2E08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F2E08"/>
    <w:rPr>
      <w:sz w:val="16"/>
    </w:rPr>
  </w:style>
  <w:style w:type="numbering" w:customStyle="1" w:styleId="SUListor">
    <w:name w:val="SU Listor"/>
    <w:uiPriority w:val="99"/>
    <w:rsid w:val="000F2E08"/>
    <w:pPr>
      <w:numPr>
        <w:numId w:val="1"/>
      </w:numPr>
    </w:pPr>
  </w:style>
  <w:style w:type="paragraph" w:styleId="Numreradlista">
    <w:name w:val="List Number"/>
    <w:basedOn w:val="Normal"/>
    <w:uiPriority w:val="11"/>
    <w:qFormat/>
    <w:rsid w:val="00607F21"/>
    <w:pPr>
      <w:numPr>
        <w:numId w:val="37"/>
      </w:numPr>
      <w:contextualSpacing/>
    </w:pPr>
  </w:style>
  <w:style w:type="paragraph" w:styleId="Punktlista">
    <w:name w:val="List Bullet"/>
    <w:basedOn w:val="Normal"/>
    <w:uiPriority w:val="11"/>
    <w:qFormat/>
    <w:rsid w:val="00607F21"/>
    <w:pPr>
      <w:numPr>
        <w:numId w:val="39"/>
      </w:numPr>
      <w:contextualSpacing/>
    </w:pPr>
  </w:style>
  <w:style w:type="paragraph" w:customStyle="1" w:styleId="Paragraflista">
    <w:name w:val="Paragraflista"/>
    <w:basedOn w:val="Rubrik2"/>
    <w:next w:val="Paragraftext"/>
    <w:uiPriority w:val="1"/>
    <w:rsid w:val="00607F21"/>
    <w:pPr>
      <w:numPr>
        <w:numId w:val="38"/>
      </w:numPr>
    </w:pPr>
  </w:style>
  <w:style w:type="table" w:styleId="Tabellrutnt">
    <w:name w:val="Table Grid"/>
    <w:basedOn w:val="Normaltabell"/>
    <w:uiPriority w:val="39"/>
    <w:rsid w:val="00A777DC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Oformateradtabell3">
    <w:name w:val="Plain Table 3"/>
    <w:basedOn w:val="Normaltabell"/>
    <w:uiPriority w:val="43"/>
    <w:rsid w:val="000F2E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0F2E08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C933D7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607F21"/>
    <w:pPr>
      <w:ind w:left="794"/>
    </w:pPr>
  </w:style>
  <w:style w:type="paragraph" w:styleId="Innehll1">
    <w:name w:val="toc 1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607F21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607F21"/>
    <w:pPr>
      <w:numPr>
        <w:numId w:val="11"/>
      </w:numPr>
    </w:pPr>
  </w:style>
  <w:style w:type="numbering" w:customStyle="1" w:styleId="Listformatnumreraderubriker">
    <w:name w:val="Listformat numrerade rubriker"/>
    <w:uiPriority w:val="99"/>
    <w:rsid w:val="00607F21"/>
    <w:pPr>
      <w:numPr>
        <w:numId w:val="12"/>
      </w:numPr>
    </w:pPr>
  </w:style>
  <w:style w:type="numbering" w:customStyle="1" w:styleId="Listformatparagraflistor">
    <w:name w:val="Listformat paragraflistor"/>
    <w:uiPriority w:val="99"/>
    <w:rsid w:val="00607F21"/>
    <w:pPr>
      <w:numPr>
        <w:numId w:val="13"/>
      </w:numPr>
    </w:pPr>
  </w:style>
  <w:style w:type="numbering" w:customStyle="1" w:styleId="Listformatpunktlistor">
    <w:name w:val="Listformat punktlistor"/>
    <w:uiPriority w:val="99"/>
    <w:rsid w:val="00607F21"/>
    <w:pPr>
      <w:numPr>
        <w:numId w:val="14"/>
      </w:numPr>
    </w:pPr>
  </w:style>
  <w:style w:type="paragraph" w:styleId="Liststycke">
    <w:name w:val="List Paragraph"/>
    <w:basedOn w:val="Normal"/>
    <w:uiPriority w:val="34"/>
    <w:qFormat/>
    <w:rsid w:val="00607F21"/>
    <w:pPr>
      <w:ind w:left="720"/>
      <w:contextualSpacing/>
    </w:pPr>
  </w:style>
  <w:style w:type="paragraph" w:customStyle="1" w:styleId="Rubrik1numrerad">
    <w:name w:val="Rubrik 1 numrerad"/>
    <w:basedOn w:val="Rubrik1"/>
    <w:next w:val="Normal"/>
    <w:uiPriority w:val="10"/>
    <w:qFormat/>
    <w:rsid w:val="00607F21"/>
    <w:pPr>
      <w:numPr>
        <w:numId w:val="43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607F21"/>
    <w:pPr>
      <w:numPr>
        <w:ilvl w:val="1"/>
        <w:numId w:val="43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607F21"/>
    <w:pPr>
      <w:numPr>
        <w:ilvl w:val="2"/>
        <w:numId w:val="43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607F21"/>
    <w:pPr>
      <w:numPr>
        <w:ilvl w:val="3"/>
        <w:numId w:val="43"/>
      </w:numPr>
    </w:pPr>
  </w:style>
  <w:style w:type="paragraph" w:customStyle="1" w:styleId="Bildtext">
    <w:name w:val="Bildtext"/>
    <w:basedOn w:val="Normal"/>
    <w:next w:val="Normal"/>
    <w:uiPriority w:val="12"/>
    <w:qFormat/>
    <w:rsid w:val="000B6952"/>
    <w:rPr>
      <w:i/>
      <w:sz w:val="20"/>
    </w:rPr>
  </w:style>
  <w:style w:type="paragraph" w:styleId="Punktlista2">
    <w:name w:val="List Bullet 2"/>
    <w:basedOn w:val="Normal"/>
    <w:uiPriority w:val="99"/>
    <w:semiHidden/>
    <w:unhideWhenUsed/>
    <w:rsid w:val="00A777DC"/>
    <w:pPr>
      <w:numPr>
        <w:numId w:val="4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777DC"/>
    <w:pPr>
      <w:numPr>
        <w:numId w:val="45"/>
      </w:numPr>
      <w:contextualSpacing/>
    </w:pPr>
  </w:style>
  <w:style w:type="table" w:styleId="Oformateradtabell4">
    <w:name w:val="Plain Table 4"/>
    <w:basedOn w:val="Normaltabell"/>
    <w:uiPriority w:val="44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UOformaterad">
    <w:name w:val="SU Oformaterad"/>
    <w:basedOn w:val="Normaltabell"/>
    <w:uiPriority w:val="99"/>
    <w:rsid w:val="007B43BB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0A5E7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A5E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F2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wi0511\appdata\roaming\microsoft\mallar\SU\PM.dotm" TargetMode="External"/></Relationship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C:\users\liwi0511\appdata\roaming\microsoft\mallar\SU\PM.dotm</Template>
  <TotalTime>25</TotalTime>
  <Pages>10</Pages>
  <Words>1536</Words>
  <Characters>8145</Characters>
  <Application>Microsoft Office Word</Application>
  <DocSecurity>0</DocSecurity>
  <Lines>67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Wikner</dc:creator>
  <cp:keywords/>
  <dc:description/>
  <cp:lastModifiedBy>Henrik Dunér</cp:lastModifiedBy>
  <cp:revision>16</cp:revision>
  <cp:lastPrinted>2021-03-04T14:42:00Z</cp:lastPrinted>
  <dcterms:created xsi:type="dcterms:W3CDTF">2024-08-26T08:31:00Z</dcterms:created>
  <dcterms:modified xsi:type="dcterms:W3CDTF">2024-08-26T09:41:00Z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