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7317" w14:textId="50A9A73A" w:rsidR="00F50315" w:rsidRDefault="00F50315" w:rsidP="00F50315">
      <w:pPr>
        <w:rPr>
          <w:rFonts w:asciiTheme="majorHAnsi" w:hAnsiTheme="majorHAnsi"/>
          <w:b/>
          <w:sz w:val="30"/>
          <w:szCs w:val="30"/>
        </w:rPr>
      </w:pPr>
      <w:r>
        <w:rPr>
          <w:rFonts w:asciiTheme="majorHAnsi" w:hAnsiTheme="majorHAnsi"/>
          <w:b/>
          <w:sz w:val="30"/>
          <w:szCs w:val="30"/>
        </w:rPr>
        <w:t>Kartläggning</w:t>
      </w:r>
      <w:r w:rsidRPr="005F7233">
        <w:rPr>
          <w:rFonts w:asciiTheme="majorHAnsi" w:hAnsiTheme="majorHAnsi"/>
          <w:b/>
          <w:sz w:val="30"/>
          <w:szCs w:val="30"/>
        </w:rPr>
        <w:t xml:space="preserve">sformulär vid </w:t>
      </w:r>
      <w:r w:rsidR="00894164">
        <w:rPr>
          <w:rFonts w:asciiTheme="majorHAnsi" w:hAnsiTheme="majorHAnsi"/>
          <w:b/>
          <w:sz w:val="30"/>
          <w:szCs w:val="30"/>
        </w:rPr>
        <w:t xml:space="preserve">bedömning av </w:t>
      </w:r>
      <w:r w:rsidRPr="005F7233">
        <w:rPr>
          <w:rFonts w:asciiTheme="majorHAnsi" w:hAnsiTheme="majorHAnsi"/>
          <w:b/>
          <w:sz w:val="30"/>
          <w:szCs w:val="30"/>
        </w:rPr>
        <w:t>reell kompetens</w:t>
      </w:r>
      <w:r>
        <w:rPr>
          <w:rFonts w:asciiTheme="majorHAnsi" w:hAnsiTheme="majorHAnsi"/>
          <w:b/>
          <w:sz w:val="30"/>
          <w:szCs w:val="30"/>
        </w:rPr>
        <w:t xml:space="preserve"> </w:t>
      </w:r>
      <w:r w:rsidR="00894164">
        <w:rPr>
          <w:rFonts w:asciiTheme="majorHAnsi" w:hAnsiTheme="majorHAnsi"/>
          <w:b/>
          <w:sz w:val="30"/>
          <w:szCs w:val="30"/>
        </w:rPr>
        <w:t>för behörighet</w:t>
      </w:r>
    </w:p>
    <w:p w14:paraId="76A8E133" w14:textId="77777777" w:rsidR="00F50315" w:rsidRDefault="00F50315" w:rsidP="00F50315">
      <w:pPr>
        <w:spacing w:after="0"/>
      </w:pPr>
    </w:p>
    <w:p w14:paraId="0A91EF27" w14:textId="77777777" w:rsidR="00894164" w:rsidRPr="00FC4BF3" w:rsidRDefault="00894164" w:rsidP="00894164">
      <w:r w:rsidRPr="00FC4BF3">
        <w:t>Kartläggningsformuläret ger dig möjlighet att beskriva och styrka de kunskaper du vill åberopa för att uppfylla ett behörighetskrav genom reell kompetens.</w:t>
      </w:r>
    </w:p>
    <w:p w14:paraId="1B90532F" w14:textId="4194CB0A" w:rsidR="00894164" w:rsidRPr="00FC4BF3" w:rsidRDefault="00894164" w:rsidP="00894164">
      <w:r w:rsidRPr="00FC4BF3">
        <w:t xml:space="preserve">Om du ansöker om reell kompetens för grundläggande behörighet rekommenderar vi att du först läser informationen på </w:t>
      </w:r>
      <w:hyperlink r:id="rId8" w:history="1">
        <w:r w:rsidR="00224317" w:rsidRPr="00224317">
          <w:rPr>
            <w:rStyle w:val="Hyperlnk"/>
          </w:rPr>
          <w:t>Behörighet genom reell kompetens - Stockholms universitet</w:t>
        </w:r>
      </w:hyperlink>
      <w:r w:rsidRPr="00FC4BF3">
        <w:t>.</w:t>
      </w:r>
    </w:p>
    <w:p w14:paraId="0AD3E567" w14:textId="38864254" w:rsidR="00894164" w:rsidRPr="00FC4BF3" w:rsidRDefault="00894164" w:rsidP="00894164">
      <w:r w:rsidRPr="00FC4BF3">
        <w:t xml:space="preserve">När Stockholms universitet bedömer din ansökan prövas </w:t>
      </w:r>
      <w:r w:rsidR="00224317">
        <w:t xml:space="preserve">den </w:t>
      </w:r>
      <w:r w:rsidRPr="00FC4BF3">
        <w:t xml:space="preserve">i första hand mot det behörighetskrav du saknar. Om dina kunskaper </w:t>
      </w:r>
      <w:r w:rsidR="00224317">
        <w:t xml:space="preserve">bedöms </w:t>
      </w:r>
      <w:r w:rsidRPr="00FC4BF3">
        <w:t>motsvara kravet kan du bli behörig genom reell kompetens.</w:t>
      </w:r>
    </w:p>
    <w:p w14:paraId="7E146426" w14:textId="1147A336" w:rsidR="00894164" w:rsidRPr="00FC4BF3" w:rsidRDefault="00894164" w:rsidP="00894164">
      <w:r w:rsidRPr="00FC4BF3">
        <w:t xml:space="preserve">Om du inte bedöms uppfylla behörighetskravet kan </w:t>
      </w:r>
      <w:r w:rsidR="00224317">
        <w:t>Stockholms universitet</w:t>
      </w:r>
      <w:r w:rsidRPr="00FC4BF3">
        <w:t xml:space="preserve"> i vissa fall ändå bedöma att du har tillräckliga kunskaper för att kunna tillgodogöra dig utbildningen. Du kan då beviljas undantag från behörighetskravet. Ett sådant beslut gäller endast för den utbildning och termin som ansökan avser.</w:t>
      </w:r>
    </w:p>
    <w:p w14:paraId="6F530DCC" w14:textId="25D7497A" w:rsidR="00894164" w:rsidRPr="00FC4BF3" w:rsidRDefault="00894164" w:rsidP="00894164">
      <w:r w:rsidRPr="00FC4BF3">
        <w:t xml:space="preserve">För att vi ska kunna bedöma dina kunskaper och erfarenheter behöver du först ta reda på vad behörighetskravet innebär. Om du exempelvis saknar en gymnasiekurs kan du läsa om kursens </w:t>
      </w:r>
      <w:r w:rsidR="00224317">
        <w:t>innehåll</w:t>
      </w:r>
      <w:r w:rsidRPr="00FC4BF3">
        <w:t xml:space="preserve"> och mål på Skolverkets webbplats.</w:t>
      </w:r>
    </w:p>
    <w:p w14:paraId="60453F06" w14:textId="33B760EA" w:rsidR="00894164" w:rsidRPr="00FC4BF3" w:rsidRDefault="00224317" w:rsidP="00894164">
      <w:r>
        <w:t>Utgörs</w:t>
      </w:r>
      <w:r w:rsidR="00894164">
        <w:t xml:space="preserve"> b</w:t>
      </w:r>
      <w:r w:rsidR="00894164" w:rsidRPr="00FC4BF3">
        <w:t xml:space="preserve">ehörighetskravet av högskolestudier bedöms dina kunskaper mot de förväntade studieresultaten för den behörighetsgivande utbildningen. Dessa finns i kurs- eller utbildningsplanen på utbildningens sida i </w:t>
      </w:r>
      <w:hyperlink r:id="rId9" w:history="1">
        <w:r w:rsidR="00894164" w:rsidRPr="00FC4BF3">
          <w:rPr>
            <w:rStyle w:val="Hyperlnk"/>
          </w:rPr>
          <w:t>Stockholms universitets utbildningskatalog</w:t>
        </w:r>
      </w:hyperlink>
      <w:r w:rsidR="00894164" w:rsidRPr="00FC4BF3">
        <w:t>.</w:t>
      </w:r>
    </w:p>
    <w:p w14:paraId="38B70B81" w14:textId="5D4DCF82" w:rsidR="000743FC" w:rsidRDefault="00894164" w:rsidP="00894164">
      <w:r w:rsidRPr="00FC4BF3">
        <w:t>Beskriv sedan så tydligt och konkret som möjligt hur du har fått de aktuella kunskaperna. Även om du saknar formella betyg behöver dina kunskaper och erfarenheter kunna styrkas, till exempel med betyg från andra relevanta utbildningar, arbetsintyg eller certifikat.</w:t>
      </w:r>
    </w:p>
    <w:p w14:paraId="1B35B311" w14:textId="762357E2" w:rsidR="000743FC" w:rsidRDefault="000743FC" w:rsidP="00F50315">
      <w:pPr>
        <w:spacing w:after="0"/>
      </w:pPr>
    </w:p>
    <w:p w14:paraId="44EF6898" w14:textId="2F8C73D9" w:rsidR="000743FC" w:rsidRDefault="000743FC" w:rsidP="00F50315">
      <w:pPr>
        <w:spacing w:after="0"/>
      </w:pPr>
    </w:p>
    <w:p w14:paraId="1C491E18" w14:textId="3C144214" w:rsidR="000743FC" w:rsidRDefault="000743FC" w:rsidP="00F50315">
      <w:pPr>
        <w:spacing w:after="0"/>
      </w:pPr>
    </w:p>
    <w:tbl>
      <w:tblPr>
        <w:tblW w:w="91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9"/>
        <w:gridCol w:w="2835"/>
      </w:tblGrid>
      <w:tr w:rsidR="000743FC" w:rsidRPr="005A7851" w14:paraId="54582AB6" w14:textId="77777777" w:rsidTr="00B35982">
        <w:trPr>
          <w:trHeight w:hRule="exact" w:val="873"/>
        </w:trPr>
        <w:tc>
          <w:tcPr>
            <w:tcW w:w="6309" w:type="dxa"/>
          </w:tcPr>
          <w:p w14:paraId="79D6B991" w14:textId="1451AC88" w:rsidR="000743FC" w:rsidRPr="00AE1D20" w:rsidRDefault="000743FC" w:rsidP="0043564C">
            <w:pPr>
              <w:spacing w:after="100" w:afterAutospacing="1" w:line="240" w:lineRule="auto"/>
              <w:rPr>
                <w:rFonts w:cstheme="minorHAnsi"/>
              </w:rPr>
            </w:pPr>
            <w:bookmarkStart w:id="0" w:name="Text552"/>
            <w:r w:rsidRPr="005A7851">
              <w:rPr>
                <w:rFonts w:cstheme="minorHAnsi"/>
                <w:b/>
              </w:rPr>
              <w:t>Namn</w:t>
            </w:r>
            <w:r w:rsidR="00B35982">
              <w:rPr>
                <w:rFonts w:cstheme="minorHAnsi"/>
                <w:b/>
              </w:rPr>
              <w:t xml:space="preserve">: </w:t>
            </w:r>
            <w:r w:rsidRPr="005A7851">
              <w:rPr>
                <w:rFonts w:cstheme="minorHAnsi"/>
                <w:b/>
              </w:rPr>
              <w:br/>
            </w:r>
            <w:bookmarkEnd w:id="0"/>
          </w:p>
        </w:tc>
        <w:tc>
          <w:tcPr>
            <w:tcW w:w="2835" w:type="dxa"/>
          </w:tcPr>
          <w:p w14:paraId="3D99E7A3" w14:textId="12846354" w:rsidR="000743FC" w:rsidRPr="00AE1D20" w:rsidRDefault="00894164" w:rsidP="0043564C">
            <w:pPr>
              <w:spacing w:after="100" w:afterAutospacing="1" w:line="240" w:lineRule="auto"/>
              <w:rPr>
                <w:rFonts w:cstheme="minorHAnsi"/>
              </w:rPr>
            </w:pPr>
            <w:r>
              <w:rPr>
                <w:rFonts w:cstheme="minorHAnsi"/>
                <w:b/>
              </w:rPr>
              <w:t>Anmälningsnummer</w:t>
            </w:r>
            <w:bookmarkStart w:id="1" w:name="Text553"/>
            <w:r w:rsidR="00B35982">
              <w:rPr>
                <w:rFonts w:cstheme="minorHAnsi"/>
                <w:b/>
              </w:rPr>
              <w:t xml:space="preserve">: </w:t>
            </w:r>
            <w:r w:rsidR="000743FC" w:rsidRPr="005A7851">
              <w:rPr>
                <w:rFonts w:cstheme="minorHAnsi"/>
                <w:b/>
              </w:rPr>
              <w:br/>
            </w:r>
            <w:bookmarkEnd w:id="1"/>
          </w:p>
        </w:tc>
      </w:tr>
      <w:tr w:rsidR="00894164" w:rsidRPr="005A7851" w14:paraId="03E559B9" w14:textId="77777777" w:rsidTr="00AB2E21">
        <w:trPr>
          <w:trHeight w:hRule="exact" w:val="873"/>
        </w:trPr>
        <w:tc>
          <w:tcPr>
            <w:tcW w:w="9144" w:type="dxa"/>
            <w:gridSpan w:val="2"/>
          </w:tcPr>
          <w:p w14:paraId="3DEE8EB4" w14:textId="5FCB0625" w:rsidR="00894164" w:rsidRDefault="00894164" w:rsidP="0043564C">
            <w:pPr>
              <w:spacing w:after="100" w:afterAutospacing="1" w:line="240" w:lineRule="auto"/>
              <w:rPr>
                <w:rFonts w:cstheme="minorHAnsi"/>
                <w:b/>
              </w:rPr>
            </w:pPr>
            <w:r>
              <w:rPr>
                <w:rFonts w:cstheme="minorHAnsi"/>
                <w:b/>
              </w:rPr>
              <w:t xml:space="preserve">Behörighetskrav jag </w:t>
            </w:r>
            <w:r w:rsidR="005732B9">
              <w:rPr>
                <w:rFonts w:cstheme="minorHAnsi"/>
                <w:b/>
              </w:rPr>
              <w:t>inte uppfyller med formella meriter</w:t>
            </w:r>
            <w:r>
              <w:rPr>
                <w:rFonts w:cstheme="minorHAnsi"/>
                <w:b/>
              </w:rPr>
              <w:t>:</w:t>
            </w:r>
          </w:p>
        </w:tc>
      </w:tr>
      <w:tr w:rsidR="00894164" w:rsidRPr="005A7851" w14:paraId="021D3CF0" w14:textId="77777777" w:rsidTr="008709B7">
        <w:trPr>
          <w:trHeight w:hRule="exact" w:val="873"/>
        </w:trPr>
        <w:tc>
          <w:tcPr>
            <w:tcW w:w="9144" w:type="dxa"/>
            <w:gridSpan w:val="2"/>
          </w:tcPr>
          <w:p w14:paraId="64CC065E" w14:textId="337B2C22" w:rsidR="00894164" w:rsidRDefault="005732B9" w:rsidP="0043564C">
            <w:pPr>
              <w:spacing w:after="100" w:afterAutospacing="1" w:line="240" w:lineRule="auto"/>
              <w:rPr>
                <w:rFonts w:cstheme="minorHAnsi"/>
                <w:b/>
              </w:rPr>
            </w:pPr>
            <w:r>
              <w:rPr>
                <w:rFonts w:cstheme="minorHAnsi"/>
                <w:b/>
              </w:rPr>
              <w:t>Behörighetskrav jag inte uppfyller med formella meriter:</w:t>
            </w:r>
          </w:p>
        </w:tc>
      </w:tr>
      <w:tr w:rsidR="00894164" w:rsidRPr="005A7851" w14:paraId="09547202" w14:textId="77777777" w:rsidTr="007E14B9">
        <w:trPr>
          <w:trHeight w:hRule="exact" w:val="856"/>
        </w:trPr>
        <w:tc>
          <w:tcPr>
            <w:tcW w:w="9144" w:type="dxa"/>
            <w:gridSpan w:val="2"/>
          </w:tcPr>
          <w:p w14:paraId="1385A696" w14:textId="1758E906" w:rsidR="00894164" w:rsidRPr="00AE1D20" w:rsidRDefault="005732B9" w:rsidP="00894164">
            <w:pPr>
              <w:spacing w:after="100" w:afterAutospacing="1" w:line="240" w:lineRule="auto"/>
              <w:rPr>
                <w:rFonts w:cstheme="minorHAnsi"/>
              </w:rPr>
            </w:pPr>
            <w:r>
              <w:rPr>
                <w:rFonts w:cstheme="minorHAnsi"/>
                <w:b/>
              </w:rPr>
              <w:t>Behörighetskrav jag inte uppfyller med formella meriter:</w:t>
            </w:r>
            <w:bookmarkStart w:id="2" w:name="Text557"/>
            <w:r w:rsidR="00894164" w:rsidRPr="005A7851">
              <w:rPr>
                <w:rFonts w:cstheme="minorHAnsi"/>
                <w:b/>
              </w:rPr>
              <w:br/>
            </w:r>
            <w:bookmarkEnd w:id="2"/>
          </w:p>
        </w:tc>
      </w:tr>
    </w:tbl>
    <w:p w14:paraId="7037DE6B" w14:textId="4FC84F0B" w:rsidR="000743FC" w:rsidRDefault="000743FC" w:rsidP="00F50315">
      <w:pPr>
        <w:spacing w:after="0"/>
      </w:pPr>
    </w:p>
    <w:p w14:paraId="7B1ACF60" w14:textId="4E929E78" w:rsidR="000743FC" w:rsidRDefault="000743FC" w:rsidP="000743FC">
      <w:pPr>
        <w:spacing w:after="100" w:afterAutospacing="1"/>
        <w:rPr>
          <w:rFonts w:cstheme="minorHAnsi"/>
          <w:b/>
        </w:rPr>
      </w:pPr>
    </w:p>
    <w:p w14:paraId="69D64087" w14:textId="77777777" w:rsidR="000743FC" w:rsidRDefault="000743FC" w:rsidP="000743FC">
      <w:pPr>
        <w:spacing w:after="100" w:afterAutospacing="1"/>
        <w:rPr>
          <w:rFonts w:cstheme="minorHAnsi"/>
          <w:b/>
        </w:rPr>
      </w:pPr>
    </w:p>
    <w:p w14:paraId="0FB89856" w14:textId="63A8726C" w:rsidR="000743FC" w:rsidRDefault="00894164" w:rsidP="00894164">
      <w:pPr>
        <w:rPr>
          <w:rFonts w:cstheme="minorHAnsi"/>
          <w:b/>
        </w:rPr>
      </w:pPr>
      <w:r>
        <w:rPr>
          <w:rFonts w:cstheme="minorHAnsi"/>
          <w:b/>
        </w:rPr>
        <w:br w:type="page"/>
      </w:r>
      <w:r w:rsidR="000743FC">
        <w:rPr>
          <w:rFonts w:cstheme="minorHAnsi"/>
          <w:b/>
        </w:rPr>
        <w:lastRenderedPageBreak/>
        <w:t>Utbildning (gymnasial, eftergymnasial, fol</w:t>
      </w:r>
      <w:r w:rsidR="0097062D">
        <w:rPr>
          <w:rFonts w:cstheme="minorHAnsi"/>
          <w:b/>
        </w:rPr>
        <w:t>k</w:t>
      </w:r>
      <w:r w:rsidR="000743FC">
        <w:rPr>
          <w:rFonts w:cstheme="minorHAnsi"/>
          <w:b/>
        </w:rPr>
        <w:t xml:space="preserve">högskola, KY/YH, kompetensutveckling </w:t>
      </w:r>
      <w:proofErr w:type="spellStart"/>
      <w:r w:rsidR="000743FC">
        <w:rPr>
          <w:rFonts w:cstheme="minorHAnsi"/>
          <w:b/>
        </w:rPr>
        <w:t>etc</w:t>
      </w:r>
      <w:proofErr w:type="spellEnd"/>
      <w:r w:rsidR="000743FC">
        <w:rPr>
          <w:rFonts w:cstheme="minorHAnsi"/>
          <w:b/>
        </w:rPr>
        <w:t xml:space="preserve">) </w:t>
      </w:r>
    </w:p>
    <w:tbl>
      <w:tblPr>
        <w:tblStyle w:val="Tabellrutnt"/>
        <w:tblW w:w="8926" w:type="dxa"/>
        <w:tblLook w:val="04A0" w:firstRow="1" w:lastRow="0" w:firstColumn="1" w:lastColumn="0" w:noHBand="0" w:noVBand="1"/>
      </w:tblPr>
      <w:tblGrid>
        <w:gridCol w:w="7083"/>
        <w:gridCol w:w="1843"/>
      </w:tblGrid>
      <w:tr w:rsidR="000743FC" w14:paraId="63380A8E" w14:textId="77777777" w:rsidTr="0043564C">
        <w:trPr>
          <w:cnfStyle w:val="100000000000" w:firstRow="1" w:lastRow="0" w:firstColumn="0" w:lastColumn="0" w:oddVBand="0" w:evenVBand="0" w:oddHBand="0" w:evenHBand="0" w:firstRowFirstColumn="0" w:firstRowLastColumn="0" w:lastRowFirstColumn="0" w:lastRowLastColumn="0"/>
          <w:trHeight w:val="567"/>
        </w:trPr>
        <w:tc>
          <w:tcPr>
            <w:tcW w:w="7083" w:type="dxa"/>
          </w:tcPr>
          <w:p w14:paraId="37B8E114" w14:textId="78ED1256" w:rsidR="000743FC" w:rsidRPr="00AC6059" w:rsidRDefault="000743FC" w:rsidP="0043564C">
            <w:pPr>
              <w:spacing w:after="100" w:afterAutospacing="1"/>
              <w:rPr>
                <w:rFonts w:asciiTheme="minorHAnsi" w:hAnsiTheme="minorHAnsi" w:cstheme="minorHAnsi"/>
                <w:b w:val="0"/>
                <w:sz w:val="22"/>
              </w:rPr>
            </w:pPr>
            <w:r w:rsidRPr="00AC6059">
              <w:rPr>
                <w:rFonts w:asciiTheme="minorHAnsi" w:hAnsiTheme="minorHAnsi" w:cstheme="minorHAnsi"/>
                <w:b w:val="0"/>
                <w:sz w:val="22"/>
              </w:rPr>
              <w:t>Skola / utbildningsanordnare</w:t>
            </w:r>
            <w:r w:rsidR="00B35982">
              <w:rPr>
                <w:rFonts w:asciiTheme="minorHAnsi" w:hAnsiTheme="minorHAnsi" w:cstheme="minorHAnsi"/>
                <w:b w:val="0"/>
                <w:sz w:val="22"/>
              </w:rPr>
              <w:t xml:space="preserve">: </w:t>
            </w:r>
          </w:p>
        </w:tc>
        <w:tc>
          <w:tcPr>
            <w:tcW w:w="1843" w:type="dxa"/>
          </w:tcPr>
          <w:p w14:paraId="4A9F7AD5" w14:textId="32F4D0F5" w:rsidR="000743FC" w:rsidRPr="00AC6059" w:rsidRDefault="000743FC" w:rsidP="0043564C">
            <w:pPr>
              <w:spacing w:after="100" w:afterAutospacing="1"/>
              <w:rPr>
                <w:rFonts w:asciiTheme="minorHAnsi" w:hAnsiTheme="minorHAnsi" w:cstheme="minorHAnsi"/>
                <w:b w:val="0"/>
                <w:sz w:val="22"/>
              </w:rPr>
            </w:pPr>
            <w:r w:rsidRPr="00AC6059">
              <w:rPr>
                <w:rFonts w:asciiTheme="minorHAnsi" w:hAnsiTheme="minorHAnsi" w:cstheme="minorHAnsi"/>
                <w:b w:val="0"/>
                <w:sz w:val="22"/>
              </w:rPr>
              <w:t>År / Period</w:t>
            </w:r>
            <w:r w:rsidR="00B35982">
              <w:rPr>
                <w:rFonts w:asciiTheme="minorHAnsi" w:hAnsiTheme="minorHAnsi" w:cstheme="minorHAnsi"/>
                <w:b w:val="0"/>
                <w:sz w:val="22"/>
              </w:rPr>
              <w:t xml:space="preserve">: </w:t>
            </w:r>
          </w:p>
        </w:tc>
      </w:tr>
      <w:tr w:rsidR="000743FC" w14:paraId="2E307D6E" w14:textId="77777777" w:rsidTr="0043564C">
        <w:trPr>
          <w:trHeight w:val="567"/>
        </w:trPr>
        <w:tc>
          <w:tcPr>
            <w:tcW w:w="7083" w:type="dxa"/>
          </w:tcPr>
          <w:p w14:paraId="77F9C6DE" w14:textId="77777777" w:rsidR="000743FC" w:rsidRPr="00AE1D20" w:rsidRDefault="000743FC" w:rsidP="0043564C">
            <w:pPr>
              <w:spacing w:after="100" w:afterAutospacing="1"/>
              <w:rPr>
                <w:rFonts w:asciiTheme="minorHAnsi" w:hAnsiTheme="minorHAnsi" w:cstheme="minorHAnsi"/>
                <w:sz w:val="22"/>
              </w:rPr>
            </w:pPr>
          </w:p>
        </w:tc>
        <w:tc>
          <w:tcPr>
            <w:tcW w:w="1843" w:type="dxa"/>
          </w:tcPr>
          <w:p w14:paraId="444F3852" w14:textId="77777777" w:rsidR="000743FC" w:rsidRPr="00AE1D20" w:rsidRDefault="000743FC" w:rsidP="0043564C">
            <w:pPr>
              <w:spacing w:after="100" w:afterAutospacing="1"/>
              <w:rPr>
                <w:rFonts w:asciiTheme="minorHAnsi" w:hAnsiTheme="minorHAnsi" w:cstheme="minorHAnsi"/>
                <w:sz w:val="22"/>
              </w:rPr>
            </w:pPr>
          </w:p>
        </w:tc>
      </w:tr>
      <w:tr w:rsidR="000743FC" w14:paraId="5E8FF29C" w14:textId="77777777" w:rsidTr="0043564C">
        <w:trPr>
          <w:trHeight w:val="567"/>
        </w:trPr>
        <w:tc>
          <w:tcPr>
            <w:tcW w:w="7083" w:type="dxa"/>
          </w:tcPr>
          <w:p w14:paraId="15489E0F" w14:textId="77777777" w:rsidR="000743FC" w:rsidRPr="00AE1D20" w:rsidRDefault="000743FC" w:rsidP="0043564C">
            <w:pPr>
              <w:spacing w:after="100" w:afterAutospacing="1"/>
              <w:rPr>
                <w:rFonts w:asciiTheme="minorHAnsi" w:hAnsiTheme="minorHAnsi" w:cstheme="minorHAnsi"/>
                <w:sz w:val="22"/>
              </w:rPr>
            </w:pPr>
          </w:p>
        </w:tc>
        <w:tc>
          <w:tcPr>
            <w:tcW w:w="1843" w:type="dxa"/>
          </w:tcPr>
          <w:p w14:paraId="1DE468AA" w14:textId="77777777" w:rsidR="000743FC" w:rsidRPr="00AE1D20" w:rsidRDefault="000743FC" w:rsidP="0043564C">
            <w:pPr>
              <w:spacing w:after="100" w:afterAutospacing="1"/>
              <w:rPr>
                <w:rFonts w:asciiTheme="minorHAnsi" w:hAnsiTheme="minorHAnsi" w:cstheme="minorHAnsi"/>
                <w:sz w:val="22"/>
              </w:rPr>
            </w:pPr>
          </w:p>
        </w:tc>
      </w:tr>
      <w:tr w:rsidR="000743FC" w14:paraId="2398EEAD" w14:textId="77777777" w:rsidTr="0043564C">
        <w:trPr>
          <w:trHeight w:val="567"/>
        </w:trPr>
        <w:tc>
          <w:tcPr>
            <w:tcW w:w="7083" w:type="dxa"/>
          </w:tcPr>
          <w:p w14:paraId="535B34FF" w14:textId="77777777" w:rsidR="000743FC" w:rsidRPr="00AE1D20" w:rsidRDefault="000743FC" w:rsidP="0043564C">
            <w:pPr>
              <w:spacing w:after="100" w:afterAutospacing="1"/>
              <w:rPr>
                <w:rFonts w:asciiTheme="minorHAnsi" w:hAnsiTheme="minorHAnsi" w:cstheme="minorHAnsi"/>
                <w:sz w:val="22"/>
              </w:rPr>
            </w:pPr>
          </w:p>
        </w:tc>
        <w:tc>
          <w:tcPr>
            <w:tcW w:w="1843" w:type="dxa"/>
          </w:tcPr>
          <w:p w14:paraId="6D0CEACF" w14:textId="77777777" w:rsidR="000743FC" w:rsidRPr="00AE1D20" w:rsidRDefault="000743FC" w:rsidP="0043564C">
            <w:pPr>
              <w:spacing w:after="100" w:afterAutospacing="1"/>
              <w:rPr>
                <w:rFonts w:asciiTheme="minorHAnsi" w:hAnsiTheme="minorHAnsi" w:cstheme="minorHAnsi"/>
                <w:sz w:val="22"/>
              </w:rPr>
            </w:pPr>
          </w:p>
        </w:tc>
      </w:tr>
      <w:tr w:rsidR="000743FC" w14:paraId="31BEDF97" w14:textId="77777777" w:rsidTr="0043564C">
        <w:trPr>
          <w:trHeight w:val="567"/>
        </w:trPr>
        <w:tc>
          <w:tcPr>
            <w:tcW w:w="7083" w:type="dxa"/>
          </w:tcPr>
          <w:p w14:paraId="3D0936D8" w14:textId="77777777" w:rsidR="000743FC" w:rsidRPr="00AE1D20" w:rsidRDefault="000743FC" w:rsidP="0043564C">
            <w:pPr>
              <w:spacing w:after="100" w:afterAutospacing="1"/>
              <w:rPr>
                <w:rFonts w:asciiTheme="minorHAnsi" w:hAnsiTheme="minorHAnsi" w:cstheme="minorHAnsi"/>
                <w:sz w:val="22"/>
              </w:rPr>
            </w:pPr>
          </w:p>
        </w:tc>
        <w:tc>
          <w:tcPr>
            <w:tcW w:w="1843" w:type="dxa"/>
          </w:tcPr>
          <w:p w14:paraId="2589C7B3" w14:textId="77777777" w:rsidR="000743FC" w:rsidRPr="00AE1D20" w:rsidRDefault="000743FC" w:rsidP="0043564C">
            <w:pPr>
              <w:spacing w:after="100" w:afterAutospacing="1"/>
              <w:rPr>
                <w:rFonts w:asciiTheme="minorHAnsi" w:hAnsiTheme="minorHAnsi" w:cstheme="minorHAnsi"/>
                <w:sz w:val="22"/>
              </w:rPr>
            </w:pPr>
          </w:p>
        </w:tc>
      </w:tr>
      <w:tr w:rsidR="000743FC" w14:paraId="07F2013F" w14:textId="77777777" w:rsidTr="0043564C">
        <w:trPr>
          <w:trHeight w:val="567"/>
        </w:trPr>
        <w:tc>
          <w:tcPr>
            <w:tcW w:w="7083" w:type="dxa"/>
          </w:tcPr>
          <w:p w14:paraId="02947B3A" w14:textId="77777777" w:rsidR="000743FC" w:rsidRPr="00AE1D20" w:rsidRDefault="000743FC" w:rsidP="0043564C">
            <w:pPr>
              <w:spacing w:after="100" w:afterAutospacing="1"/>
              <w:rPr>
                <w:rFonts w:asciiTheme="minorHAnsi" w:hAnsiTheme="minorHAnsi" w:cstheme="minorHAnsi"/>
                <w:sz w:val="22"/>
              </w:rPr>
            </w:pPr>
          </w:p>
        </w:tc>
        <w:tc>
          <w:tcPr>
            <w:tcW w:w="1843" w:type="dxa"/>
          </w:tcPr>
          <w:p w14:paraId="15480B9B" w14:textId="77777777" w:rsidR="000743FC" w:rsidRPr="00AE1D20" w:rsidRDefault="000743FC" w:rsidP="0043564C">
            <w:pPr>
              <w:spacing w:after="100" w:afterAutospacing="1"/>
              <w:rPr>
                <w:rFonts w:asciiTheme="minorHAnsi" w:hAnsiTheme="minorHAnsi" w:cstheme="minorHAnsi"/>
                <w:sz w:val="22"/>
              </w:rPr>
            </w:pPr>
          </w:p>
        </w:tc>
      </w:tr>
    </w:tbl>
    <w:p w14:paraId="5671A243" w14:textId="606AC55F" w:rsidR="000743FC" w:rsidRDefault="000743FC" w:rsidP="00D77152">
      <w:pPr>
        <w:rPr>
          <w:rFonts w:cstheme="minorHAnsi"/>
          <w:b/>
        </w:rPr>
      </w:pPr>
    </w:p>
    <w:p w14:paraId="7311B79E" w14:textId="77777777" w:rsidR="000743FC" w:rsidRDefault="000743FC" w:rsidP="000743FC">
      <w:pPr>
        <w:spacing w:after="100" w:afterAutospacing="1"/>
        <w:rPr>
          <w:rFonts w:cstheme="minorHAnsi"/>
          <w:b/>
        </w:rPr>
      </w:pPr>
      <w:r>
        <w:rPr>
          <w:rFonts w:cstheme="minorHAnsi"/>
          <w:b/>
        </w:rPr>
        <w:t>Praktisk erfarenhet (arbetslivsfarenhet/praktik/ideellt arbete/föreningsengagemang)</w:t>
      </w:r>
    </w:p>
    <w:p w14:paraId="09BE2E60" w14:textId="70B4D6CD" w:rsidR="000743FC" w:rsidRPr="000A54AF" w:rsidRDefault="000743FC" w:rsidP="000743FC">
      <w:pPr>
        <w:spacing w:after="100" w:afterAutospacing="1"/>
        <w:rPr>
          <w:rFonts w:cstheme="minorHAnsi"/>
        </w:rPr>
      </w:pPr>
      <w:r>
        <w:rPr>
          <w:rFonts w:cstheme="minorHAnsi"/>
        </w:rPr>
        <w:t>Lista dina praktiska erfarenheter från arbete och annan verksamhet. Ange under vilken period du var verksam där tillsammans med en kortfattad beskrivning av organisationen och dina uppgifter</w:t>
      </w:r>
      <w:r w:rsidR="002174AB">
        <w:rPr>
          <w:rFonts w:cstheme="minorHAnsi"/>
        </w:rPr>
        <w:t>.</w:t>
      </w:r>
    </w:p>
    <w:tbl>
      <w:tblPr>
        <w:tblStyle w:val="Tabellrutnt"/>
        <w:tblW w:w="0" w:type="auto"/>
        <w:tblLook w:val="04A0" w:firstRow="1" w:lastRow="0" w:firstColumn="1" w:lastColumn="0" w:noHBand="0" w:noVBand="1"/>
      </w:tblPr>
      <w:tblGrid>
        <w:gridCol w:w="7083"/>
        <w:gridCol w:w="1837"/>
      </w:tblGrid>
      <w:tr w:rsidR="000743FC" w14:paraId="63D5DF37" w14:textId="77777777" w:rsidTr="0043564C">
        <w:trPr>
          <w:cnfStyle w:val="100000000000" w:firstRow="1" w:lastRow="0" w:firstColumn="0" w:lastColumn="0" w:oddVBand="0" w:evenVBand="0" w:oddHBand="0" w:evenHBand="0" w:firstRowFirstColumn="0" w:firstRowLastColumn="0" w:lastRowFirstColumn="0" w:lastRowLastColumn="0"/>
          <w:trHeight w:val="511"/>
        </w:trPr>
        <w:tc>
          <w:tcPr>
            <w:tcW w:w="7083" w:type="dxa"/>
          </w:tcPr>
          <w:p w14:paraId="64F8E960" w14:textId="41EB0893" w:rsidR="000743FC" w:rsidRPr="00AC6059" w:rsidRDefault="002174AB" w:rsidP="0043564C">
            <w:pPr>
              <w:spacing w:after="100" w:afterAutospacing="1"/>
              <w:rPr>
                <w:rFonts w:asciiTheme="minorHAnsi" w:hAnsiTheme="minorHAnsi" w:cstheme="minorHAnsi"/>
                <w:b w:val="0"/>
                <w:sz w:val="22"/>
              </w:rPr>
            </w:pPr>
            <w:r>
              <w:rPr>
                <w:rFonts w:asciiTheme="minorHAnsi" w:hAnsiTheme="minorHAnsi" w:cstheme="minorHAnsi"/>
                <w:b w:val="0"/>
                <w:sz w:val="22"/>
              </w:rPr>
              <w:t>Arbetsgivare/ annan verksamhet</w:t>
            </w:r>
            <w:r w:rsidR="00B35982">
              <w:rPr>
                <w:rFonts w:asciiTheme="minorHAnsi" w:hAnsiTheme="minorHAnsi" w:cstheme="minorHAnsi"/>
                <w:b w:val="0"/>
                <w:sz w:val="22"/>
              </w:rPr>
              <w:t xml:space="preserve">: </w:t>
            </w:r>
          </w:p>
        </w:tc>
        <w:tc>
          <w:tcPr>
            <w:tcW w:w="1837" w:type="dxa"/>
          </w:tcPr>
          <w:p w14:paraId="3C1DF1E6" w14:textId="2A7F9439" w:rsidR="000743FC" w:rsidRPr="00AC6059" w:rsidRDefault="000743FC" w:rsidP="0043564C">
            <w:pPr>
              <w:spacing w:after="100" w:afterAutospacing="1"/>
              <w:rPr>
                <w:rFonts w:asciiTheme="minorHAnsi" w:hAnsiTheme="minorHAnsi" w:cstheme="minorHAnsi"/>
                <w:b w:val="0"/>
                <w:sz w:val="22"/>
              </w:rPr>
            </w:pPr>
            <w:r w:rsidRPr="00AC6059">
              <w:rPr>
                <w:rFonts w:asciiTheme="minorHAnsi" w:hAnsiTheme="minorHAnsi" w:cstheme="minorHAnsi"/>
                <w:b w:val="0"/>
                <w:sz w:val="22"/>
              </w:rPr>
              <w:t>År / Period</w:t>
            </w:r>
            <w:r w:rsidR="00B35982">
              <w:rPr>
                <w:rFonts w:asciiTheme="minorHAnsi" w:hAnsiTheme="minorHAnsi" w:cstheme="minorHAnsi"/>
                <w:b w:val="0"/>
                <w:sz w:val="22"/>
              </w:rPr>
              <w:t xml:space="preserve">: </w:t>
            </w:r>
          </w:p>
        </w:tc>
      </w:tr>
      <w:tr w:rsidR="000743FC" w14:paraId="0C9FEDCF" w14:textId="77777777" w:rsidTr="0043564C">
        <w:trPr>
          <w:trHeight w:val="569"/>
        </w:trPr>
        <w:tc>
          <w:tcPr>
            <w:tcW w:w="7083" w:type="dxa"/>
          </w:tcPr>
          <w:p w14:paraId="1EE138F1" w14:textId="77777777" w:rsidR="000743FC" w:rsidRPr="00AE1D20" w:rsidRDefault="000743FC" w:rsidP="0043564C">
            <w:pPr>
              <w:spacing w:after="100" w:afterAutospacing="1"/>
              <w:rPr>
                <w:rFonts w:asciiTheme="minorHAnsi" w:hAnsiTheme="minorHAnsi" w:cstheme="minorHAnsi"/>
                <w:sz w:val="22"/>
              </w:rPr>
            </w:pPr>
          </w:p>
        </w:tc>
        <w:tc>
          <w:tcPr>
            <w:tcW w:w="1837" w:type="dxa"/>
          </w:tcPr>
          <w:p w14:paraId="415247F9" w14:textId="77777777" w:rsidR="000743FC" w:rsidRPr="00AE1D20" w:rsidRDefault="000743FC" w:rsidP="0043564C">
            <w:pPr>
              <w:spacing w:after="100" w:afterAutospacing="1"/>
              <w:rPr>
                <w:rFonts w:cstheme="minorHAnsi"/>
              </w:rPr>
            </w:pPr>
          </w:p>
        </w:tc>
      </w:tr>
      <w:tr w:rsidR="000743FC" w14:paraId="43B7E47B" w14:textId="77777777" w:rsidTr="0043564C">
        <w:trPr>
          <w:trHeight w:val="1011"/>
        </w:trPr>
        <w:tc>
          <w:tcPr>
            <w:tcW w:w="8920" w:type="dxa"/>
            <w:gridSpan w:val="2"/>
          </w:tcPr>
          <w:p w14:paraId="07077E0E" w14:textId="77777777" w:rsidR="000743FC" w:rsidRDefault="000743FC" w:rsidP="0043564C">
            <w:pPr>
              <w:spacing w:after="100" w:afterAutospacing="1"/>
              <w:rPr>
                <w:rFonts w:asciiTheme="minorHAnsi" w:hAnsiTheme="minorHAnsi" w:cstheme="minorHAnsi"/>
                <w:sz w:val="22"/>
              </w:rPr>
            </w:pPr>
          </w:p>
          <w:p w14:paraId="6E72C336" w14:textId="77777777" w:rsidR="00CF1533" w:rsidRPr="00AE1D20" w:rsidRDefault="00CF1533" w:rsidP="0043564C">
            <w:pPr>
              <w:spacing w:after="100" w:afterAutospacing="1"/>
              <w:rPr>
                <w:rFonts w:asciiTheme="minorHAnsi" w:hAnsiTheme="minorHAnsi" w:cstheme="minorHAnsi"/>
                <w:sz w:val="22"/>
              </w:rPr>
            </w:pPr>
          </w:p>
        </w:tc>
      </w:tr>
      <w:tr w:rsidR="000743FC" w14:paraId="3192239D" w14:textId="77777777" w:rsidTr="0043564C">
        <w:trPr>
          <w:trHeight w:val="567"/>
        </w:trPr>
        <w:tc>
          <w:tcPr>
            <w:tcW w:w="7083" w:type="dxa"/>
          </w:tcPr>
          <w:p w14:paraId="00C511E3" w14:textId="77777777" w:rsidR="000743FC" w:rsidRPr="00AE1D20" w:rsidRDefault="000743FC" w:rsidP="0043564C">
            <w:pPr>
              <w:spacing w:after="100" w:afterAutospacing="1"/>
              <w:rPr>
                <w:rFonts w:asciiTheme="minorHAnsi" w:hAnsiTheme="minorHAnsi" w:cstheme="minorHAnsi"/>
                <w:sz w:val="22"/>
              </w:rPr>
            </w:pPr>
          </w:p>
        </w:tc>
        <w:tc>
          <w:tcPr>
            <w:tcW w:w="1837" w:type="dxa"/>
          </w:tcPr>
          <w:p w14:paraId="234BE4B8" w14:textId="77777777" w:rsidR="000743FC" w:rsidRPr="00AE1D20" w:rsidRDefault="000743FC" w:rsidP="0043564C">
            <w:pPr>
              <w:spacing w:after="100" w:afterAutospacing="1"/>
              <w:rPr>
                <w:rFonts w:cstheme="minorHAnsi"/>
              </w:rPr>
            </w:pPr>
          </w:p>
        </w:tc>
      </w:tr>
      <w:tr w:rsidR="000743FC" w14:paraId="47FC47D9" w14:textId="77777777" w:rsidTr="0043564C">
        <w:trPr>
          <w:trHeight w:val="1130"/>
        </w:trPr>
        <w:tc>
          <w:tcPr>
            <w:tcW w:w="8920" w:type="dxa"/>
            <w:gridSpan w:val="2"/>
          </w:tcPr>
          <w:p w14:paraId="4E6D08ED" w14:textId="77777777" w:rsidR="000743FC" w:rsidRPr="00AE1D20" w:rsidRDefault="000743FC" w:rsidP="0043564C">
            <w:pPr>
              <w:spacing w:after="100" w:afterAutospacing="1"/>
              <w:rPr>
                <w:rFonts w:asciiTheme="minorHAnsi" w:hAnsiTheme="minorHAnsi" w:cstheme="minorHAnsi"/>
                <w:sz w:val="22"/>
              </w:rPr>
            </w:pPr>
          </w:p>
        </w:tc>
      </w:tr>
      <w:tr w:rsidR="000743FC" w14:paraId="04CB4B68" w14:textId="77777777" w:rsidTr="0043564C">
        <w:trPr>
          <w:trHeight w:val="559"/>
        </w:trPr>
        <w:tc>
          <w:tcPr>
            <w:tcW w:w="7083" w:type="dxa"/>
          </w:tcPr>
          <w:p w14:paraId="345D269A" w14:textId="77777777" w:rsidR="000743FC" w:rsidRPr="00AE1D20" w:rsidRDefault="000743FC" w:rsidP="0043564C">
            <w:pPr>
              <w:spacing w:after="100" w:afterAutospacing="1"/>
              <w:rPr>
                <w:rFonts w:asciiTheme="minorHAnsi" w:hAnsiTheme="minorHAnsi" w:cstheme="minorHAnsi"/>
                <w:sz w:val="22"/>
              </w:rPr>
            </w:pPr>
          </w:p>
        </w:tc>
        <w:tc>
          <w:tcPr>
            <w:tcW w:w="1837" w:type="dxa"/>
          </w:tcPr>
          <w:p w14:paraId="749EA275" w14:textId="77777777" w:rsidR="000743FC" w:rsidRPr="00AE1D20" w:rsidRDefault="000743FC" w:rsidP="0043564C">
            <w:pPr>
              <w:spacing w:after="100" w:afterAutospacing="1"/>
              <w:rPr>
                <w:rFonts w:cstheme="minorHAnsi"/>
              </w:rPr>
            </w:pPr>
          </w:p>
        </w:tc>
      </w:tr>
      <w:tr w:rsidR="000743FC" w14:paraId="77E509FD" w14:textId="77777777" w:rsidTr="0043564C">
        <w:trPr>
          <w:trHeight w:val="1149"/>
        </w:trPr>
        <w:tc>
          <w:tcPr>
            <w:tcW w:w="8920" w:type="dxa"/>
            <w:gridSpan w:val="2"/>
          </w:tcPr>
          <w:p w14:paraId="061893A6" w14:textId="77777777" w:rsidR="000743FC" w:rsidRPr="00AE1D20" w:rsidRDefault="000743FC" w:rsidP="0043564C">
            <w:pPr>
              <w:spacing w:after="100" w:afterAutospacing="1"/>
              <w:rPr>
                <w:rFonts w:asciiTheme="minorHAnsi" w:hAnsiTheme="minorHAnsi" w:cstheme="minorHAnsi"/>
                <w:sz w:val="22"/>
              </w:rPr>
            </w:pPr>
          </w:p>
        </w:tc>
      </w:tr>
      <w:tr w:rsidR="000743FC" w14:paraId="41F0DA8A" w14:textId="77777777" w:rsidTr="0043564C">
        <w:trPr>
          <w:trHeight w:val="567"/>
        </w:trPr>
        <w:tc>
          <w:tcPr>
            <w:tcW w:w="7083" w:type="dxa"/>
          </w:tcPr>
          <w:p w14:paraId="28BD2214" w14:textId="77777777" w:rsidR="000743FC" w:rsidRPr="00AE1D20" w:rsidRDefault="000743FC" w:rsidP="0043564C">
            <w:pPr>
              <w:spacing w:after="100" w:afterAutospacing="1"/>
              <w:rPr>
                <w:rFonts w:asciiTheme="minorHAnsi" w:hAnsiTheme="minorHAnsi" w:cstheme="minorHAnsi"/>
                <w:sz w:val="22"/>
              </w:rPr>
            </w:pPr>
          </w:p>
        </w:tc>
        <w:tc>
          <w:tcPr>
            <w:tcW w:w="1837" w:type="dxa"/>
          </w:tcPr>
          <w:p w14:paraId="7AD113C8" w14:textId="77777777" w:rsidR="000743FC" w:rsidRPr="00AE1D20" w:rsidRDefault="000743FC" w:rsidP="0043564C">
            <w:pPr>
              <w:spacing w:after="100" w:afterAutospacing="1"/>
              <w:rPr>
                <w:rFonts w:cstheme="minorHAnsi"/>
              </w:rPr>
            </w:pPr>
          </w:p>
        </w:tc>
      </w:tr>
      <w:tr w:rsidR="000743FC" w14:paraId="2CD65E5F" w14:textId="77777777" w:rsidTr="0043564C">
        <w:trPr>
          <w:trHeight w:val="1284"/>
        </w:trPr>
        <w:tc>
          <w:tcPr>
            <w:tcW w:w="8920" w:type="dxa"/>
            <w:gridSpan w:val="2"/>
          </w:tcPr>
          <w:p w14:paraId="4FFCB5C6" w14:textId="77777777" w:rsidR="000743FC" w:rsidRPr="00AE1D20" w:rsidRDefault="000743FC" w:rsidP="0043564C">
            <w:pPr>
              <w:spacing w:after="100" w:afterAutospacing="1"/>
              <w:rPr>
                <w:rFonts w:asciiTheme="minorHAnsi" w:hAnsiTheme="minorHAnsi" w:cstheme="minorHAnsi"/>
                <w:sz w:val="22"/>
              </w:rPr>
            </w:pPr>
          </w:p>
        </w:tc>
      </w:tr>
    </w:tbl>
    <w:p w14:paraId="7B22AFF7" w14:textId="7965C0A2" w:rsidR="000743FC" w:rsidRDefault="000743FC" w:rsidP="00D77152">
      <w:pPr>
        <w:rPr>
          <w:rFonts w:cstheme="minorHAnsi"/>
          <w:b/>
        </w:rPr>
      </w:pPr>
    </w:p>
    <w:p w14:paraId="66172CA5" w14:textId="77777777" w:rsidR="00625A5F" w:rsidRDefault="00625A5F" w:rsidP="00093301">
      <w:pPr>
        <w:spacing w:after="100" w:afterAutospacing="1"/>
        <w:rPr>
          <w:rFonts w:cstheme="minorHAnsi"/>
          <w:b/>
        </w:rPr>
      </w:pPr>
    </w:p>
    <w:p w14:paraId="0C89EEF5" w14:textId="689CE557" w:rsidR="00093301" w:rsidRPr="005A7851" w:rsidRDefault="00093301" w:rsidP="00093301">
      <w:pPr>
        <w:spacing w:after="100" w:afterAutospacing="1"/>
        <w:rPr>
          <w:rFonts w:cstheme="minorHAnsi"/>
          <w:b/>
        </w:rPr>
      </w:pPr>
      <w:r w:rsidRPr="005A7851">
        <w:rPr>
          <w:rFonts w:cstheme="minorHAnsi"/>
          <w:b/>
        </w:rPr>
        <w:t>Beskrivning av kunsk</w:t>
      </w:r>
      <w:r>
        <w:rPr>
          <w:rFonts w:cstheme="minorHAnsi"/>
          <w:b/>
        </w:rPr>
        <w:t xml:space="preserve">aper och kompetens   </w:t>
      </w:r>
    </w:p>
    <w:p w14:paraId="22A0DAA3" w14:textId="3C12CF4B" w:rsidR="00093301" w:rsidRDefault="00093301" w:rsidP="00093301">
      <w:pPr>
        <w:spacing w:after="100" w:afterAutospacing="1"/>
        <w:rPr>
          <w:rFonts w:cstheme="minorHAnsi"/>
        </w:rPr>
      </w:pPr>
      <w:r w:rsidRPr="005A7851">
        <w:rPr>
          <w:rFonts w:cstheme="minorHAnsi"/>
        </w:rPr>
        <w:t xml:space="preserve">Följande del av </w:t>
      </w:r>
      <w:r w:rsidR="00DA5097">
        <w:rPr>
          <w:rFonts w:cstheme="minorHAnsi"/>
        </w:rPr>
        <w:t>formuläret</w:t>
      </w:r>
      <w:r w:rsidRPr="005A7851">
        <w:rPr>
          <w:rFonts w:cstheme="minorHAnsi"/>
          <w:i/>
        </w:rPr>
        <w:t xml:space="preserve"> </w:t>
      </w:r>
      <w:r w:rsidRPr="005A7851">
        <w:rPr>
          <w:rFonts w:cstheme="minorHAnsi"/>
        </w:rPr>
        <w:t>är e</w:t>
      </w:r>
      <w:r>
        <w:rPr>
          <w:rFonts w:cstheme="minorHAnsi"/>
        </w:rPr>
        <w:t xml:space="preserve">n sorts </w:t>
      </w:r>
      <w:r w:rsidRPr="005A7851">
        <w:rPr>
          <w:rFonts w:cstheme="minorHAnsi"/>
        </w:rPr>
        <w:t>självskattning av dina kunskaper i förhållande till</w:t>
      </w:r>
      <w:r>
        <w:rPr>
          <w:rFonts w:cstheme="minorHAnsi"/>
        </w:rPr>
        <w:t xml:space="preserve"> det/de behörighetskrav som din ansökan avser. I fältet nedan ska du beskriva hur dina erfarenheter har bidragit till att du uppfyller behörighetskravet eller på annat sätt ger dig de förutsättningar som behövs för att klara utbildningen. </w:t>
      </w:r>
    </w:p>
    <w:p w14:paraId="0FF06A72" w14:textId="270CE769" w:rsidR="00093301" w:rsidRDefault="00093301" w:rsidP="00093301">
      <w:pPr>
        <w:spacing w:after="100" w:afterAutospacing="1"/>
        <w:rPr>
          <w:rFonts w:cstheme="minorHAnsi"/>
        </w:rPr>
      </w:pPr>
      <w:r>
        <w:rPr>
          <w:rFonts w:cstheme="minorHAnsi"/>
        </w:rPr>
        <w:t xml:space="preserve">Det är bra om du kan utgå från faktiska exempel du har varit med om och som har varit lärorika för dig eller som på andra sätt </w:t>
      </w:r>
      <w:r w:rsidR="00224317">
        <w:rPr>
          <w:rFonts w:cstheme="minorHAnsi"/>
        </w:rPr>
        <w:t>visar på</w:t>
      </w:r>
      <w:r>
        <w:rPr>
          <w:rFonts w:cstheme="minorHAnsi"/>
        </w:rPr>
        <w:t xml:space="preserve"> vad du kan. Du kan också beskriva situationer när du har haft användning av dina kunskaper. Beskriv vad som hände och </w:t>
      </w:r>
      <w:r w:rsidRPr="00210385">
        <w:rPr>
          <w:rFonts w:cstheme="minorHAnsi"/>
          <w:u w:val="single"/>
        </w:rPr>
        <w:t>vad</w:t>
      </w:r>
      <w:r>
        <w:rPr>
          <w:rFonts w:cstheme="minorHAnsi"/>
        </w:rPr>
        <w:t xml:space="preserve"> du gjorde men framför allt </w:t>
      </w:r>
      <w:r w:rsidRPr="00210385">
        <w:rPr>
          <w:rFonts w:cstheme="minorHAnsi"/>
          <w:u w:val="single"/>
        </w:rPr>
        <w:t>hur</w:t>
      </w:r>
      <w:r>
        <w:rPr>
          <w:rFonts w:cstheme="minorHAnsi"/>
        </w:rPr>
        <w:t xml:space="preserve"> du agerade</w:t>
      </w:r>
      <w:r w:rsidR="00EF5076">
        <w:rPr>
          <w:rFonts w:cstheme="minorHAnsi"/>
        </w:rPr>
        <w:t xml:space="preserve"> och</w:t>
      </w:r>
      <w:r>
        <w:rPr>
          <w:rFonts w:cstheme="minorHAnsi"/>
        </w:rPr>
        <w:t xml:space="preserve"> </w:t>
      </w:r>
      <w:r w:rsidRPr="00210385">
        <w:rPr>
          <w:rFonts w:cstheme="minorHAnsi"/>
          <w:u w:val="single"/>
        </w:rPr>
        <w:t>varför</w:t>
      </w:r>
      <w:r w:rsidR="00421F2A" w:rsidRPr="00421F2A">
        <w:rPr>
          <w:rFonts w:cstheme="minorHAnsi"/>
        </w:rPr>
        <w:t>.</w:t>
      </w:r>
    </w:p>
    <w:tbl>
      <w:tblPr>
        <w:tblStyle w:val="Tabellrutnt"/>
        <w:tblW w:w="0" w:type="auto"/>
        <w:tblLook w:val="04A0" w:firstRow="1" w:lastRow="0" w:firstColumn="1" w:lastColumn="0" w:noHBand="0" w:noVBand="1"/>
      </w:tblPr>
      <w:tblGrid>
        <w:gridCol w:w="8920"/>
      </w:tblGrid>
      <w:tr w:rsidR="00625A5F" w:rsidRPr="00B35982" w14:paraId="2360B8A4" w14:textId="77777777" w:rsidTr="008A04D1">
        <w:trPr>
          <w:cnfStyle w:val="100000000000" w:firstRow="1" w:lastRow="0" w:firstColumn="0" w:lastColumn="0" w:oddVBand="0" w:evenVBand="0" w:oddHBand="0" w:evenHBand="0" w:firstRowFirstColumn="0" w:firstRowLastColumn="0" w:lastRowFirstColumn="0" w:lastRowLastColumn="0"/>
          <w:trHeight w:val="724"/>
        </w:trPr>
        <w:tc>
          <w:tcPr>
            <w:tcW w:w="8920" w:type="dxa"/>
          </w:tcPr>
          <w:p w14:paraId="76BCE1A5" w14:textId="77777777" w:rsidR="00625A5F" w:rsidRDefault="00625A5F" w:rsidP="008A04D1">
            <w:pPr>
              <w:rPr>
                <w:rFonts w:asciiTheme="minorHAnsi" w:hAnsiTheme="minorHAnsi" w:cstheme="minorHAnsi"/>
                <w:b w:val="0"/>
                <w:sz w:val="22"/>
              </w:rPr>
            </w:pPr>
          </w:p>
          <w:p w14:paraId="1C00814C" w14:textId="77777777" w:rsidR="00894164" w:rsidRDefault="00894164" w:rsidP="008A04D1">
            <w:pPr>
              <w:rPr>
                <w:rFonts w:asciiTheme="minorHAnsi" w:hAnsiTheme="minorHAnsi" w:cstheme="minorHAnsi"/>
                <w:b w:val="0"/>
                <w:sz w:val="22"/>
              </w:rPr>
            </w:pPr>
          </w:p>
          <w:p w14:paraId="69937600" w14:textId="77777777" w:rsidR="00894164" w:rsidRDefault="00894164" w:rsidP="008A04D1">
            <w:pPr>
              <w:rPr>
                <w:rFonts w:asciiTheme="minorHAnsi" w:hAnsiTheme="minorHAnsi" w:cstheme="minorHAnsi"/>
                <w:b w:val="0"/>
                <w:sz w:val="22"/>
              </w:rPr>
            </w:pPr>
          </w:p>
          <w:p w14:paraId="27D8F7E7" w14:textId="77777777" w:rsidR="00894164" w:rsidRDefault="00894164" w:rsidP="008A04D1">
            <w:pPr>
              <w:rPr>
                <w:rFonts w:asciiTheme="minorHAnsi" w:hAnsiTheme="minorHAnsi" w:cstheme="minorHAnsi"/>
                <w:b w:val="0"/>
                <w:sz w:val="22"/>
              </w:rPr>
            </w:pPr>
          </w:p>
          <w:p w14:paraId="46208129" w14:textId="77777777" w:rsidR="00894164" w:rsidRDefault="00894164" w:rsidP="008A04D1">
            <w:pPr>
              <w:rPr>
                <w:rFonts w:asciiTheme="minorHAnsi" w:hAnsiTheme="minorHAnsi" w:cstheme="minorHAnsi"/>
                <w:sz w:val="22"/>
              </w:rPr>
            </w:pPr>
          </w:p>
          <w:p w14:paraId="7117C6A3" w14:textId="77777777" w:rsidR="00894164" w:rsidRDefault="00894164" w:rsidP="008A04D1">
            <w:pPr>
              <w:rPr>
                <w:rFonts w:asciiTheme="minorHAnsi" w:hAnsiTheme="minorHAnsi" w:cstheme="minorHAnsi"/>
                <w:sz w:val="22"/>
              </w:rPr>
            </w:pPr>
          </w:p>
          <w:p w14:paraId="14D9565E" w14:textId="77777777" w:rsidR="00894164" w:rsidRDefault="00894164" w:rsidP="008A04D1">
            <w:pPr>
              <w:rPr>
                <w:rFonts w:asciiTheme="minorHAnsi" w:hAnsiTheme="minorHAnsi" w:cstheme="minorHAnsi"/>
                <w:sz w:val="22"/>
              </w:rPr>
            </w:pPr>
          </w:p>
          <w:p w14:paraId="6CC9A06C" w14:textId="77777777" w:rsidR="00894164" w:rsidRDefault="00894164" w:rsidP="008A04D1">
            <w:pPr>
              <w:rPr>
                <w:rFonts w:asciiTheme="minorHAnsi" w:hAnsiTheme="minorHAnsi" w:cstheme="minorHAnsi"/>
                <w:sz w:val="22"/>
              </w:rPr>
            </w:pPr>
          </w:p>
          <w:p w14:paraId="6BB674BF" w14:textId="77777777" w:rsidR="00894164" w:rsidRDefault="00894164" w:rsidP="008A04D1">
            <w:pPr>
              <w:rPr>
                <w:rFonts w:asciiTheme="minorHAnsi" w:hAnsiTheme="minorHAnsi" w:cstheme="minorHAnsi"/>
                <w:sz w:val="22"/>
              </w:rPr>
            </w:pPr>
          </w:p>
          <w:p w14:paraId="77C1752F" w14:textId="77777777" w:rsidR="00894164" w:rsidRDefault="00894164" w:rsidP="008A04D1">
            <w:pPr>
              <w:rPr>
                <w:rFonts w:asciiTheme="minorHAnsi" w:hAnsiTheme="minorHAnsi" w:cstheme="minorHAnsi"/>
                <w:sz w:val="22"/>
              </w:rPr>
            </w:pPr>
          </w:p>
          <w:p w14:paraId="0FC5F770" w14:textId="77777777" w:rsidR="00894164" w:rsidRDefault="00894164" w:rsidP="008A04D1">
            <w:pPr>
              <w:rPr>
                <w:rFonts w:asciiTheme="minorHAnsi" w:hAnsiTheme="minorHAnsi" w:cstheme="minorHAnsi"/>
                <w:sz w:val="22"/>
              </w:rPr>
            </w:pPr>
          </w:p>
          <w:p w14:paraId="290C2BA5" w14:textId="77777777" w:rsidR="00894164" w:rsidRDefault="00894164" w:rsidP="008A04D1">
            <w:pPr>
              <w:rPr>
                <w:rFonts w:asciiTheme="minorHAnsi" w:hAnsiTheme="minorHAnsi" w:cstheme="minorHAnsi"/>
                <w:sz w:val="22"/>
              </w:rPr>
            </w:pPr>
          </w:p>
          <w:p w14:paraId="55B0E2AF" w14:textId="77777777" w:rsidR="00894164" w:rsidRDefault="00894164" w:rsidP="008A04D1">
            <w:pPr>
              <w:rPr>
                <w:rFonts w:asciiTheme="minorHAnsi" w:hAnsiTheme="minorHAnsi" w:cstheme="minorHAnsi"/>
                <w:sz w:val="22"/>
              </w:rPr>
            </w:pPr>
          </w:p>
          <w:p w14:paraId="415AB300" w14:textId="77777777" w:rsidR="00894164" w:rsidRDefault="00894164" w:rsidP="008A04D1">
            <w:pPr>
              <w:rPr>
                <w:rFonts w:asciiTheme="minorHAnsi" w:hAnsiTheme="minorHAnsi" w:cstheme="minorHAnsi"/>
                <w:b w:val="0"/>
                <w:sz w:val="22"/>
              </w:rPr>
            </w:pPr>
          </w:p>
          <w:p w14:paraId="386C074C" w14:textId="55284B71" w:rsidR="00894164" w:rsidRPr="00B35982" w:rsidRDefault="00894164" w:rsidP="008A04D1">
            <w:pPr>
              <w:rPr>
                <w:rFonts w:asciiTheme="minorHAnsi" w:hAnsiTheme="minorHAnsi" w:cstheme="minorHAnsi"/>
                <w:sz w:val="22"/>
              </w:rPr>
            </w:pPr>
          </w:p>
        </w:tc>
      </w:tr>
    </w:tbl>
    <w:p w14:paraId="4E38E8C1" w14:textId="370522D3" w:rsidR="00B35982" w:rsidRDefault="00B35982" w:rsidP="00D77152">
      <w:pPr>
        <w:rPr>
          <w:rFonts w:cstheme="minorHAnsi"/>
          <w:b/>
        </w:rPr>
      </w:pPr>
    </w:p>
    <w:p w14:paraId="58CB3E3C" w14:textId="77777777" w:rsidR="00EF5076" w:rsidRDefault="002E0771" w:rsidP="00EF5076">
      <w:pPr>
        <w:spacing w:after="100" w:afterAutospacing="1"/>
        <w:rPr>
          <w:rFonts w:cstheme="minorHAnsi"/>
          <w:b/>
        </w:rPr>
      </w:pPr>
      <w:r w:rsidRPr="00721FDE">
        <w:rPr>
          <w:rFonts w:cstheme="minorHAnsi"/>
          <w:b/>
        </w:rPr>
        <w:t>Relevanta bilagor</w:t>
      </w:r>
    </w:p>
    <w:p w14:paraId="1D3A2CCD" w14:textId="0829FBE6" w:rsidR="002E0771" w:rsidRPr="00894164" w:rsidRDefault="00224317" w:rsidP="002E0771">
      <w:pPr>
        <w:spacing w:after="100" w:afterAutospacing="1"/>
        <w:rPr>
          <w:rFonts w:cstheme="minorHAnsi"/>
          <w:b/>
        </w:rPr>
      </w:pPr>
      <w:r>
        <w:rPr>
          <w:rFonts w:cstheme="minorHAnsi"/>
        </w:rPr>
        <w:t>Ladda upp</w:t>
      </w:r>
      <w:r w:rsidR="002E0771" w:rsidRPr="00AA7ECC">
        <w:rPr>
          <w:rFonts w:cstheme="minorHAnsi"/>
        </w:rPr>
        <w:t xml:space="preserve"> bilagor som är relevanta för att styrka d</w:t>
      </w:r>
      <w:r w:rsidR="002E0771">
        <w:rPr>
          <w:rFonts w:cstheme="minorHAnsi"/>
        </w:rPr>
        <w:t>ina</w:t>
      </w:r>
      <w:r w:rsidR="002E0771" w:rsidRPr="00AA7ECC">
        <w:rPr>
          <w:rFonts w:cstheme="minorHAnsi"/>
        </w:rPr>
        <w:t xml:space="preserve"> kunskaper</w:t>
      </w:r>
      <w:r w:rsidR="002E0771">
        <w:rPr>
          <w:rFonts w:cstheme="minorHAnsi"/>
        </w:rPr>
        <w:t xml:space="preserve"> som du åberopar</w:t>
      </w:r>
      <w:r w:rsidR="002E0771" w:rsidRPr="00AA7ECC">
        <w:rPr>
          <w:rFonts w:cstheme="minorHAnsi"/>
        </w:rPr>
        <w:t xml:space="preserve">. </w:t>
      </w:r>
      <w:r w:rsidR="00EF5076" w:rsidRPr="00EF5076">
        <w:rPr>
          <w:rFonts w:cstheme="minorHAnsi"/>
        </w:rPr>
        <w:t>Exempel på dokumentation som bör skickas in är intyg från studier, såsom betyg</w:t>
      </w:r>
      <w:r>
        <w:rPr>
          <w:rFonts w:cstheme="minorHAnsi"/>
        </w:rPr>
        <w:t xml:space="preserve"> och </w:t>
      </w:r>
      <w:r w:rsidR="00EF5076" w:rsidRPr="00EF5076">
        <w:rPr>
          <w:rFonts w:cstheme="minorHAnsi"/>
        </w:rPr>
        <w:t>kurs</w:t>
      </w:r>
      <w:r w:rsidR="00C75FB2">
        <w:rPr>
          <w:rFonts w:cstheme="minorHAnsi"/>
        </w:rPr>
        <w:t>beskrivningar</w:t>
      </w:r>
      <w:r w:rsidR="00EF5076" w:rsidRPr="00EF5076">
        <w:rPr>
          <w:rFonts w:cstheme="minorHAnsi"/>
        </w:rPr>
        <w:t xml:space="preserve">, intyg av dokumenterad erfarenhet från </w:t>
      </w:r>
      <w:r w:rsidR="00855F2F">
        <w:rPr>
          <w:rFonts w:cstheme="minorHAnsi"/>
        </w:rPr>
        <w:t xml:space="preserve">arbetsliv, </w:t>
      </w:r>
      <w:r w:rsidR="00EF5076" w:rsidRPr="00EF5076">
        <w:rPr>
          <w:rFonts w:cstheme="minorHAnsi"/>
        </w:rPr>
        <w:t xml:space="preserve">föreningsliv, personalutbildning eller andra typer av </w:t>
      </w:r>
      <w:r>
        <w:rPr>
          <w:rFonts w:cstheme="minorHAnsi"/>
        </w:rPr>
        <w:t>verksamhet</w:t>
      </w:r>
      <w:r w:rsidR="00EF5076" w:rsidRPr="00EF5076">
        <w:rPr>
          <w:rFonts w:cstheme="minorHAnsi"/>
        </w:rPr>
        <w:t>. På dokumenten ska det tydligt framgå tidsperiod och omfattning.</w:t>
      </w:r>
      <w:r w:rsidR="00C75FB2">
        <w:rPr>
          <w:rFonts w:cstheme="minorHAnsi"/>
        </w:rPr>
        <w:t xml:space="preserve"> </w:t>
      </w:r>
      <w:r w:rsidR="002E0771">
        <w:rPr>
          <w:rFonts w:cstheme="minorHAnsi"/>
        </w:rPr>
        <w:t>Intyg</w:t>
      </w:r>
      <w:r w:rsidR="002E0771" w:rsidRPr="00AA7ECC">
        <w:rPr>
          <w:rFonts w:cstheme="minorHAnsi"/>
        </w:rPr>
        <w:t xml:space="preserve"> om </w:t>
      </w:r>
      <w:r w:rsidR="002E0771">
        <w:rPr>
          <w:rFonts w:cstheme="minorHAnsi"/>
        </w:rPr>
        <w:t>arbetslivserfarenhet</w:t>
      </w:r>
      <w:r w:rsidR="002E0771" w:rsidRPr="00AA7ECC">
        <w:rPr>
          <w:rFonts w:cstheme="minorHAnsi"/>
        </w:rPr>
        <w:t xml:space="preserve"> bör </w:t>
      </w:r>
      <w:r w:rsidR="002E0771">
        <w:rPr>
          <w:rFonts w:cstheme="minorHAnsi"/>
        </w:rPr>
        <w:t xml:space="preserve">innehålla </w:t>
      </w:r>
      <w:r w:rsidR="002E0771" w:rsidRPr="00AA7ECC">
        <w:rPr>
          <w:rFonts w:cstheme="minorHAnsi"/>
        </w:rPr>
        <w:t xml:space="preserve">så mycket information som möjligt. </w:t>
      </w:r>
      <w:r w:rsidR="002E0771">
        <w:rPr>
          <w:rFonts w:cstheme="minorHAnsi"/>
        </w:rPr>
        <w:t>Bland annat bör där finnas uppgifter om</w:t>
      </w:r>
      <w:r w:rsidR="002E0771" w:rsidRPr="00AA7ECC">
        <w:rPr>
          <w:rFonts w:cstheme="minorHAnsi"/>
        </w:rPr>
        <w:t xml:space="preserve">: </w:t>
      </w:r>
    </w:p>
    <w:p w14:paraId="5BD56DDE" w14:textId="77777777" w:rsidR="002E0771" w:rsidRPr="00AA7ECC" w:rsidRDefault="002E0771" w:rsidP="002E0771">
      <w:pPr>
        <w:pStyle w:val="Liststycke"/>
        <w:numPr>
          <w:ilvl w:val="0"/>
          <w:numId w:val="33"/>
        </w:numPr>
        <w:spacing w:after="100" w:afterAutospacing="1"/>
        <w:rPr>
          <w:rFonts w:cstheme="minorHAnsi"/>
        </w:rPr>
      </w:pPr>
      <w:r w:rsidRPr="00AA7ECC">
        <w:rPr>
          <w:rFonts w:cstheme="minorHAnsi"/>
        </w:rPr>
        <w:t>Arbetsgivare och kontaktuppgifter till närmaste chef</w:t>
      </w:r>
    </w:p>
    <w:p w14:paraId="25E4BCBC" w14:textId="77777777" w:rsidR="002E0771" w:rsidRPr="00AA7ECC" w:rsidRDefault="002E0771" w:rsidP="002E0771">
      <w:pPr>
        <w:pStyle w:val="Liststycke"/>
        <w:numPr>
          <w:ilvl w:val="0"/>
          <w:numId w:val="33"/>
        </w:numPr>
        <w:spacing w:line="260" w:lineRule="exact"/>
        <w:rPr>
          <w:rFonts w:cstheme="minorHAnsi"/>
          <w:b/>
        </w:rPr>
      </w:pPr>
      <w:r w:rsidRPr="00AA7ECC">
        <w:rPr>
          <w:rFonts w:cstheme="minorHAnsi"/>
        </w:rPr>
        <w:t>Anställningens längd</w:t>
      </w:r>
    </w:p>
    <w:p w14:paraId="53293F07" w14:textId="77777777" w:rsidR="002E0771" w:rsidRPr="00AA7ECC" w:rsidRDefault="002E0771" w:rsidP="002E0771">
      <w:pPr>
        <w:pStyle w:val="Liststycke"/>
        <w:numPr>
          <w:ilvl w:val="0"/>
          <w:numId w:val="33"/>
        </w:numPr>
        <w:spacing w:line="260" w:lineRule="exact"/>
        <w:rPr>
          <w:rFonts w:cstheme="minorHAnsi"/>
          <w:b/>
        </w:rPr>
      </w:pPr>
      <w:r w:rsidRPr="00AA7ECC">
        <w:rPr>
          <w:rFonts w:cstheme="minorHAnsi"/>
        </w:rPr>
        <w:t>Arbetets omfattning (heltid eller deltid etc.)</w:t>
      </w:r>
    </w:p>
    <w:p w14:paraId="41E3673C" w14:textId="0FFCD485" w:rsidR="002E0771" w:rsidRPr="00C75FB2" w:rsidRDefault="002E0771" w:rsidP="00C75FB2">
      <w:pPr>
        <w:pStyle w:val="Liststycke"/>
        <w:numPr>
          <w:ilvl w:val="0"/>
          <w:numId w:val="33"/>
        </w:numPr>
        <w:spacing w:line="260" w:lineRule="exact"/>
        <w:rPr>
          <w:rFonts w:cstheme="minorHAnsi"/>
          <w:b/>
        </w:rPr>
      </w:pPr>
      <w:r w:rsidRPr="00AA7ECC">
        <w:rPr>
          <w:rFonts w:cstheme="minorHAnsi"/>
        </w:rPr>
        <w:t>Beskrivning av arbetsuppgifter</w:t>
      </w:r>
    </w:p>
    <w:p w14:paraId="4E8C4695" w14:textId="77777777" w:rsidR="002E0771" w:rsidRPr="00AA7ECC" w:rsidRDefault="002E0771" w:rsidP="002E0771">
      <w:pPr>
        <w:pStyle w:val="Liststycke"/>
        <w:spacing w:line="260" w:lineRule="exact"/>
        <w:rPr>
          <w:rFonts w:cstheme="minorHAnsi"/>
          <w:b/>
        </w:rPr>
      </w:pPr>
    </w:p>
    <w:p w14:paraId="5B15B92A" w14:textId="11DFD190" w:rsidR="002E0771" w:rsidRPr="006B3EAF" w:rsidRDefault="00CF1533" w:rsidP="00D77152">
      <w:pPr>
        <w:rPr>
          <w:rFonts w:cstheme="minorHAnsi"/>
          <w:b/>
        </w:rPr>
      </w:pPr>
      <w:r>
        <w:rPr>
          <w:rFonts w:cstheme="minorHAnsi"/>
        </w:rPr>
        <w:t xml:space="preserve">Var noga med att märka upp bilagorna med reell kompetens när du laddar upp dem till din ansökan på antagning.se. </w:t>
      </w:r>
    </w:p>
    <w:sectPr w:rsidR="002E0771" w:rsidRPr="006B3EAF" w:rsidSect="00EF5076">
      <w:headerReference w:type="default" r:id="rId10"/>
      <w:headerReference w:type="first" r:id="rId11"/>
      <w:pgSz w:w="11906" w:h="16838"/>
      <w:pgMar w:top="2269" w:right="1416" w:bottom="851" w:left="1560"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8EECE" w14:textId="77777777" w:rsidR="005C34B5" w:rsidRDefault="005C34B5" w:rsidP="00183404">
      <w:pPr>
        <w:spacing w:after="0" w:line="240" w:lineRule="auto"/>
      </w:pPr>
      <w:r>
        <w:separator/>
      </w:r>
    </w:p>
  </w:endnote>
  <w:endnote w:type="continuationSeparator" w:id="0">
    <w:p w14:paraId="1F594B36" w14:textId="77777777" w:rsidR="005C34B5" w:rsidRDefault="005C34B5" w:rsidP="00183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BF5C0" w14:textId="77777777" w:rsidR="005C34B5" w:rsidRDefault="005C34B5" w:rsidP="00183404">
      <w:pPr>
        <w:spacing w:after="0" w:line="240" w:lineRule="auto"/>
      </w:pPr>
      <w:r>
        <w:separator/>
      </w:r>
    </w:p>
  </w:footnote>
  <w:footnote w:type="continuationSeparator" w:id="0">
    <w:p w14:paraId="469D2BE0" w14:textId="77777777" w:rsidR="005C34B5" w:rsidRDefault="005C34B5" w:rsidP="00183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formateradtabell3"/>
      <w:tblW w:w="0" w:type="auto"/>
      <w:tblLayout w:type="fixed"/>
      <w:tblCellMar>
        <w:left w:w="0" w:type="dxa"/>
        <w:right w:w="0" w:type="dxa"/>
      </w:tblCellMar>
      <w:tblLook w:val="0600" w:firstRow="0" w:lastRow="0" w:firstColumn="0" w:lastColumn="0" w:noHBand="1" w:noVBand="1"/>
    </w:tblPr>
    <w:tblGrid>
      <w:gridCol w:w="4130"/>
      <w:gridCol w:w="1861"/>
      <w:gridCol w:w="2231"/>
      <w:gridCol w:w="845"/>
    </w:tblGrid>
    <w:tr w:rsidR="003401CC" w14:paraId="029B3772" w14:textId="77777777" w:rsidTr="00CB6AB4">
      <w:trPr>
        <w:trHeight w:val="1587"/>
      </w:trPr>
      <w:tc>
        <w:tcPr>
          <w:tcW w:w="4130" w:type="dxa"/>
          <w:vAlign w:val="bottom"/>
        </w:tcPr>
        <w:p w14:paraId="2D56541F" w14:textId="77777777" w:rsidR="003401CC" w:rsidRDefault="003401CC" w:rsidP="00CB6AB4">
          <w:pPr>
            <w:pStyle w:val="Sidhuvud"/>
          </w:pPr>
          <w:r>
            <w:rPr>
              <w:noProof/>
              <w:lang w:eastAsia="sv-SE"/>
            </w:rPr>
            <w:drawing>
              <wp:inline distT="0" distB="0" distL="0" distR="0" wp14:anchorId="089F60DC" wp14:editId="6553851A">
                <wp:extent cx="720000" cy="630746"/>
                <wp:effectExtent l="0" t="0" r="444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630746"/>
                        </a:xfrm>
                        <a:prstGeom prst="rect">
                          <a:avLst/>
                        </a:prstGeom>
                        <a:noFill/>
                        <a:ln>
                          <a:noFill/>
                        </a:ln>
                      </pic:spPr>
                    </pic:pic>
                  </a:graphicData>
                </a:graphic>
              </wp:inline>
            </w:drawing>
          </w:r>
        </w:p>
      </w:tc>
      <w:tc>
        <w:tcPr>
          <w:tcW w:w="1861" w:type="dxa"/>
          <w:vAlign w:val="bottom"/>
        </w:tcPr>
        <w:p w14:paraId="63E5FBD5" w14:textId="77777777" w:rsidR="003401CC" w:rsidRDefault="003401CC" w:rsidP="00CB6AB4">
          <w:pPr>
            <w:pStyle w:val="Sidhuvud"/>
          </w:pPr>
        </w:p>
      </w:tc>
      <w:tc>
        <w:tcPr>
          <w:tcW w:w="2231" w:type="dxa"/>
          <w:vAlign w:val="bottom"/>
        </w:tcPr>
        <w:p w14:paraId="08FAFAAA" w14:textId="77777777" w:rsidR="003401CC" w:rsidRDefault="003401CC" w:rsidP="00CB6AB4">
          <w:pPr>
            <w:pStyle w:val="Sidhuvud"/>
          </w:pPr>
        </w:p>
      </w:tc>
      <w:tc>
        <w:tcPr>
          <w:tcW w:w="845" w:type="dxa"/>
        </w:tcPr>
        <w:p w14:paraId="1F6F0EE5" w14:textId="77777777" w:rsidR="003401CC" w:rsidRDefault="003401CC" w:rsidP="00CB6AB4">
          <w:pPr>
            <w:pStyle w:val="Sidhuvud"/>
            <w:jc w:val="right"/>
          </w:pPr>
          <w:r w:rsidRPr="00CB6AB4">
            <w:rPr>
              <w:sz w:val="18"/>
            </w:rPr>
            <w:fldChar w:fldCharType="begin"/>
          </w:r>
          <w:r w:rsidRPr="00CB6AB4">
            <w:rPr>
              <w:sz w:val="18"/>
            </w:rPr>
            <w:instrText xml:space="preserve"> PAGE  \* Arabic  \* MERGEFORMAT </w:instrText>
          </w:r>
          <w:r w:rsidRPr="00CB6AB4">
            <w:rPr>
              <w:sz w:val="18"/>
            </w:rPr>
            <w:fldChar w:fldCharType="separate"/>
          </w:r>
          <w:r w:rsidR="00AB094C">
            <w:rPr>
              <w:noProof/>
              <w:sz w:val="18"/>
            </w:rPr>
            <w:t>7</w:t>
          </w:r>
          <w:r w:rsidRPr="00CB6AB4">
            <w:rPr>
              <w:sz w:val="18"/>
            </w:rPr>
            <w:fldChar w:fldCharType="end"/>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sidR="00AB094C">
            <w:rPr>
              <w:noProof/>
              <w:sz w:val="18"/>
            </w:rPr>
            <w:t>7</w:t>
          </w:r>
          <w:r w:rsidRPr="00CB6AB4">
            <w:rPr>
              <w:sz w:val="18"/>
            </w:rPr>
            <w:fldChar w:fldCharType="end"/>
          </w:r>
          <w:r w:rsidRPr="00CB6AB4">
            <w:rPr>
              <w:sz w:val="18"/>
            </w:rPr>
            <w:t>)</w:t>
          </w:r>
        </w:p>
      </w:tc>
    </w:tr>
  </w:tbl>
  <w:p w14:paraId="17AAB222" w14:textId="77777777" w:rsidR="003401CC" w:rsidRDefault="003401C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formateradtabell3"/>
      <w:tblW w:w="9067" w:type="dxa"/>
      <w:tblLayout w:type="fixed"/>
      <w:tblCellMar>
        <w:left w:w="0" w:type="dxa"/>
        <w:right w:w="0" w:type="dxa"/>
      </w:tblCellMar>
      <w:tblLook w:val="0600" w:firstRow="0" w:lastRow="0" w:firstColumn="0" w:lastColumn="0" w:noHBand="1" w:noVBand="1"/>
    </w:tblPr>
    <w:tblGrid>
      <w:gridCol w:w="4172"/>
      <w:gridCol w:w="1819"/>
      <w:gridCol w:w="2231"/>
      <w:gridCol w:w="845"/>
    </w:tblGrid>
    <w:tr w:rsidR="003401CC" w14:paraId="2079F72C" w14:textId="77777777" w:rsidTr="00002D8B">
      <w:trPr>
        <w:trHeight w:val="1705"/>
      </w:trPr>
      <w:tc>
        <w:tcPr>
          <w:tcW w:w="4172" w:type="dxa"/>
          <w:vAlign w:val="bottom"/>
        </w:tcPr>
        <w:p w14:paraId="0173BDCF" w14:textId="77777777" w:rsidR="003401CC" w:rsidRDefault="003401CC" w:rsidP="00CB6AB4">
          <w:pPr>
            <w:pStyle w:val="Sidhuvud"/>
          </w:pPr>
          <w:r>
            <w:rPr>
              <w:noProof/>
              <w:lang w:eastAsia="sv-SE"/>
            </w:rPr>
            <w:drawing>
              <wp:inline distT="0" distB="0" distL="0" distR="0" wp14:anchorId="50262497" wp14:editId="62568F24">
                <wp:extent cx="1152525" cy="1009650"/>
                <wp:effectExtent l="0" t="0" r="9525" b="0"/>
                <wp:docPr id="4" name="Bildobjekt 4" descr="Logotyp Stockholms Universitet" title="Logotyp Stockholms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009650"/>
                        </a:xfrm>
                        <a:prstGeom prst="rect">
                          <a:avLst/>
                        </a:prstGeom>
                        <a:noFill/>
                        <a:ln>
                          <a:noFill/>
                        </a:ln>
                      </pic:spPr>
                    </pic:pic>
                  </a:graphicData>
                </a:graphic>
              </wp:inline>
            </w:drawing>
          </w:r>
        </w:p>
      </w:tc>
      <w:tc>
        <w:tcPr>
          <w:tcW w:w="1819" w:type="dxa"/>
          <w:vAlign w:val="bottom"/>
        </w:tcPr>
        <w:p w14:paraId="5045674B" w14:textId="77777777" w:rsidR="003401CC" w:rsidRDefault="003401CC" w:rsidP="00CB6AB4">
          <w:pPr>
            <w:pStyle w:val="Sidhuvud"/>
          </w:pPr>
          <w:bookmarkStart w:id="3" w:name="Doctype"/>
          <w:bookmarkEnd w:id="3"/>
        </w:p>
        <w:p w14:paraId="119891D3" w14:textId="77777777" w:rsidR="003401CC" w:rsidRDefault="003401CC" w:rsidP="00CB6AB4">
          <w:pPr>
            <w:pStyle w:val="Sidhuvud"/>
          </w:pPr>
          <w:bookmarkStart w:id="4" w:name="docDate"/>
          <w:bookmarkEnd w:id="4"/>
        </w:p>
      </w:tc>
      <w:tc>
        <w:tcPr>
          <w:tcW w:w="2231" w:type="dxa"/>
          <w:vAlign w:val="bottom"/>
        </w:tcPr>
        <w:p w14:paraId="251F07F9" w14:textId="77777777" w:rsidR="003401CC" w:rsidRDefault="003401CC" w:rsidP="00CB6AB4">
          <w:pPr>
            <w:pStyle w:val="Sidhuvud"/>
          </w:pPr>
          <w:bookmarkStart w:id="5" w:name="Nr"/>
          <w:bookmarkEnd w:id="5"/>
        </w:p>
        <w:p w14:paraId="32819767" w14:textId="78243551" w:rsidR="003401CC" w:rsidRDefault="003401CC" w:rsidP="00CB6AB4">
          <w:pPr>
            <w:pStyle w:val="Sidhuvud"/>
          </w:pPr>
        </w:p>
      </w:tc>
      <w:tc>
        <w:tcPr>
          <w:tcW w:w="845" w:type="dxa"/>
        </w:tcPr>
        <w:p w14:paraId="309A09E2" w14:textId="77777777" w:rsidR="003401CC" w:rsidRDefault="003401CC" w:rsidP="00CB6AB4">
          <w:pPr>
            <w:pStyle w:val="Sidhuvud"/>
            <w:jc w:val="right"/>
          </w:pPr>
          <w:r w:rsidRPr="00CB6AB4">
            <w:rPr>
              <w:sz w:val="18"/>
            </w:rPr>
            <w:fldChar w:fldCharType="begin"/>
          </w:r>
          <w:r w:rsidRPr="00CB6AB4">
            <w:rPr>
              <w:sz w:val="18"/>
            </w:rPr>
            <w:instrText xml:space="preserve"> PAGE  \* Arabic  \* MERGEFORMAT </w:instrText>
          </w:r>
          <w:r w:rsidRPr="00CB6AB4">
            <w:rPr>
              <w:sz w:val="18"/>
            </w:rPr>
            <w:fldChar w:fldCharType="separate"/>
          </w:r>
          <w:r w:rsidR="00AB094C">
            <w:rPr>
              <w:noProof/>
              <w:sz w:val="18"/>
            </w:rPr>
            <w:t>1</w:t>
          </w:r>
          <w:r w:rsidRPr="00CB6AB4">
            <w:rPr>
              <w:sz w:val="18"/>
            </w:rPr>
            <w:fldChar w:fldCharType="end"/>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sidR="00AB094C">
            <w:rPr>
              <w:noProof/>
              <w:sz w:val="18"/>
            </w:rPr>
            <w:t>7</w:t>
          </w:r>
          <w:r w:rsidRPr="00CB6AB4">
            <w:rPr>
              <w:sz w:val="18"/>
            </w:rPr>
            <w:fldChar w:fldCharType="end"/>
          </w:r>
          <w:r w:rsidRPr="00CB6AB4">
            <w:rPr>
              <w:sz w:val="18"/>
            </w:rPr>
            <w:t>)</w:t>
          </w:r>
        </w:p>
      </w:tc>
    </w:tr>
  </w:tbl>
  <w:p w14:paraId="020C252F" w14:textId="77777777" w:rsidR="003401CC" w:rsidRPr="0093081C" w:rsidRDefault="003401CC" w:rsidP="009308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CCCCC5A"/>
    <w:lvl w:ilvl="0">
      <w:start w:val="1"/>
      <w:numFmt w:val="bullet"/>
      <w:pStyle w:val="Punktlist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C0AA3AC"/>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747E3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8B78101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09484C"/>
    <w:multiLevelType w:val="multilevel"/>
    <w:tmpl w:val="63926BF0"/>
    <w:styleLink w:val="Listformatnumreradelistor"/>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22E5432"/>
    <w:multiLevelType w:val="multilevel"/>
    <w:tmpl w:val="4A2E246E"/>
    <w:numStyleLink w:val="Listformatpunktlistor"/>
  </w:abstractNum>
  <w:abstractNum w:abstractNumId="6" w15:restartNumberingAfterBreak="0">
    <w:nsid w:val="029958D3"/>
    <w:multiLevelType w:val="hybridMultilevel"/>
    <w:tmpl w:val="A8E25D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3950819"/>
    <w:multiLevelType w:val="multilevel"/>
    <w:tmpl w:val="AFF03998"/>
    <w:numStyleLink w:val="Listformatparagraflistor"/>
  </w:abstractNum>
  <w:abstractNum w:abstractNumId="8" w15:restartNumberingAfterBreak="0">
    <w:nsid w:val="04556C94"/>
    <w:multiLevelType w:val="multilevel"/>
    <w:tmpl w:val="AFF03998"/>
    <w:numStyleLink w:val="Listformatparagraflistor"/>
  </w:abstractNum>
  <w:abstractNum w:abstractNumId="9" w15:restartNumberingAfterBreak="0">
    <w:nsid w:val="0E2134BF"/>
    <w:multiLevelType w:val="hybridMultilevel"/>
    <w:tmpl w:val="77DE0A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1B468F3"/>
    <w:multiLevelType w:val="multilevel"/>
    <w:tmpl w:val="4A2E246E"/>
    <w:numStyleLink w:val="Listformatpunktlistor"/>
  </w:abstractNum>
  <w:abstractNum w:abstractNumId="11" w15:restartNumberingAfterBreak="0">
    <w:nsid w:val="16CC35F2"/>
    <w:multiLevelType w:val="multilevel"/>
    <w:tmpl w:val="AFF03998"/>
    <w:styleLink w:val="Listformatparagraflistor"/>
    <w:lvl w:ilvl="0">
      <w:start w:val="1"/>
      <w:numFmt w:val="decimal"/>
      <w:pStyle w:val="Paragraflista"/>
      <w:lvlText w:val="§    %1"/>
      <w:lvlJc w:val="left"/>
      <w:pPr>
        <w:tabs>
          <w:tab w:val="num" w:pos="794"/>
        </w:tabs>
        <w:ind w:left="794" w:hanging="794"/>
      </w:pPr>
      <w:rPr>
        <w:rFonts w:hint="default"/>
        <w:b/>
        <w:i w:val="0"/>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257F8A"/>
    <w:multiLevelType w:val="multilevel"/>
    <w:tmpl w:val="4A2E246E"/>
    <w:styleLink w:val="Listformatpunktlistor"/>
    <w:lvl w:ilvl="0">
      <w:start w:val="1"/>
      <w:numFmt w:val="bullet"/>
      <w:pStyle w:val="Punktlista"/>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1440" w:hanging="363"/>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C1D48CE"/>
    <w:multiLevelType w:val="multilevel"/>
    <w:tmpl w:val="63926BF0"/>
    <w:numStyleLink w:val="Listformatnumreradelistor"/>
  </w:abstractNum>
  <w:abstractNum w:abstractNumId="14" w15:restartNumberingAfterBreak="0">
    <w:nsid w:val="1EEF6140"/>
    <w:multiLevelType w:val="hybridMultilevel"/>
    <w:tmpl w:val="4CC82A04"/>
    <w:lvl w:ilvl="0" w:tplc="3E4EA9E6">
      <w:numFmt w:val="bullet"/>
      <w:lvlText w:val="•"/>
      <w:lvlJc w:val="left"/>
      <w:pPr>
        <w:ind w:left="11" w:hanging="360"/>
      </w:pPr>
      <w:rPr>
        <w:rFonts w:ascii="Georgia" w:eastAsiaTheme="minorHAnsi" w:hAnsi="Georgia" w:cstheme="minorBidi" w:hint="default"/>
      </w:rPr>
    </w:lvl>
    <w:lvl w:ilvl="1" w:tplc="041D0003">
      <w:start w:val="1"/>
      <w:numFmt w:val="bullet"/>
      <w:lvlText w:val="o"/>
      <w:lvlJc w:val="left"/>
      <w:pPr>
        <w:ind w:left="731" w:hanging="360"/>
      </w:pPr>
      <w:rPr>
        <w:rFonts w:ascii="Courier New" w:hAnsi="Courier New" w:cs="Courier New" w:hint="default"/>
      </w:rPr>
    </w:lvl>
    <w:lvl w:ilvl="2" w:tplc="041D0005">
      <w:start w:val="1"/>
      <w:numFmt w:val="bullet"/>
      <w:lvlText w:val=""/>
      <w:lvlJc w:val="left"/>
      <w:pPr>
        <w:ind w:left="1451" w:hanging="360"/>
      </w:pPr>
      <w:rPr>
        <w:rFonts w:ascii="Wingdings" w:hAnsi="Wingdings" w:hint="default"/>
      </w:rPr>
    </w:lvl>
    <w:lvl w:ilvl="3" w:tplc="041D0001">
      <w:start w:val="1"/>
      <w:numFmt w:val="bullet"/>
      <w:lvlText w:val=""/>
      <w:lvlJc w:val="left"/>
      <w:pPr>
        <w:ind w:left="2171" w:hanging="360"/>
      </w:pPr>
      <w:rPr>
        <w:rFonts w:ascii="Symbol" w:hAnsi="Symbol" w:hint="default"/>
      </w:rPr>
    </w:lvl>
    <w:lvl w:ilvl="4" w:tplc="041D0003">
      <w:start w:val="1"/>
      <w:numFmt w:val="bullet"/>
      <w:lvlText w:val="o"/>
      <w:lvlJc w:val="left"/>
      <w:pPr>
        <w:ind w:left="2891" w:hanging="360"/>
      </w:pPr>
      <w:rPr>
        <w:rFonts w:ascii="Courier New" w:hAnsi="Courier New" w:cs="Courier New" w:hint="default"/>
      </w:rPr>
    </w:lvl>
    <w:lvl w:ilvl="5" w:tplc="041D0005">
      <w:start w:val="1"/>
      <w:numFmt w:val="bullet"/>
      <w:lvlText w:val=""/>
      <w:lvlJc w:val="left"/>
      <w:pPr>
        <w:ind w:left="3611" w:hanging="360"/>
      </w:pPr>
      <w:rPr>
        <w:rFonts w:ascii="Wingdings" w:hAnsi="Wingdings" w:hint="default"/>
      </w:rPr>
    </w:lvl>
    <w:lvl w:ilvl="6" w:tplc="041D0001">
      <w:start w:val="1"/>
      <w:numFmt w:val="bullet"/>
      <w:lvlText w:val=""/>
      <w:lvlJc w:val="left"/>
      <w:pPr>
        <w:ind w:left="4331" w:hanging="360"/>
      </w:pPr>
      <w:rPr>
        <w:rFonts w:ascii="Symbol" w:hAnsi="Symbol" w:hint="default"/>
      </w:rPr>
    </w:lvl>
    <w:lvl w:ilvl="7" w:tplc="041D0003">
      <w:start w:val="1"/>
      <w:numFmt w:val="bullet"/>
      <w:lvlText w:val="o"/>
      <w:lvlJc w:val="left"/>
      <w:pPr>
        <w:ind w:left="5051" w:hanging="360"/>
      </w:pPr>
      <w:rPr>
        <w:rFonts w:ascii="Courier New" w:hAnsi="Courier New" w:cs="Courier New" w:hint="default"/>
      </w:rPr>
    </w:lvl>
    <w:lvl w:ilvl="8" w:tplc="041D0005">
      <w:start w:val="1"/>
      <w:numFmt w:val="bullet"/>
      <w:lvlText w:val=""/>
      <w:lvlJc w:val="left"/>
      <w:pPr>
        <w:ind w:left="5771" w:hanging="360"/>
      </w:pPr>
      <w:rPr>
        <w:rFonts w:ascii="Wingdings" w:hAnsi="Wingdings" w:hint="default"/>
      </w:rPr>
    </w:lvl>
  </w:abstractNum>
  <w:abstractNum w:abstractNumId="15" w15:restartNumberingAfterBreak="0">
    <w:nsid w:val="240923BB"/>
    <w:multiLevelType w:val="hybridMultilevel"/>
    <w:tmpl w:val="08E699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8E80137"/>
    <w:multiLevelType w:val="multilevel"/>
    <w:tmpl w:val="AFF03998"/>
    <w:numStyleLink w:val="Listformatparagraflistor"/>
  </w:abstractNum>
  <w:abstractNum w:abstractNumId="17" w15:restartNumberingAfterBreak="0">
    <w:nsid w:val="2BAC1E1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752ADA"/>
    <w:multiLevelType w:val="multilevel"/>
    <w:tmpl w:val="AFF03998"/>
    <w:numStyleLink w:val="Listformatparagraflistor"/>
  </w:abstractNum>
  <w:abstractNum w:abstractNumId="19" w15:restartNumberingAfterBreak="0">
    <w:nsid w:val="3BD7734F"/>
    <w:multiLevelType w:val="multilevel"/>
    <w:tmpl w:val="AFF03998"/>
    <w:numStyleLink w:val="Listformatparagraflistor"/>
  </w:abstractNum>
  <w:abstractNum w:abstractNumId="20" w15:restartNumberingAfterBreak="0">
    <w:nsid w:val="4081563D"/>
    <w:multiLevelType w:val="multilevel"/>
    <w:tmpl w:val="4A2E246E"/>
    <w:numStyleLink w:val="Listformatpunktlistor"/>
  </w:abstractNum>
  <w:abstractNum w:abstractNumId="21" w15:restartNumberingAfterBreak="0">
    <w:nsid w:val="42852C94"/>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2C1E76"/>
    <w:multiLevelType w:val="multilevel"/>
    <w:tmpl w:val="1480C51E"/>
    <w:numStyleLink w:val="Listformatnumreraderubriker"/>
  </w:abstractNum>
  <w:abstractNum w:abstractNumId="23" w15:restartNumberingAfterBreak="0">
    <w:nsid w:val="47B23CDF"/>
    <w:multiLevelType w:val="multilevel"/>
    <w:tmpl w:val="AFF03998"/>
    <w:numStyleLink w:val="Listformatparagraflistor"/>
  </w:abstractNum>
  <w:abstractNum w:abstractNumId="24" w15:restartNumberingAfterBreak="0">
    <w:nsid w:val="48A368B5"/>
    <w:multiLevelType w:val="multilevel"/>
    <w:tmpl w:val="1480C51E"/>
    <w:styleLink w:val="Listformatnumreraderubriker"/>
    <w:lvl w:ilvl="0">
      <w:start w:val="1"/>
      <w:numFmt w:val="decimal"/>
      <w:pStyle w:val="Rubrik1numrerad"/>
      <w:suff w:val="space"/>
      <w:lvlText w:val="%1  "/>
      <w:lvlJc w:val="left"/>
      <w:pPr>
        <w:ind w:left="360" w:hanging="360"/>
      </w:pPr>
      <w:rPr>
        <w:rFonts w:hint="default"/>
      </w:rPr>
    </w:lvl>
    <w:lvl w:ilvl="1">
      <w:start w:val="1"/>
      <w:numFmt w:val="decimal"/>
      <w:pStyle w:val="Rubrik2numrerad"/>
      <w:suff w:val="space"/>
      <w:lvlText w:val="%1.%2  "/>
      <w:lvlJc w:val="left"/>
      <w:pPr>
        <w:ind w:left="357" w:hanging="357"/>
      </w:pPr>
      <w:rPr>
        <w:rFonts w:hint="default"/>
      </w:rPr>
    </w:lvl>
    <w:lvl w:ilvl="2">
      <w:start w:val="1"/>
      <w:numFmt w:val="decimal"/>
      <w:pStyle w:val="Rubrik3numrerad"/>
      <w:suff w:val="space"/>
      <w:lvlText w:val="%1.%2.%3  "/>
      <w:lvlJc w:val="left"/>
      <w:pPr>
        <w:ind w:left="357" w:hanging="357"/>
      </w:pPr>
      <w:rPr>
        <w:rFonts w:hint="default"/>
      </w:rPr>
    </w:lvl>
    <w:lvl w:ilvl="3">
      <w:start w:val="1"/>
      <w:numFmt w:val="decimal"/>
      <w:pStyle w:val="Rubrik4numrerad"/>
      <w:suff w:val="space"/>
      <w:lvlText w:val="%1.%2.%3.%4  "/>
      <w:lvlJc w:val="left"/>
      <w:pPr>
        <w:ind w:left="357"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F3D0FD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1B40F7"/>
    <w:multiLevelType w:val="multilevel"/>
    <w:tmpl w:val="08E69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852121E"/>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07074BA"/>
    <w:multiLevelType w:val="hybridMultilevel"/>
    <w:tmpl w:val="901E4B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25298576">
    <w:abstractNumId w:val="11"/>
  </w:num>
  <w:num w:numId="2" w16cid:durableId="2012365658">
    <w:abstractNumId w:val="8"/>
  </w:num>
  <w:num w:numId="3" w16cid:durableId="2146119166">
    <w:abstractNumId w:val="2"/>
  </w:num>
  <w:num w:numId="4" w16cid:durableId="2065130511">
    <w:abstractNumId w:val="3"/>
  </w:num>
  <w:num w:numId="5" w16cid:durableId="1121849775">
    <w:abstractNumId w:val="18"/>
  </w:num>
  <w:num w:numId="6" w16cid:durableId="80688948">
    <w:abstractNumId w:val="23"/>
  </w:num>
  <w:num w:numId="7" w16cid:durableId="1553224479">
    <w:abstractNumId w:val="11"/>
  </w:num>
  <w:num w:numId="8" w16cid:durableId="1014377279">
    <w:abstractNumId w:val="11"/>
  </w:num>
  <w:num w:numId="9" w16cid:durableId="713892630">
    <w:abstractNumId w:val="11"/>
  </w:num>
  <w:num w:numId="10" w16cid:durableId="1412658076">
    <w:abstractNumId w:val="11"/>
  </w:num>
  <w:num w:numId="11" w16cid:durableId="1046183184">
    <w:abstractNumId w:val="17"/>
  </w:num>
  <w:num w:numId="12" w16cid:durableId="2026319223">
    <w:abstractNumId w:val="27"/>
  </w:num>
  <w:num w:numId="13" w16cid:durableId="1837988763">
    <w:abstractNumId w:val="24"/>
  </w:num>
  <w:num w:numId="14" w16cid:durableId="2001422549">
    <w:abstractNumId w:val="22"/>
  </w:num>
  <w:num w:numId="15" w16cid:durableId="1376782272">
    <w:abstractNumId w:val="25"/>
  </w:num>
  <w:num w:numId="16" w16cid:durableId="2038041841">
    <w:abstractNumId w:val="15"/>
  </w:num>
  <w:num w:numId="17" w16cid:durableId="1102413135">
    <w:abstractNumId w:val="21"/>
  </w:num>
  <w:num w:numId="18" w16cid:durableId="702948279">
    <w:abstractNumId w:val="26"/>
  </w:num>
  <w:num w:numId="19" w16cid:durableId="1475443253">
    <w:abstractNumId w:val="12"/>
  </w:num>
  <w:num w:numId="20" w16cid:durableId="455951702">
    <w:abstractNumId w:val="4"/>
  </w:num>
  <w:num w:numId="21" w16cid:durableId="948974667">
    <w:abstractNumId w:val="19"/>
  </w:num>
  <w:num w:numId="22" w16cid:durableId="1902672306">
    <w:abstractNumId w:val="16"/>
  </w:num>
  <w:num w:numId="23" w16cid:durableId="2074310201">
    <w:abstractNumId w:val="20"/>
  </w:num>
  <w:num w:numId="24" w16cid:durableId="968242431">
    <w:abstractNumId w:val="7"/>
  </w:num>
  <w:num w:numId="25" w16cid:durableId="1791898091">
    <w:abstractNumId w:val="13"/>
  </w:num>
  <w:num w:numId="26" w16cid:durableId="500897311">
    <w:abstractNumId w:val="10"/>
  </w:num>
  <w:num w:numId="27" w16cid:durableId="1689604721">
    <w:abstractNumId w:val="5"/>
  </w:num>
  <w:num w:numId="28" w16cid:durableId="2102139577">
    <w:abstractNumId w:val="1"/>
  </w:num>
  <w:num w:numId="29" w16cid:durableId="1630209640">
    <w:abstractNumId w:val="0"/>
  </w:num>
  <w:num w:numId="30" w16cid:durableId="2059812582">
    <w:abstractNumId w:val="28"/>
  </w:num>
  <w:num w:numId="31" w16cid:durableId="811562863">
    <w:abstractNumId w:val="9"/>
  </w:num>
  <w:num w:numId="32" w16cid:durableId="2111776707">
    <w:abstractNumId w:val="14"/>
  </w:num>
  <w:num w:numId="33" w16cid:durableId="21109236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9C"/>
    <w:rsid w:val="00002D8B"/>
    <w:rsid w:val="00012983"/>
    <w:rsid w:val="000447A3"/>
    <w:rsid w:val="00047D90"/>
    <w:rsid w:val="000608F0"/>
    <w:rsid w:val="00063FBC"/>
    <w:rsid w:val="000710E2"/>
    <w:rsid w:val="00071CC0"/>
    <w:rsid w:val="000743FC"/>
    <w:rsid w:val="00076A46"/>
    <w:rsid w:val="00076E39"/>
    <w:rsid w:val="00091FA9"/>
    <w:rsid w:val="00093301"/>
    <w:rsid w:val="00093CC8"/>
    <w:rsid w:val="00095D70"/>
    <w:rsid w:val="000972C1"/>
    <w:rsid w:val="000A54AF"/>
    <w:rsid w:val="000B4E45"/>
    <w:rsid w:val="000C429D"/>
    <w:rsid w:val="000D4643"/>
    <w:rsid w:val="000E0A45"/>
    <w:rsid w:val="000E399E"/>
    <w:rsid w:val="000F056D"/>
    <w:rsid w:val="000F278E"/>
    <w:rsid w:val="000F6853"/>
    <w:rsid w:val="001008BB"/>
    <w:rsid w:val="001055D5"/>
    <w:rsid w:val="001056FF"/>
    <w:rsid w:val="00107676"/>
    <w:rsid w:val="00115AD5"/>
    <w:rsid w:val="00117579"/>
    <w:rsid w:val="00122DF1"/>
    <w:rsid w:val="00123AF1"/>
    <w:rsid w:val="00125979"/>
    <w:rsid w:val="00127BFF"/>
    <w:rsid w:val="00130DC5"/>
    <w:rsid w:val="00140500"/>
    <w:rsid w:val="00141F25"/>
    <w:rsid w:val="00143428"/>
    <w:rsid w:val="00150878"/>
    <w:rsid w:val="0015094D"/>
    <w:rsid w:val="00151420"/>
    <w:rsid w:val="00151B30"/>
    <w:rsid w:val="001642ED"/>
    <w:rsid w:val="00167B9E"/>
    <w:rsid w:val="00173C20"/>
    <w:rsid w:val="00183404"/>
    <w:rsid w:val="00183415"/>
    <w:rsid w:val="001837F1"/>
    <w:rsid w:val="001839CA"/>
    <w:rsid w:val="00193EB6"/>
    <w:rsid w:val="00196171"/>
    <w:rsid w:val="00197CCB"/>
    <w:rsid w:val="001A72EB"/>
    <w:rsid w:val="001B4021"/>
    <w:rsid w:val="001C0EFC"/>
    <w:rsid w:val="001C6241"/>
    <w:rsid w:val="001C6D94"/>
    <w:rsid w:val="001C73CC"/>
    <w:rsid w:val="001D21D8"/>
    <w:rsid w:val="001F684C"/>
    <w:rsid w:val="001F7359"/>
    <w:rsid w:val="00210385"/>
    <w:rsid w:val="00211BD2"/>
    <w:rsid w:val="002174AB"/>
    <w:rsid w:val="00224317"/>
    <w:rsid w:val="00225768"/>
    <w:rsid w:val="00227FCC"/>
    <w:rsid w:val="00230E06"/>
    <w:rsid w:val="0027725F"/>
    <w:rsid w:val="00286D26"/>
    <w:rsid w:val="0029072C"/>
    <w:rsid w:val="002A51A2"/>
    <w:rsid w:val="002A71F9"/>
    <w:rsid w:val="002B21F2"/>
    <w:rsid w:val="002B2205"/>
    <w:rsid w:val="002B287B"/>
    <w:rsid w:val="002B2C3D"/>
    <w:rsid w:val="002B6341"/>
    <w:rsid w:val="002C6D33"/>
    <w:rsid w:val="002E059F"/>
    <w:rsid w:val="002E0771"/>
    <w:rsid w:val="002E19C5"/>
    <w:rsid w:val="002F4B10"/>
    <w:rsid w:val="002F7E65"/>
    <w:rsid w:val="003131C4"/>
    <w:rsid w:val="0031681A"/>
    <w:rsid w:val="00317D35"/>
    <w:rsid w:val="003309F1"/>
    <w:rsid w:val="0033339B"/>
    <w:rsid w:val="0033769E"/>
    <w:rsid w:val="003401CC"/>
    <w:rsid w:val="00352BF6"/>
    <w:rsid w:val="003614D2"/>
    <w:rsid w:val="003631CF"/>
    <w:rsid w:val="00371919"/>
    <w:rsid w:val="003728DC"/>
    <w:rsid w:val="00383C63"/>
    <w:rsid w:val="003A1B4B"/>
    <w:rsid w:val="003A2E5F"/>
    <w:rsid w:val="003A387D"/>
    <w:rsid w:val="003A5396"/>
    <w:rsid w:val="003B0CAB"/>
    <w:rsid w:val="003B77CD"/>
    <w:rsid w:val="003C549C"/>
    <w:rsid w:val="003C6239"/>
    <w:rsid w:val="003D45B4"/>
    <w:rsid w:val="003F10F1"/>
    <w:rsid w:val="003F271A"/>
    <w:rsid w:val="003F2D44"/>
    <w:rsid w:val="003F2F1C"/>
    <w:rsid w:val="0040700B"/>
    <w:rsid w:val="00415CA1"/>
    <w:rsid w:val="00421478"/>
    <w:rsid w:val="00421F2A"/>
    <w:rsid w:val="00423D14"/>
    <w:rsid w:val="004257F0"/>
    <w:rsid w:val="00431A6F"/>
    <w:rsid w:val="00435F5B"/>
    <w:rsid w:val="00451BA8"/>
    <w:rsid w:val="00454969"/>
    <w:rsid w:val="0045612D"/>
    <w:rsid w:val="004611E9"/>
    <w:rsid w:val="00480803"/>
    <w:rsid w:val="00482122"/>
    <w:rsid w:val="00491D65"/>
    <w:rsid w:val="00493745"/>
    <w:rsid w:val="004A021C"/>
    <w:rsid w:val="004A5C43"/>
    <w:rsid w:val="004C26F1"/>
    <w:rsid w:val="004C508B"/>
    <w:rsid w:val="004C5661"/>
    <w:rsid w:val="004C591F"/>
    <w:rsid w:val="004C7D2B"/>
    <w:rsid w:val="004D029A"/>
    <w:rsid w:val="004F6DD3"/>
    <w:rsid w:val="005111DA"/>
    <w:rsid w:val="0051446B"/>
    <w:rsid w:val="00530AE4"/>
    <w:rsid w:val="005325AE"/>
    <w:rsid w:val="00536BFB"/>
    <w:rsid w:val="00537F38"/>
    <w:rsid w:val="00544559"/>
    <w:rsid w:val="00544E4E"/>
    <w:rsid w:val="00546568"/>
    <w:rsid w:val="005637BB"/>
    <w:rsid w:val="005732B9"/>
    <w:rsid w:val="005772FF"/>
    <w:rsid w:val="0058302D"/>
    <w:rsid w:val="00584D76"/>
    <w:rsid w:val="00593CC0"/>
    <w:rsid w:val="00594D53"/>
    <w:rsid w:val="005A1B34"/>
    <w:rsid w:val="005A7851"/>
    <w:rsid w:val="005B53C1"/>
    <w:rsid w:val="005B70FA"/>
    <w:rsid w:val="005B7B7C"/>
    <w:rsid w:val="005C34B5"/>
    <w:rsid w:val="005E50E8"/>
    <w:rsid w:val="005F7233"/>
    <w:rsid w:val="00607EC5"/>
    <w:rsid w:val="006175D2"/>
    <w:rsid w:val="00622106"/>
    <w:rsid w:val="00624D38"/>
    <w:rsid w:val="00625A5F"/>
    <w:rsid w:val="006333E0"/>
    <w:rsid w:val="00635CB7"/>
    <w:rsid w:val="0065077F"/>
    <w:rsid w:val="006568EE"/>
    <w:rsid w:val="00667440"/>
    <w:rsid w:val="0069183B"/>
    <w:rsid w:val="00691A90"/>
    <w:rsid w:val="006942A2"/>
    <w:rsid w:val="006A2E3E"/>
    <w:rsid w:val="006A5569"/>
    <w:rsid w:val="006B3EAF"/>
    <w:rsid w:val="006C0797"/>
    <w:rsid w:val="006C5541"/>
    <w:rsid w:val="006D1140"/>
    <w:rsid w:val="006D6C9D"/>
    <w:rsid w:val="006E4797"/>
    <w:rsid w:val="006E5CD7"/>
    <w:rsid w:val="006F2B47"/>
    <w:rsid w:val="0071221F"/>
    <w:rsid w:val="00716959"/>
    <w:rsid w:val="00721FDE"/>
    <w:rsid w:val="00727DAF"/>
    <w:rsid w:val="00745125"/>
    <w:rsid w:val="00746572"/>
    <w:rsid w:val="00747C43"/>
    <w:rsid w:val="00747D93"/>
    <w:rsid w:val="00751615"/>
    <w:rsid w:val="00752ECA"/>
    <w:rsid w:val="00754136"/>
    <w:rsid w:val="00755516"/>
    <w:rsid w:val="007639B1"/>
    <w:rsid w:val="00763B7A"/>
    <w:rsid w:val="007716EB"/>
    <w:rsid w:val="0077671E"/>
    <w:rsid w:val="00782151"/>
    <w:rsid w:val="007825BD"/>
    <w:rsid w:val="007837F3"/>
    <w:rsid w:val="007A1D88"/>
    <w:rsid w:val="007A3D98"/>
    <w:rsid w:val="007A6FCB"/>
    <w:rsid w:val="007B48D3"/>
    <w:rsid w:val="007C6492"/>
    <w:rsid w:val="007D229A"/>
    <w:rsid w:val="007F25FF"/>
    <w:rsid w:val="007F73A0"/>
    <w:rsid w:val="00800A07"/>
    <w:rsid w:val="00803D2C"/>
    <w:rsid w:val="00805254"/>
    <w:rsid w:val="00833DBE"/>
    <w:rsid w:val="00834845"/>
    <w:rsid w:val="00850F68"/>
    <w:rsid w:val="00851A09"/>
    <w:rsid w:val="00855F2F"/>
    <w:rsid w:val="0086120B"/>
    <w:rsid w:val="008872B7"/>
    <w:rsid w:val="0088758B"/>
    <w:rsid w:val="0089243A"/>
    <w:rsid w:val="00893AB9"/>
    <w:rsid w:val="00894164"/>
    <w:rsid w:val="008B4840"/>
    <w:rsid w:val="008C2F70"/>
    <w:rsid w:val="008F1C78"/>
    <w:rsid w:val="008F273E"/>
    <w:rsid w:val="008F47E4"/>
    <w:rsid w:val="0090363D"/>
    <w:rsid w:val="0093081C"/>
    <w:rsid w:val="0094023F"/>
    <w:rsid w:val="00940665"/>
    <w:rsid w:val="009419B0"/>
    <w:rsid w:val="00943346"/>
    <w:rsid w:val="00943E84"/>
    <w:rsid w:val="00962DE0"/>
    <w:rsid w:val="0096579C"/>
    <w:rsid w:val="0097062D"/>
    <w:rsid w:val="00981BDE"/>
    <w:rsid w:val="00991060"/>
    <w:rsid w:val="00994C91"/>
    <w:rsid w:val="009B0109"/>
    <w:rsid w:val="009B3C1F"/>
    <w:rsid w:val="009B4098"/>
    <w:rsid w:val="009D2006"/>
    <w:rsid w:val="009D68C8"/>
    <w:rsid w:val="009F00E8"/>
    <w:rsid w:val="009F6452"/>
    <w:rsid w:val="009F7EF5"/>
    <w:rsid w:val="00A00B76"/>
    <w:rsid w:val="00A141ED"/>
    <w:rsid w:val="00A17A6B"/>
    <w:rsid w:val="00A22059"/>
    <w:rsid w:val="00A23779"/>
    <w:rsid w:val="00A3447C"/>
    <w:rsid w:val="00A42F80"/>
    <w:rsid w:val="00A52F91"/>
    <w:rsid w:val="00A566CA"/>
    <w:rsid w:val="00A7155D"/>
    <w:rsid w:val="00A73686"/>
    <w:rsid w:val="00A917D4"/>
    <w:rsid w:val="00A953AA"/>
    <w:rsid w:val="00AA7ECC"/>
    <w:rsid w:val="00AB094C"/>
    <w:rsid w:val="00AB17D5"/>
    <w:rsid w:val="00AC4267"/>
    <w:rsid w:val="00AC6059"/>
    <w:rsid w:val="00AD08EE"/>
    <w:rsid w:val="00AE1D20"/>
    <w:rsid w:val="00AE4CF3"/>
    <w:rsid w:val="00AE5C25"/>
    <w:rsid w:val="00AE7761"/>
    <w:rsid w:val="00AF0281"/>
    <w:rsid w:val="00AF66A3"/>
    <w:rsid w:val="00B004A9"/>
    <w:rsid w:val="00B00861"/>
    <w:rsid w:val="00B00DA4"/>
    <w:rsid w:val="00B04C1F"/>
    <w:rsid w:val="00B11C87"/>
    <w:rsid w:val="00B14DF1"/>
    <w:rsid w:val="00B15736"/>
    <w:rsid w:val="00B17DE8"/>
    <w:rsid w:val="00B25CBF"/>
    <w:rsid w:val="00B31307"/>
    <w:rsid w:val="00B35982"/>
    <w:rsid w:val="00B41865"/>
    <w:rsid w:val="00B42317"/>
    <w:rsid w:val="00B42DAF"/>
    <w:rsid w:val="00B50C5C"/>
    <w:rsid w:val="00B6633C"/>
    <w:rsid w:val="00B7141F"/>
    <w:rsid w:val="00B77986"/>
    <w:rsid w:val="00BD2307"/>
    <w:rsid w:val="00BD40BA"/>
    <w:rsid w:val="00BD4F28"/>
    <w:rsid w:val="00BD7BE4"/>
    <w:rsid w:val="00BE0FF0"/>
    <w:rsid w:val="00BE46A8"/>
    <w:rsid w:val="00BE5254"/>
    <w:rsid w:val="00BF3C7A"/>
    <w:rsid w:val="00BF47A8"/>
    <w:rsid w:val="00C039B5"/>
    <w:rsid w:val="00C062A3"/>
    <w:rsid w:val="00C11516"/>
    <w:rsid w:val="00C15F71"/>
    <w:rsid w:val="00C233A2"/>
    <w:rsid w:val="00C31308"/>
    <w:rsid w:val="00C414CD"/>
    <w:rsid w:val="00C5252B"/>
    <w:rsid w:val="00C54501"/>
    <w:rsid w:val="00C54527"/>
    <w:rsid w:val="00C748E0"/>
    <w:rsid w:val="00C75FB2"/>
    <w:rsid w:val="00C86DB4"/>
    <w:rsid w:val="00C87497"/>
    <w:rsid w:val="00C90A11"/>
    <w:rsid w:val="00CA435F"/>
    <w:rsid w:val="00CB6AB4"/>
    <w:rsid w:val="00CD43B0"/>
    <w:rsid w:val="00CE2D6A"/>
    <w:rsid w:val="00CE473B"/>
    <w:rsid w:val="00CE71B0"/>
    <w:rsid w:val="00CF1533"/>
    <w:rsid w:val="00CF29E1"/>
    <w:rsid w:val="00CF72B1"/>
    <w:rsid w:val="00D00E7A"/>
    <w:rsid w:val="00D06593"/>
    <w:rsid w:val="00D21C3A"/>
    <w:rsid w:val="00D42B02"/>
    <w:rsid w:val="00D50B01"/>
    <w:rsid w:val="00D75C39"/>
    <w:rsid w:val="00D765B5"/>
    <w:rsid w:val="00D77152"/>
    <w:rsid w:val="00D855FC"/>
    <w:rsid w:val="00DA5097"/>
    <w:rsid w:val="00DD433C"/>
    <w:rsid w:val="00DD70A3"/>
    <w:rsid w:val="00DD738D"/>
    <w:rsid w:val="00DD7A11"/>
    <w:rsid w:val="00DE272A"/>
    <w:rsid w:val="00DE5C80"/>
    <w:rsid w:val="00DF3D82"/>
    <w:rsid w:val="00DF5126"/>
    <w:rsid w:val="00DF6BAC"/>
    <w:rsid w:val="00E1647B"/>
    <w:rsid w:val="00E31FB2"/>
    <w:rsid w:val="00E33DBB"/>
    <w:rsid w:val="00E36E68"/>
    <w:rsid w:val="00E40D0E"/>
    <w:rsid w:val="00E47AC7"/>
    <w:rsid w:val="00E74448"/>
    <w:rsid w:val="00E77994"/>
    <w:rsid w:val="00E82A3B"/>
    <w:rsid w:val="00E90E92"/>
    <w:rsid w:val="00E97F35"/>
    <w:rsid w:val="00EB1FC7"/>
    <w:rsid w:val="00EC1B4A"/>
    <w:rsid w:val="00EC5A3B"/>
    <w:rsid w:val="00EF0545"/>
    <w:rsid w:val="00EF2149"/>
    <w:rsid w:val="00EF3FA5"/>
    <w:rsid w:val="00EF5076"/>
    <w:rsid w:val="00F0035E"/>
    <w:rsid w:val="00F024EF"/>
    <w:rsid w:val="00F0715D"/>
    <w:rsid w:val="00F20E6C"/>
    <w:rsid w:val="00F21A6B"/>
    <w:rsid w:val="00F31CE7"/>
    <w:rsid w:val="00F40A9D"/>
    <w:rsid w:val="00F50315"/>
    <w:rsid w:val="00F65005"/>
    <w:rsid w:val="00F72B03"/>
    <w:rsid w:val="00F815CC"/>
    <w:rsid w:val="00FB2270"/>
    <w:rsid w:val="00FD0E94"/>
    <w:rsid w:val="00FD347F"/>
    <w:rsid w:val="00FD65FD"/>
    <w:rsid w:val="00FE1DDD"/>
    <w:rsid w:val="00FE3E75"/>
    <w:rsid w:val="00FF79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87BF9"/>
  <w15:chartTrackingRefBased/>
  <w15:docId w15:val="{3C703F83-AA3D-4EF2-B0D4-C2D0BA07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315"/>
  </w:style>
  <w:style w:type="paragraph" w:styleId="Rubrik1">
    <w:name w:val="heading 1"/>
    <w:basedOn w:val="Normal"/>
    <w:next w:val="Normal"/>
    <w:link w:val="Rubrik1Char"/>
    <w:uiPriority w:val="9"/>
    <w:qFormat/>
    <w:rsid w:val="001C0EFC"/>
    <w:pPr>
      <w:keepNext/>
      <w:keepLines/>
      <w:spacing w:line="340" w:lineRule="atLeast"/>
      <w:outlineLvl w:val="0"/>
    </w:pPr>
    <w:rPr>
      <w:rFonts w:asciiTheme="majorHAnsi" w:eastAsiaTheme="majorEastAsia" w:hAnsiTheme="majorHAnsi" w:cstheme="majorBidi"/>
      <w:color w:val="262626" w:themeColor="text1" w:themeTint="D9"/>
      <w:sz w:val="30"/>
      <w:szCs w:val="32"/>
    </w:rPr>
  </w:style>
  <w:style w:type="paragraph" w:styleId="Rubrik2">
    <w:name w:val="heading 2"/>
    <w:basedOn w:val="Normal"/>
    <w:next w:val="Normal"/>
    <w:link w:val="Rubrik2Char"/>
    <w:uiPriority w:val="9"/>
    <w:unhideWhenUsed/>
    <w:qFormat/>
    <w:rsid w:val="003A387D"/>
    <w:pPr>
      <w:keepNext/>
      <w:keepLines/>
      <w:spacing w:after="140"/>
      <w:outlineLvl w:val="1"/>
    </w:pPr>
    <w:rPr>
      <w:rFonts w:asciiTheme="majorHAnsi" w:eastAsiaTheme="majorEastAsia" w:hAnsiTheme="majorHAnsi" w:cstheme="majorBidi"/>
      <w:b/>
      <w:color w:val="262626" w:themeColor="text1" w:themeTint="D9"/>
      <w:szCs w:val="28"/>
    </w:rPr>
  </w:style>
  <w:style w:type="paragraph" w:styleId="Rubrik3">
    <w:name w:val="heading 3"/>
    <w:basedOn w:val="Normal"/>
    <w:next w:val="Normal"/>
    <w:link w:val="Rubrik3Char"/>
    <w:uiPriority w:val="9"/>
    <w:qFormat/>
    <w:rsid w:val="001C0EFC"/>
    <w:pPr>
      <w:keepNext/>
      <w:keepLines/>
      <w:spacing w:after="60"/>
      <w:outlineLvl w:val="2"/>
    </w:pPr>
    <w:rPr>
      <w:rFonts w:ascii="Times New Roman" w:eastAsiaTheme="majorEastAsia" w:hAnsi="Times New Roman" w:cstheme="majorBidi"/>
      <w:b/>
      <w:color w:val="262626" w:themeColor="text1" w:themeTint="D9"/>
      <w:szCs w:val="24"/>
    </w:rPr>
  </w:style>
  <w:style w:type="paragraph" w:styleId="Rubrik4">
    <w:name w:val="heading 4"/>
    <w:basedOn w:val="Normal"/>
    <w:next w:val="Normal"/>
    <w:link w:val="Rubrik4Char"/>
    <w:uiPriority w:val="9"/>
    <w:qFormat/>
    <w:rsid w:val="001C0EFC"/>
    <w:pPr>
      <w:keepNext/>
      <w:keepLines/>
      <w:spacing w:after="60"/>
      <w:outlineLvl w:val="3"/>
    </w:pPr>
    <w:rPr>
      <w:rFonts w:ascii="Times New Roman" w:eastAsiaTheme="majorEastAsia" w:hAnsi="Times New Roman" w:cstheme="majorBidi"/>
      <w:b/>
      <w:i/>
      <w:iCs/>
      <w:color w:val="262626" w:themeColor="text1" w:themeTint="D9"/>
    </w:rPr>
  </w:style>
  <w:style w:type="paragraph" w:styleId="Rubrik5">
    <w:name w:val="heading 5"/>
    <w:basedOn w:val="Normal"/>
    <w:next w:val="Normal"/>
    <w:link w:val="Rubrik5Char"/>
    <w:uiPriority w:val="9"/>
    <w:semiHidden/>
    <w:qFormat/>
    <w:rsid w:val="003A387D"/>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qFormat/>
    <w:rsid w:val="003A387D"/>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qFormat/>
    <w:rsid w:val="003A387D"/>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qFormat/>
    <w:rsid w:val="003A387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qFormat/>
    <w:rsid w:val="003A387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C0EFC"/>
    <w:rPr>
      <w:rFonts w:asciiTheme="majorHAnsi" w:eastAsiaTheme="majorEastAsia" w:hAnsiTheme="majorHAnsi" w:cstheme="majorBidi"/>
      <w:color w:val="262626" w:themeColor="text1" w:themeTint="D9"/>
      <w:sz w:val="30"/>
      <w:szCs w:val="32"/>
    </w:rPr>
  </w:style>
  <w:style w:type="character" w:customStyle="1" w:styleId="Rubrik2Char">
    <w:name w:val="Rubrik 2 Char"/>
    <w:basedOn w:val="Standardstycketeckensnitt"/>
    <w:link w:val="Rubrik2"/>
    <w:uiPriority w:val="9"/>
    <w:rsid w:val="003A387D"/>
    <w:rPr>
      <w:rFonts w:asciiTheme="majorHAnsi" w:eastAsiaTheme="majorEastAsia" w:hAnsiTheme="majorHAnsi" w:cstheme="majorBidi"/>
      <w:b/>
      <w:color w:val="262626" w:themeColor="text1" w:themeTint="D9"/>
      <w:szCs w:val="28"/>
    </w:rPr>
  </w:style>
  <w:style w:type="character" w:customStyle="1" w:styleId="Rubrik3Char">
    <w:name w:val="Rubrik 3 Char"/>
    <w:basedOn w:val="Standardstycketeckensnitt"/>
    <w:link w:val="Rubrik3"/>
    <w:uiPriority w:val="9"/>
    <w:rsid w:val="001C0EFC"/>
    <w:rPr>
      <w:rFonts w:ascii="Times New Roman" w:eastAsiaTheme="majorEastAsia" w:hAnsi="Times New Roman" w:cstheme="majorBidi"/>
      <w:b/>
      <w:color w:val="262626" w:themeColor="text1" w:themeTint="D9"/>
      <w:szCs w:val="24"/>
    </w:rPr>
  </w:style>
  <w:style w:type="character" w:customStyle="1" w:styleId="Rubrik4Char">
    <w:name w:val="Rubrik 4 Char"/>
    <w:basedOn w:val="Standardstycketeckensnitt"/>
    <w:link w:val="Rubrik4"/>
    <w:uiPriority w:val="9"/>
    <w:rsid w:val="001C0EFC"/>
    <w:rPr>
      <w:rFonts w:ascii="Times New Roman" w:eastAsiaTheme="majorEastAsia" w:hAnsi="Times New Roman" w:cstheme="majorBidi"/>
      <w:b/>
      <w:i/>
      <w:iCs/>
      <w:color w:val="262626" w:themeColor="text1" w:themeTint="D9"/>
    </w:rPr>
  </w:style>
  <w:style w:type="character" w:customStyle="1" w:styleId="Rubrik5Char">
    <w:name w:val="Rubrik 5 Char"/>
    <w:basedOn w:val="Standardstycketeckensnitt"/>
    <w:link w:val="Rubrik5"/>
    <w:uiPriority w:val="9"/>
    <w:semiHidden/>
    <w:rsid w:val="003A387D"/>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A387D"/>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A387D"/>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A387D"/>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A387D"/>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semiHidden/>
    <w:unhideWhenUsed/>
    <w:qFormat/>
    <w:rsid w:val="003A387D"/>
    <w:pPr>
      <w:spacing w:after="200" w:line="240" w:lineRule="auto"/>
    </w:pPr>
    <w:rPr>
      <w:i/>
      <w:iCs/>
      <w:color w:val="002F5F" w:themeColor="text2"/>
      <w:sz w:val="18"/>
      <w:szCs w:val="18"/>
    </w:rPr>
  </w:style>
  <w:style w:type="paragraph" w:styleId="Rubrik">
    <w:name w:val="Title"/>
    <w:basedOn w:val="Normal"/>
    <w:next w:val="Normal"/>
    <w:link w:val="RubrikChar"/>
    <w:uiPriority w:val="10"/>
    <w:semiHidden/>
    <w:qFormat/>
    <w:rsid w:val="003A387D"/>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3A387D"/>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A387D"/>
    <w:pPr>
      <w:numPr>
        <w:ilvl w:val="1"/>
      </w:numPr>
    </w:pPr>
    <w:rPr>
      <w:color w:val="5A5A5A" w:themeColor="text1" w:themeTint="A5"/>
      <w:spacing w:val="15"/>
    </w:rPr>
  </w:style>
  <w:style w:type="character" w:customStyle="1" w:styleId="UnderrubrikChar">
    <w:name w:val="Underrubrik Char"/>
    <w:basedOn w:val="Standardstycketeckensnitt"/>
    <w:link w:val="Underrubrik"/>
    <w:uiPriority w:val="11"/>
    <w:semiHidden/>
    <w:rsid w:val="003A387D"/>
    <w:rPr>
      <w:color w:val="5A5A5A" w:themeColor="text1" w:themeTint="A5"/>
      <w:spacing w:val="15"/>
    </w:rPr>
  </w:style>
  <w:style w:type="character" w:styleId="Stark">
    <w:name w:val="Strong"/>
    <w:basedOn w:val="Standardstycketeckensnitt"/>
    <w:uiPriority w:val="22"/>
    <w:semiHidden/>
    <w:qFormat/>
    <w:rsid w:val="003A387D"/>
    <w:rPr>
      <w:b/>
      <w:bCs/>
      <w:color w:val="auto"/>
    </w:rPr>
  </w:style>
  <w:style w:type="character" w:styleId="Betoning">
    <w:name w:val="Emphasis"/>
    <w:basedOn w:val="Standardstycketeckensnitt"/>
    <w:uiPriority w:val="20"/>
    <w:semiHidden/>
    <w:qFormat/>
    <w:rsid w:val="003A387D"/>
    <w:rPr>
      <w:i/>
      <w:iCs/>
      <w:color w:val="auto"/>
    </w:rPr>
  </w:style>
  <w:style w:type="paragraph" w:styleId="Ingetavstnd">
    <w:name w:val="No Spacing"/>
    <w:uiPriority w:val="1"/>
    <w:qFormat/>
    <w:rsid w:val="003A387D"/>
    <w:pPr>
      <w:spacing w:after="0" w:line="240" w:lineRule="auto"/>
    </w:pPr>
  </w:style>
  <w:style w:type="paragraph" w:styleId="Citat">
    <w:name w:val="Quote"/>
    <w:basedOn w:val="Normal"/>
    <w:next w:val="Normal"/>
    <w:link w:val="CitatChar"/>
    <w:uiPriority w:val="29"/>
    <w:semiHidden/>
    <w:qFormat/>
    <w:rsid w:val="003A387D"/>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3A387D"/>
    <w:rPr>
      <w:i/>
      <w:iCs/>
      <w:color w:val="404040" w:themeColor="text1" w:themeTint="BF"/>
    </w:rPr>
  </w:style>
  <w:style w:type="paragraph" w:styleId="Starktcitat">
    <w:name w:val="Intense Quote"/>
    <w:basedOn w:val="Normal"/>
    <w:next w:val="Normal"/>
    <w:link w:val="StarktcitatChar"/>
    <w:uiPriority w:val="30"/>
    <w:semiHidden/>
    <w:qFormat/>
    <w:rsid w:val="003A387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3A387D"/>
    <w:rPr>
      <w:i/>
      <w:iCs/>
      <w:color w:val="404040" w:themeColor="text1" w:themeTint="BF"/>
    </w:rPr>
  </w:style>
  <w:style w:type="character" w:styleId="Diskretbetoning">
    <w:name w:val="Subtle Emphasis"/>
    <w:basedOn w:val="Standardstycketeckensnitt"/>
    <w:uiPriority w:val="19"/>
    <w:semiHidden/>
    <w:qFormat/>
    <w:rsid w:val="003A387D"/>
    <w:rPr>
      <w:i/>
      <w:iCs/>
      <w:color w:val="404040" w:themeColor="text1" w:themeTint="BF"/>
    </w:rPr>
  </w:style>
  <w:style w:type="character" w:styleId="Starkbetoning">
    <w:name w:val="Intense Emphasis"/>
    <w:basedOn w:val="Standardstycketeckensnitt"/>
    <w:uiPriority w:val="21"/>
    <w:semiHidden/>
    <w:qFormat/>
    <w:rsid w:val="003A387D"/>
    <w:rPr>
      <w:b/>
      <w:bCs/>
      <w:i/>
      <w:iCs/>
      <w:color w:val="auto"/>
    </w:rPr>
  </w:style>
  <w:style w:type="character" w:styleId="Diskretreferens">
    <w:name w:val="Subtle Reference"/>
    <w:basedOn w:val="Standardstycketeckensnitt"/>
    <w:uiPriority w:val="31"/>
    <w:semiHidden/>
    <w:qFormat/>
    <w:rsid w:val="003A387D"/>
    <w:rPr>
      <w:smallCaps/>
      <w:color w:val="404040" w:themeColor="text1" w:themeTint="BF"/>
    </w:rPr>
  </w:style>
  <w:style w:type="character" w:styleId="Starkreferens">
    <w:name w:val="Intense Reference"/>
    <w:basedOn w:val="Standardstycketeckensnitt"/>
    <w:uiPriority w:val="32"/>
    <w:semiHidden/>
    <w:qFormat/>
    <w:rsid w:val="003A387D"/>
    <w:rPr>
      <w:b/>
      <w:bCs/>
      <w:smallCaps/>
      <w:color w:val="404040" w:themeColor="text1" w:themeTint="BF"/>
      <w:spacing w:val="5"/>
    </w:rPr>
  </w:style>
  <w:style w:type="character" w:styleId="Bokenstitel">
    <w:name w:val="Book Title"/>
    <w:basedOn w:val="Standardstycketeckensnitt"/>
    <w:uiPriority w:val="33"/>
    <w:semiHidden/>
    <w:qFormat/>
    <w:rsid w:val="003A387D"/>
    <w:rPr>
      <w:b/>
      <w:bCs/>
      <w:i/>
      <w:iCs/>
      <w:spacing w:val="5"/>
    </w:rPr>
  </w:style>
  <w:style w:type="paragraph" w:styleId="Innehllsfrteckningsrubrik">
    <w:name w:val="TOC Heading"/>
    <w:basedOn w:val="Rubrik1"/>
    <w:next w:val="Normal"/>
    <w:uiPriority w:val="39"/>
    <w:unhideWhenUsed/>
    <w:qFormat/>
    <w:rsid w:val="003A387D"/>
    <w:pPr>
      <w:outlineLvl w:val="9"/>
    </w:pPr>
  </w:style>
  <w:style w:type="paragraph" w:styleId="Sidhuvud">
    <w:name w:val="header"/>
    <w:basedOn w:val="Normal"/>
    <w:link w:val="SidhuvudChar"/>
    <w:uiPriority w:val="99"/>
    <w:unhideWhenUsed/>
    <w:rsid w:val="003A387D"/>
    <w:pPr>
      <w:tabs>
        <w:tab w:val="left" w:pos="4139"/>
        <w:tab w:val="left" w:pos="6010"/>
        <w:tab w:val="right" w:pos="9072"/>
      </w:tabs>
      <w:spacing w:after="0" w:line="240" w:lineRule="auto"/>
    </w:pPr>
  </w:style>
  <w:style w:type="character" w:customStyle="1" w:styleId="SidhuvudChar">
    <w:name w:val="Sidhuvud Char"/>
    <w:basedOn w:val="Standardstycketeckensnitt"/>
    <w:link w:val="Sidhuvud"/>
    <w:uiPriority w:val="99"/>
    <w:rsid w:val="003A387D"/>
  </w:style>
  <w:style w:type="paragraph" w:styleId="Sidfot">
    <w:name w:val="footer"/>
    <w:basedOn w:val="Normal"/>
    <w:link w:val="SidfotChar"/>
    <w:uiPriority w:val="99"/>
    <w:unhideWhenUsed/>
    <w:rsid w:val="003A387D"/>
    <w:pPr>
      <w:tabs>
        <w:tab w:val="center" w:pos="4536"/>
        <w:tab w:val="right" w:pos="9072"/>
      </w:tabs>
      <w:spacing w:after="0" w:line="240" w:lineRule="auto"/>
    </w:pPr>
    <w:rPr>
      <w:sz w:val="16"/>
    </w:rPr>
  </w:style>
  <w:style w:type="character" w:customStyle="1" w:styleId="SidfotChar">
    <w:name w:val="Sidfot Char"/>
    <w:basedOn w:val="Standardstycketeckensnitt"/>
    <w:link w:val="Sidfot"/>
    <w:uiPriority w:val="99"/>
    <w:rsid w:val="003A387D"/>
    <w:rPr>
      <w:sz w:val="16"/>
    </w:rPr>
  </w:style>
  <w:style w:type="numbering" w:customStyle="1" w:styleId="Listformatparagraflistor">
    <w:name w:val="Listformat paragraflistor"/>
    <w:uiPriority w:val="99"/>
    <w:rsid w:val="00EB1FC7"/>
    <w:pPr>
      <w:numPr>
        <w:numId w:val="1"/>
      </w:numPr>
    </w:pPr>
  </w:style>
  <w:style w:type="paragraph" w:styleId="Numreradlista">
    <w:name w:val="List Number"/>
    <w:basedOn w:val="Normal"/>
    <w:uiPriority w:val="11"/>
    <w:qFormat/>
    <w:rsid w:val="00EB1FC7"/>
    <w:pPr>
      <w:numPr>
        <w:numId w:val="25"/>
      </w:numPr>
      <w:contextualSpacing/>
    </w:pPr>
  </w:style>
  <w:style w:type="paragraph" w:styleId="Punktlista">
    <w:name w:val="List Bullet"/>
    <w:basedOn w:val="Normal"/>
    <w:uiPriority w:val="11"/>
    <w:qFormat/>
    <w:rsid w:val="00431A6F"/>
    <w:pPr>
      <w:numPr>
        <w:numId w:val="27"/>
      </w:numPr>
      <w:contextualSpacing/>
    </w:pPr>
  </w:style>
  <w:style w:type="paragraph" w:customStyle="1" w:styleId="Paragraflista">
    <w:name w:val="Paragraflista"/>
    <w:basedOn w:val="Rubrik2"/>
    <w:next w:val="Paragraftext"/>
    <w:uiPriority w:val="1"/>
    <w:rsid w:val="00EB1FC7"/>
    <w:pPr>
      <w:numPr>
        <w:numId w:val="24"/>
      </w:numPr>
    </w:pPr>
  </w:style>
  <w:style w:type="table" w:styleId="Tabellrutnt">
    <w:name w:val="Table Grid"/>
    <w:basedOn w:val="Normaltabell"/>
    <w:uiPriority w:val="39"/>
    <w:rsid w:val="000608F0"/>
    <w:pPr>
      <w:spacing w:after="0"/>
    </w:pPr>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60" w:lineRule="atLeast"/>
      </w:pPr>
      <w:rPr>
        <w:rFonts w:asciiTheme="majorHAnsi" w:hAnsiTheme="majorHAnsi"/>
        <w:b/>
        <w:sz w:val="16"/>
      </w:rPr>
    </w:tblStylePr>
  </w:style>
  <w:style w:type="table" w:styleId="Oformateradtabell3">
    <w:name w:val="Plain Table 3"/>
    <w:basedOn w:val="Normaltabell"/>
    <w:uiPriority w:val="43"/>
    <w:rsid w:val="003A387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tshllartext">
    <w:name w:val="Placeholder Text"/>
    <w:basedOn w:val="Standardstycketeckensnitt"/>
    <w:uiPriority w:val="99"/>
    <w:semiHidden/>
    <w:rsid w:val="003A387D"/>
    <w:rPr>
      <w:color w:val="808080"/>
    </w:rPr>
  </w:style>
  <w:style w:type="paragraph" w:customStyle="1" w:styleId="Institutionsnamn">
    <w:name w:val="Institutionsnamn"/>
    <w:basedOn w:val="Normal"/>
    <w:uiPriority w:val="17"/>
    <w:semiHidden/>
    <w:rsid w:val="00071CC0"/>
    <w:pPr>
      <w:spacing w:after="20" w:line="240" w:lineRule="auto"/>
    </w:pPr>
    <w:rPr>
      <w:rFonts w:ascii="Georgia" w:hAnsi="Georgia"/>
      <w:color w:val="002F5F"/>
      <w:sz w:val="26"/>
    </w:rPr>
  </w:style>
  <w:style w:type="paragraph" w:customStyle="1" w:styleId="Paragraftext">
    <w:name w:val="Paragraftext"/>
    <w:basedOn w:val="Normal"/>
    <w:uiPriority w:val="1"/>
    <w:rsid w:val="003A387D"/>
    <w:pPr>
      <w:ind w:left="794"/>
    </w:pPr>
  </w:style>
  <w:style w:type="paragraph" w:customStyle="1" w:styleId="Bildtext">
    <w:name w:val="Bildtext"/>
    <w:basedOn w:val="Normal"/>
    <w:next w:val="Normal"/>
    <w:uiPriority w:val="12"/>
    <w:qFormat/>
    <w:rsid w:val="00DF5126"/>
    <w:rPr>
      <w:i/>
      <w:sz w:val="20"/>
    </w:rPr>
  </w:style>
  <w:style w:type="paragraph" w:customStyle="1" w:styleId="Tabellrubrik">
    <w:name w:val="Tabellrubrik"/>
    <w:basedOn w:val="Normal"/>
    <w:semiHidden/>
    <w:qFormat/>
    <w:rsid w:val="00FE3E75"/>
    <w:pPr>
      <w:spacing w:after="0"/>
    </w:pPr>
    <w:rPr>
      <w:rFonts w:asciiTheme="majorHAnsi" w:hAnsiTheme="majorHAnsi"/>
      <w:b/>
      <w:sz w:val="16"/>
    </w:rPr>
  </w:style>
  <w:style w:type="paragraph" w:customStyle="1" w:styleId="Tabelltext">
    <w:name w:val="Tabelltext"/>
    <w:basedOn w:val="Tabellrubrik"/>
    <w:semiHidden/>
    <w:qFormat/>
    <w:rsid w:val="00FE3E75"/>
    <w:rPr>
      <w:rFonts w:ascii="Verdana" w:hAnsi="Verdana"/>
      <w:b w:val="0"/>
    </w:rPr>
  </w:style>
  <w:style w:type="paragraph" w:styleId="Innehll1">
    <w:name w:val="toc 1"/>
    <w:basedOn w:val="Normal"/>
    <w:next w:val="Normal"/>
    <w:autoRedefine/>
    <w:uiPriority w:val="39"/>
    <w:unhideWhenUsed/>
    <w:rsid w:val="00CF72B1"/>
    <w:pPr>
      <w:tabs>
        <w:tab w:val="right" w:leader="dot" w:pos="8323"/>
      </w:tabs>
      <w:spacing w:after="40"/>
    </w:pPr>
    <w:rPr>
      <w:rFonts w:ascii="Verdana" w:hAnsi="Verdana"/>
      <w:b/>
    </w:rPr>
  </w:style>
  <w:style w:type="paragraph" w:styleId="Innehll2">
    <w:name w:val="toc 2"/>
    <w:basedOn w:val="Normal"/>
    <w:next w:val="Normal"/>
    <w:autoRedefine/>
    <w:uiPriority w:val="39"/>
    <w:unhideWhenUsed/>
    <w:rsid w:val="00CF72B1"/>
    <w:pPr>
      <w:tabs>
        <w:tab w:val="right" w:leader="dot" w:pos="8323"/>
      </w:tabs>
      <w:spacing w:after="100"/>
    </w:pPr>
    <w:rPr>
      <w:rFonts w:ascii="Verdana" w:hAnsi="Verdana"/>
      <w:sz w:val="18"/>
    </w:rPr>
  </w:style>
  <w:style w:type="paragraph" w:styleId="Innehll3">
    <w:name w:val="toc 3"/>
    <w:basedOn w:val="Normal"/>
    <w:next w:val="Normal"/>
    <w:autoRedefine/>
    <w:uiPriority w:val="39"/>
    <w:semiHidden/>
    <w:rsid w:val="003B0CAB"/>
    <w:pPr>
      <w:spacing w:after="100"/>
      <w:ind w:left="440"/>
    </w:pPr>
  </w:style>
  <w:style w:type="character" w:styleId="Hyperlnk">
    <w:name w:val="Hyperlink"/>
    <w:basedOn w:val="Standardstycketeckensnitt"/>
    <w:uiPriority w:val="99"/>
    <w:unhideWhenUsed/>
    <w:rsid w:val="003B0CAB"/>
    <w:rPr>
      <w:color w:val="0000FF" w:themeColor="hyperlink"/>
      <w:u w:val="single"/>
    </w:rPr>
  </w:style>
  <w:style w:type="paragraph" w:customStyle="1" w:styleId="Rubrik1numrerad">
    <w:name w:val="Rubrik 1 numrerad"/>
    <w:basedOn w:val="Rubrik1"/>
    <w:next w:val="Normal"/>
    <w:uiPriority w:val="10"/>
    <w:qFormat/>
    <w:rsid w:val="006F2B47"/>
    <w:pPr>
      <w:numPr>
        <w:numId w:val="14"/>
      </w:numPr>
    </w:pPr>
  </w:style>
  <w:style w:type="paragraph" w:customStyle="1" w:styleId="Rubrik2numrerad">
    <w:name w:val="Rubrik 2 numrerad"/>
    <w:basedOn w:val="Rubrik2"/>
    <w:next w:val="Normal"/>
    <w:uiPriority w:val="10"/>
    <w:qFormat/>
    <w:rsid w:val="006F2B47"/>
    <w:pPr>
      <w:numPr>
        <w:ilvl w:val="1"/>
        <w:numId w:val="14"/>
      </w:numPr>
    </w:pPr>
  </w:style>
  <w:style w:type="paragraph" w:customStyle="1" w:styleId="Rubrik3numrerad">
    <w:name w:val="Rubrik 3 numrerad"/>
    <w:basedOn w:val="Rubrik3"/>
    <w:next w:val="Normal"/>
    <w:uiPriority w:val="10"/>
    <w:qFormat/>
    <w:rsid w:val="006F2B47"/>
    <w:pPr>
      <w:numPr>
        <w:ilvl w:val="2"/>
        <w:numId w:val="14"/>
      </w:numPr>
    </w:pPr>
  </w:style>
  <w:style w:type="paragraph" w:customStyle="1" w:styleId="Rubrik4numrerad">
    <w:name w:val="Rubrik 4 numrerad"/>
    <w:basedOn w:val="Rubrik4"/>
    <w:next w:val="Normal"/>
    <w:uiPriority w:val="10"/>
    <w:qFormat/>
    <w:rsid w:val="006F2B47"/>
    <w:pPr>
      <w:numPr>
        <w:ilvl w:val="3"/>
        <w:numId w:val="14"/>
      </w:numPr>
    </w:pPr>
  </w:style>
  <w:style w:type="numbering" w:customStyle="1" w:styleId="Listformatnumreraderubriker">
    <w:name w:val="Listformat numrerade rubriker"/>
    <w:uiPriority w:val="99"/>
    <w:rsid w:val="006F2B47"/>
    <w:pPr>
      <w:numPr>
        <w:numId w:val="13"/>
      </w:numPr>
    </w:pPr>
  </w:style>
  <w:style w:type="paragraph" w:styleId="Liststycke">
    <w:name w:val="List Paragraph"/>
    <w:basedOn w:val="Normal"/>
    <w:uiPriority w:val="34"/>
    <w:qFormat/>
    <w:rsid w:val="00A917D4"/>
    <w:pPr>
      <w:ind w:left="720"/>
      <w:contextualSpacing/>
    </w:pPr>
  </w:style>
  <w:style w:type="numbering" w:customStyle="1" w:styleId="Listformatpunktlistor">
    <w:name w:val="Listformat punktlistor"/>
    <w:uiPriority w:val="99"/>
    <w:rsid w:val="00431A6F"/>
    <w:pPr>
      <w:numPr>
        <w:numId w:val="19"/>
      </w:numPr>
    </w:pPr>
  </w:style>
  <w:style w:type="numbering" w:customStyle="1" w:styleId="Listformatnumreradelistor">
    <w:name w:val="Listformat numrerade listor"/>
    <w:uiPriority w:val="99"/>
    <w:rsid w:val="00EB1FC7"/>
    <w:pPr>
      <w:numPr>
        <w:numId w:val="20"/>
      </w:numPr>
    </w:pPr>
  </w:style>
  <w:style w:type="paragraph" w:styleId="Punktlista2">
    <w:name w:val="List Bullet 2"/>
    <w:basedOn w:val="Normal"/>
    <w:uiPriority w:val="99"/>
    <w:semiHidden/>
    <w:unhideWhenUsed/>
    <w:rsid w:val="00130DC5"/>
    <w:pPr>
      <w:numPr>
        <w:numId w:val="28"/>
      </w:numPr>
      <w:contextualSpacing/>
    </w:pPr>
  </w:style>
  <w:style w:type="paragraph" w:styleId="Punktlista3">
    <w:name w:val="List Bullet 3"/>
    <w:basedOn w:val="Normal"/>
    <w:uiPriority w:val="99"/>
    <w:semiHidden/>
    <w:unhideWhenUsed/>
    <w:rsid w:val="00130DC5"/>
    <w:pPr>
      <w:numPr>
        <w:numId w:val="29"/>
      </w:numPr>
      <w:contextualSpacing/>
    </w:pPr>
  </w:style>
  <w:style w:type="table" w:customStyle="1" w:styleId="SUOformaterad">
    <w:name w:val="SU Oformaterad"/>
    <w:basedOn w:val="Normaltabell"/>
    <w:uiPriority w:val="99"/>
    <w:rsid w:val="007825BD"/>
    <w:pPr>
      <w:spacing w:after="0" w:line="240" w:lineRule="auto"/>
    </w:pPr>
    <w:tblPr>
      <w:tblCellMar>
        <w:left w:w="0" w:type="dxa"/>
        <w:right w:w="0" w:type="dxa"/>
      </w:tblCellMar>
    </w:tblPr>
  </w:style>
  <w:style w:type="paragraph" w:styleId="Ballongtext">
    <w:name w:val="Balloon Text"/>
    <w:basedOn w:val="Normal"/>
    <w:link w:val="BallongtextChar"/>
    <w:uiPriority w:val="99"/>
    <w:semiHidden/>
    <w:unhideWhenUsed/>
    <w:rsid w:val="00063FB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63FBC"/>
    <w:rPr>
      <w:rFonts w:ascii="Segoe UI" w:hAnsi="Segoe UI" w:cs="Segoe UI"/>
      <w:sz w:val="18"/>
      <w:szCs w:val="18"/>
    </w:rPr>
  </w:style>
  <w:style w:type="paragraph" w:customStyle="1" w:styleId="KTHBrdtextflt">
    <w:name w:val="KTH Brödtext fält"/>
    <w:basedOn w:val="Brdtext"/>
    <w:rsid w:val="00BE5254"/>
    <w:pPr>
      <w:spacing w:after="40" w:line="220" w:lineRule="atLeast"/>
    </w:pPr>
    <w:rPr>
      <w:rFonts w:eastAsiaTheme="minorHAnsi"/>
      <w:sz w:val="16"/>
      <w:szCs w:val="20"/>
    </w:rPr>
  </w:style>
  <w:style w:type="paragraph" w:styleId="Brdtext">
    <w:name w:val="Body Text"/>
    <w:basedOn w:val="Normal"/>
    <w:link w:val="BrdtextChar"/>
    <w:uiPriority w:val="99"/>
    <w:semiHidden/>
    <w:unhideWhenUsed/>
    <w:rsid w:val="00BE5254"/>
    <w:pPr>
      <w:spacing w:after="120"/>
    </w:pPr>
  </w:style>
  <w:style w:type="character" w:customStyle="1" w:styleId="BrdtextChar">
    <w:name w:val="Brödtext Char"/>
    <w:basedOn w:val="Standardstycketeckensnitt"/>
    <w:link w:val="Brdtext"/>
    <w:uiPriority w:val="99"/>
    <w:semiHidden/>
    <w:rsid w:val="00BE5254"/>
  </w:style>
  <w:style w:type="paragraph" w:customStyle="1" w:styleId="Default">
    <w:name w:val="Default"/>
    <w:rsid w:val="0054455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Olstomnmnande">
    <w:name w:val="Unresolved Mention"/>
    <w:basedOn w:val="Standardstycketeckensnitt"/>
    <w:uiPriority w:val="99"/>
    <w:semiHidden/>
    <w:unhideWhenUsed/>
    <w:rsid w:val="00D75C39"/>
    <w:rPr>
      <w:color w:val="605E5C"/>
      <w:shd w:val="clear" w:color="auto" w:fill="E1DFDD"/>
    </w:rPr>
  </w:style>
  <w:style w:type="character" w:styleId="Kommentarsreferens">
    <w:name w:val="annotation reference"/>
    <w:basedOn w:val="Standardstycketeckensnitt"/>
    <w:uiPriority w:val="99"/>
    <w:semiHidden/>
    <w:unhideWhenUsed/>
    <w:rsid w:val="008F47E4"/>
    <w:rPr>
      <w:sz w:val="16"/>
      <w:szCs w:val="16"/>
    </w:rPr>
  </w:style>
  <w:style w:type="paragraph" w:styleId="Kommentarer">
    <w:name w:val="annotation text"/>
    <w:basedOn w:val="Normal"/>
    <w:link w:val="KommentarerChar"/>
    <w:uiPriority w:val="99"/>
    <w:semiHidden/>
    <w:unhideWhenUsed/>
    <w:rsid w:val="008F47E4"/>
    <w:pPr>
      <w:spacing w:line="240" w:lineRule="auto"/>
    </w:pPr>
    <w:rPr>
      <w:sz w:val="20"/>
      <w:szCs w:val="20"/>
    </w:rPr>
  </w:style>
  <w:style w:type="character" w:customStyle="1" w:styleId="KommentarerChar">
    <w:name w:val="Kommentarer Char"/>
    <w:basedOn w:val="Standardstycketeckensnitt"/>
    <w:link w:val="Kommentarer"/>
    <w:uiPriority w:val="99"/>
    <w:semiHidden/>
    <w:rsid w:val="008F47E4"/>
    <w:rPr>
      <w:sz w:val="20"/>
      <w:szCs w:val="20"/>
    </w:rPr>
  </w:style>
  <w:style w:type="paragraph" w:styleId="Kommentarsmne">
    <w:name w:val="annotation subject"/>
    <w:basedOn w:val="Kommentarer"/>
    <w:next w:val="Kommentarer"/>
    <w:link w:val="KommentarsmneChar"/>
    <w:uiPriority w:val="99"/>
    <w:semiHidden/>
    <w:unhideWhenUsed/>
    <w:rsid w:val="008F47E4"/>
    <w:rPr>
      <w:b/>
      <w:bCs/>
    </w:rPr>
  </w:style>
  <w:style w:type="character" w:customStyle="1" w:styleId="KommentarsmneChar">
    <w:name w:val="Kommentarsämne Char"/>
    <w:basedOn w:val="KommentarerChar"/>
    <w:link w:val="Kommentarsmne"/>
    <w:uiPriority w:val="99"/>
    <w:semiHidden/>
    <w:rsid w:val="008F47E4"/>
    <w:rPr>
      <w:b/>
      <w:bCs/>
      <w:sz w:val="20"/>
      <w:szCs w:val="20"/>
    </w:rPr>
  </w:style>
  <w:style w:type="character" w:styleId="AnvndHyperlnk">
    <w:name w:val="FollowedHyperlink"/>
    <w:basedOn w:val="Standardstycketeckensnitt"/>
    <w:uiPriority w:val="99"/>
    <w:semiHidden/>
    <w:unhideWhenUsed/>
    <w:rsid w:val="002243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856614">
      <w:bodyDiv w:val="1"/>
      <w:marLeft w:val="0"/>
      <w:marRight w:val="0"/>
      <w:marTop w:val="0"/>
      <w:marBottom w:val="0"/>
      <w:divBdr>
        <w:top w:val="none" w:sz="0" w:space="0" w:color="auto"/>
        <w:left w:val="none" w:sz="0" w:space="0" w:color="auto"/>
        <w:bottom w:val="none" w:sz="0" w:space="0" w:color="auto"/>
        <w:right w:val="none" w:sz="0" w:space="0" w:color="auto"/>
      </w:divBdr>
    </w:div>
    <w:div w:id="758136169">
      <w:bodyDiv w:val="1"/>
      <w:marLeft w:val="0"/>
      <w:marRight w:val="0"/>
      <w:marTop w:val="0"/>
      <w:marBottom w:val="0"/>
      <w:divBdr>
        <w:top w:val="none" w:sz="0" w:space="0" w:color="auto"/>
        <w:left w:val="none" w:sz="0" w:space="0" w:color="auto"/>
        <w:bottom w:val="none" w:sz="0" w:space="0" w:color="auto"/>
        <w:right w:val="none" w:sz="0" w:space="0" w:color="auto"/>
      </w:divBdr>
    </w:div>
    <w:div w:id="878515246">
      <w:bodyDiv w:val="1"/>
      <w:marLeft w:val="0"/>
      <w:marRight w:val="0"/>
      <w:marTop w:val="0"/>
      <w:marBottom w:val="0"/>
      <w:divBdr>
        <w:top w:val="none" w:sz="0" w:space="0" w:color="auto"/>
        <w:left w:val="none" w:sz="0" w:space="0" w:color="auto"/>
        <w:bottom w:val="none" w:sz="0" w:space="0" w:color="auto"/>
        <w:right w:val="none" w:sz="0" w:space="0" w:color="auto"/>
      </w:divBdr>
    </w:div>
    <w:div w:id="150866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se/utbildning/anmalan-och-antagning/behorighet-urval-och-antagningsstatistik/behorighet-genom-reell-kompete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u.se/utbildningskatalo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2annmal1\appdata\roaming\microsoft\mallar\SU\Brev.dotm" TargetMode="External"/></Relationships>
</file>

<file path=word/theme/theme1.xml><?xml version="1.0" encoding="utf-8"?>
<a:theme xmlns:a="http://schemas.openxmlformats.org/drawingml/2006/main" name="Office-tema">
  <a:themeElements>
    <a:clrScheme name="Stockholms Universitet">
      <a:dk1>
        <a:srgbClr val="000000"/>
      </a:dk1>
      <a:lt1>
        <a:srgbClr val="FFFFFF"/>
      </a:lt1>
      <a:dk2>
        <a:srgbClr val="002F5F"/>
      </a:dk2>
      <a:lt2>
        <a:srgbClr val="808080"/>
      </a:lt2>
      <a:accent1>
        <a:srgbClr val="A3A86B"/>
      </a:accent1>
      <a:accent2>
        <a:srgbClr val="ACDEE6"/>
      </a:accent2>
      <a:accent3>
        <a:srgbClr val="9BB2CE"/>
      </a:accent3>
      <a:accent4>
        <a:srgbClr val="D95E00"/>
      </a:accent4>
      <a:accent5>
        <a:srgbClr val="DADCC3"/>
      </a:accent5>
      <a:accent6>
        <a:srgbClr val="FF9B4F"/>
      </a:accent6>
      <a:hlink>
        <a:srgbClr val="0000FF"/>
      </a:hlink>
      <a:folHlink>
        <a:srgbClr val="800080"/>
      </a:folHlink>
    </a:clrScheme>
    <a:fontScheme name="Stockholms Universitet">
      <a:majorFont>
        <a:latin typeface="Verdan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DF5A9-87FC-4B71-8077-D19BAB03E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21</TotalTime>
  <Pages>3</Pages>
  <Words>636</Words>
  <Characters>3375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Malmborg Lewis</dc:creator>
  <cp:keywords/>
  <dc:description/>
  <cp:lastModifiedBy>Johanna Boynton</cp:lastModifiedBy>
  <cp:revision>7</cp:revision>
  <cp:lastPrinted>2020-10-30T11:53:00Z</cp:lastPrinted>
  <dcterms:created xsi:type="dcterms:W3CDTF">2026-08-28T15:19:00Z</dcterms:created>
  <dcterms:modified xsi:type="dcterms:W3CDTF">2026-09-10T13:56:00Z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Brev</vt:lpwstr>
  </property>
</Properties>
</file>