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F2B7" w14:textId="084B9E6E" w:rsidR="00E31FB2" w:rsidRPr="009B7774" w:rsidRDefault="006477AC" w:rsidP="002F296A">
      <w:pPr>
        <w:pStyle w:val="Rubrik1"/>
        <w:jc w:val="center"/>
        <w:rPr>
          <w:rFonts w:ascii="Calibri" w:hAnsi="Calibri" w:cs="Calibri"/>
          <w:b/>
          <w:sz w:val="36"/>
          <w:szCs w:val="36"/>
          <w:lang w:val="en-GB"/>
        </w:rPr>
      </w:pPr>
      <w:r>
        <w:rPr>
          <w:rFonts w:ascii="Calibri" w:hAnsi="Calibri" w:cs="Calibri"/>
          <w:b/>
          <w:sz w:val="36"/>
          <w:szCs w:val="36"/>
          <w:lang w:val="en-GB"/>
        </w:rPr>
        <w:t xml:space="preserve">Personal Letter &amp; </w:t>
      </w:r>
      <w:r w:rsidR="002F296A" w:rsidRPr="009B7774">
        <w:rPr>
          <w:rFonts w:ascii="Calibri" w:hAnsi="Calibri" w:cs="Calibri"/>
          <w:b/>
          <w:sz w:val="36"/>
          <w:szCs w:val="36"/>
          <w:lang w:val="en-GB"/>
        </w:rPr>
        <w:t xml:space="preserve">Preliminary Course </w:t>
      </w:r>
      <w:r w:rsidR="00107B0B">
        <w:rPr>
          <w:rFonts w:ascii="Calibri" w:hAnsi="Calibri" w:cs="Calibri"/>
          <w:b/>
          <w:sz w:val="36"/>
          <w:szCs w:val="36"/>
          <w:lang w:val="en-GB"/>
        </w:rPr>
        <w:t>Proposal</w:t>
      </w:r>
    </w:p>
    <w:p w14:paraId="64FC2C1F" w14:textId="20CA137B" w:rsidR="002F296A" w:rsidRPr="002F296A" w:rsidRDefault="002F296A" w:rsidP="002F296A">
      <w:pPr>
        <w:jc w:val="center"/>
        <w:rPr>
          <w:rFonts w:ascii="Calibri" w:hAnsi="Calibri" w:cs="Calibri"/>
          <w:lang w:val="en-GB"/>
        </w:rPr>
      </w:pPr>
      <w:r w:rsidRPr="00585103">
        <w:rPr>
          <w:rFonts w:ascii="Calibri" w:hAnsi="Calibri" w:cs="Calibri"/>
          <w:lang w:val="en-GB"/>
        </w:rPr>
        <w:t>To be uploaded in the online application for exchange studies</w:t>
      </w:r>
      <w:r>
        <w:rPr>
          <w:rFonts w:ascii="Calibri" w:hAnsi="Calibri" w:cs="Calibri"/>
          <w:lang w:val="en-GB"/>
        </w:rPr>
        <w:t xml:space="preserve"> through </w:t>
      </w:r>
      <w:r w:rsidR="006477AC">
        <w:rPr>
          <w:rFonts w:ascii="Calibri" w:hAnsi="Calibri" w:cs="Calibri"/>
          <w:lang w:val="en-GB"/>
        </w:rPr>
        <w:t>university wide</w:t>
      </w:r>
      <w:r>
        <w:rPr>
          <w:rFonts w:ascii="Calibri" w:hAnsi="Calibri" w:cs="Calibri"/>
          <w:lang w:val="en-GB"/>
        </w:rPr>
        <w:t xml:space="preserve"> agreements and networks</w:t>
      </w:r>
    </w:p>
    <w:tbl>
      <w:tblPr>
        <w:tblStyle w:val="Tabellrutnt"/>
        <w:tblpPr w:leftFromText="141" w:rightFromText="141" w:vertAnchor="page" w:horzAnchor="margin" w:tblpY="4081"/>
        <w:tblW w:w="10719" w:type="dxa"/>
        <w:tblLook w:val="04A0" w:firstRow="1" w:lastRow="0" w:firstColumn="1" w:lastColumn="0" w:noHBand="0" w:noVBand="1"/>
      </w:tblPr>
      <w:tblGrid>
        <w:gridCol w:w="4106"/>
        <w:gridCol w:w="6613"/>
      </w:tblGrid>
      <w:tr w:rsidR="002F296A" w:rsidRPr="00585103" w14:paraId="47BEB1D9" w14:textId="77777777" w:rsidTr="001E2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106" w:type="dxa"/>
          </w:tcPr>
          <w:p w14:paraId="393592B4" w14:textId="77777777" w:rsidR="002F296A" w:rsidRPr="00585103" w:rsidRDefault="002F296A" w:rsidP="00C55B3F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585103">
              <w:rPr>
                <w:rFonts w:ascii="Calibri" w:hAnsi="Calibri" w:cs="Calibri"/>
                <w:sz w:val="20"/>
                <w:szCs w:val="20"/>
                <w:lang w:val="en-GB"/>
              </w:rPr>
              <w:t>Name and last name:</w:t>
            </w:r>
          </w:p>
        </w:tc>
        <w:tc>
          <w:tcPr>
            <w:tcW w:w="6613" w:type="dxa"/>
          </w:tcPr>
          <w:p w14:paraId="5749DD61" w14:textId="77777777" w:rsidR="002F296A" w:rsidRPr="00585103" w:rsidRDefault="002F296A" w:rsidP="00C55B3F">
            <w:pPr>
              <w:rPr>
                <w:rFonts w:ascii="Calibri" w:hAnsi="Calibri" w:cs="Calibri"/>
                <w:lang w:val="en-GB"/>
              </w:rPr>
            </w:pPr>
          </w:p>
        </w:tc>
      </w:tr>
      <w:tr w:rsidR="002F296A" w:rsidRPr="006477AC" w14:paraId="75C657C0" w14:textId="77777777" w:rsidTr="001E2B24">
        <w:trPr>
          <w:trHeight w:val="688"/>
        </w:trPr>
        <w:tc>
          <w:tcPr>
            <w:tcW w:w="4106" w:type="dxa"/>
          </w:tcPr>
          <w:p w14:paraId="79B9A2FA" w14:textId="1FA045B7" w:rsidR="002F296A" w:rsidRPr="00585103" w:rsidRDefault="006477AC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Home department at Stockholm University:</w:t>
            </w:r>
          </w:p>
        </w:tc>
        <w:tc>
          <w:tcPr>
            <w:tcW w:w="6613" w:type="dxa"/>
          </w:tcPr>
          <w:p w14:paraId="61AE4628" w14:textId="77777777" w:rsidR="002F296A" w:rsidRPr="00585103" w:rsidRDefault="002F296A" w:rsidP="00C55B3F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1875E179" w14:textId="51FB62D3" w:rsidR="002F296A" w:rsidRPr="006477AC" w:rsidRDefault="00831CB3" w:rsidP="006477AC">
      <w:pPr>
        <w:pStyle w:val="Rubrik2"/>
        <w:rPr>
          <w:rFonts w:ascii="Calibri" w:hAnsi="Calibri" w:cs="Calibri"/>
          <w:lang w:val="en-GB"/>
        </w:rPr>
      </w:pPr>
      <w:r w:rsidRPr="00831CB3">
        <w:rPr>
          <w:rFonts w:ascii="Calibri" w:hAnsi="Calibri" w:cs="Calibri"/>
          <w:lang w:val="en-GB"/>
        </w:rPr>
        <w:t>Personal Information</w:t>
      </w:r>
      <w:r>
        <w:rPr>
          <w:rFonts w:ascii="Calibri" w:hAnsi="Calibri" w:cs="Calibri"/>
          <w:lang w:val="en-GB"/>
        </w:rPr>
        <w:t>.</w:t>
      </w:r>
    </w:p>
    <w:p w14:paraId="254B8A78" w14:textId="3E3FE426" w:rsidR="002F296A" w:rsidRDefault="002F296A" w:rsidP="002F296A">
      <w:pPr>
        <w:pStyle w:val="Rubrik2"/>
        <w:rPr>
          <w:rFonts w:ascii="Calibri" w:hAnsi="Calibri" w:cs="Calibri"/>
          <w:lang w:val="en-GB"/>
        </w:rPr>
      </w:pPr>
    </w:p>
    <w:p w14:paraId="342069D6" w14:textId="77777777" w:rsidR="004D185B" w:rsidRPr="004D185B" w:rsidRDefault="004D185B" w:rsidP="004D185B">
      <w:pPr>
        <w:rPr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4A82" w:rsidRPr="00914A82" w14:paraId="113FFCF7" w14:textId="77777777" w:rsidTr="006C1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6" w:type="dxa"/>
          </w:tcPr>
          <w:p w14:paraId="702331F2" w14:textId="71416EE5" w:rsidR="00914A82" w:rsidRPr="00914A82" w:rsidRDefault="00914A82" w:rsidP="002F296A">
            <w:pPr>
              <w:pStyle w:val="Rubrik2"/>
              <w:outlineLvl w:val="1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In what way would an exchange semester/year affect your studies? (</w:t>
            </w:r>
            <w:proofErr w:type="gramStart"/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max</w:t>
            </w:r>
            <w:proofErr w:type="gramEnd"/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100 words)</w:t>
            </w:r>
          </w:p>
        </w:tc>
      </w:tr>
      <w:tr w:rsidR="00914A82" w:rsidRPr="00914A82" w14:paraId="22E38E6D" w14:textId="77777777" w:rsidTr="00DB3CEF">
        <w:tc>
          <w:tcPr>
            <w:tcW w:w="10456" w:type="dxa"/>
          </w:tcPr>
          <w:p w14:paraId="03A81B93" w14:textId="77777777" w:rsidR="00914A82" w:rsidRDefault="00914A82" w:rsidP="002F296A">
            <w:pPr>
              <w:pStyle w:val="Rubrik2"/>
              <w:outlineLvl w:val="1"/>
              <w:rPr>
                <w:rFonts w:ascii="Calibri" w:hAnsi="Calibri" w:cs="Calibri"/>
                <w:lang w:val="en-US"/>
              </w:rPr>
            </w:pPr>
          </w:p>
          <w:p w14:paraId="3CDBBF5A" w14:textId="77777777" w:rsidR="00914A82" w:rsidRDefault="00914A82" w:rsidP="00914A82">
            <w:pPr>
              <w:rPr>
                <w:lang w:val="en-US"/>
              </w:rPr>
            </w:pPr>
          </w:p>
          <w:p w14:paraId="625BAA6E" w14:textId="77777777" w:rsidR="00914A82" w:rsidRDefault="00914A82" w:rsidP="00914A82">
            <w:pPr>
              <w:rPr>
                <w:lang w:val="en-US"/>
              </w:rPr>
            </w:pPr>
          </w:p>
          <w:p w14:paraId="0FB49991" w14:textId="77777777" w:rsidR="00914A82" w:rsidRDefault="00914A82" w:rsidP="00914A82">
            <w:pPr>
              <w:rPr>
                <w:lang w:val="en-US"/>
              </w:rPr>
            </w:pPr>
          </w:p>
          <w:p w14:paraId="62734ECE" w14:textId="77777777" w:rsidR="00914A82" w:rsidRDefault="00914A82" w:rsidP="00914A82">
            <w:pPr>
              <w:rPr>
                <w:lang w:val="en-US"/>
              </w:rPr>
            </w:pPr>
          </w:p>
          <w:p w14:paraId="19DAED77" w14:textId="77777777" w:rsidR="00914A82" w:rsidRDefault="00914A82" w:rsidP="00914A82">
            <w:pPr>
              <w:rPr>
                <w:lang w:val="en-US"/>
              </w:rPr>
            </w:pPr>
          </w:p>
          <w:p w14:paraId="292F9E95" w14:textId="7CA3254D" w:rsidR="00914A82" w:rsidRPr="00914A82" w:rsidRDefault="00914A82" w:rsidP="00914A82">
            <w:pPr>
              <w:rPr>
                <w:lang w:val="en-US"/>
              </w:rPr>
            </w:pPr>
          </w:p>
        </w:tc>
      </w:tr>
      <w:tr w:rsidR="00914A82" w:rsidRPr="00914A82" w14:paraId="7191B070" w14:textId="77777777" w:rsidTr="001D7BCC">
        <w:tc>
          <w:tcPr>
            <w:tcW w:w="10456" w:type="dxa"/>
          </w:tcPr>
          <w:p w14:paraId="1C6F36B0" w14:textId="0F93AD88" w:rsidR="00914A82" w:rsidRPr="00914A82" w:rsidRDefault="00914A82" w:rsidP="002F296A">
            <w:pPr>
              <w:pStyle w:val="Rubrik2"/>
              <w:outlineLvl w:val="1"/>
              <w:rPr>
                <w:rFonts w:ascii="Calibri" w:hAnsi="Calibri" w:cs="Calibri"/>
                <w:bCs/>
                <w:lang w:val="en-US"/>
              </w:rPr>
            </w:pPr>
            <w:r w:rsidRPr="00914A82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In what way would an exchange semester/year affect you on a personal level? (</w:t>
            </w:r>
            <w:proofErr w:type="gramStart"/>
            <w:r w:rsidRPr="00914A82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max</w:t>
            </w:r>
            <w:proofErr w:type="gramEnd"/>
            <w:r w:rsidRPr="00914A82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100 words)</w:t>
            </w:r>
          </w:p>
        </w:tc>
      </w:tr>
      <w:tr w:rsidR="00914A82" w:rsidRPr="00914A82" w14:paraId="68214FFA" w14:textId="77777777" w:rsidTr="00DC55F3">
        <w:tc>
          <w:tcPr>
            <w:tcW w:w="10456" w:type="dxa"/>
          </w:tcPr>
          <w:p w14:paraId="41714A37" w14:textId="77777777" w:rsidR="00914A82" w:rsidRDefault="00914A82" w:rsidP="002F296A">
            <w:pPr>
              <w:pStyle w:val="Rubrik2"/>
              <w:outlineLvl w:val="1"/>
              <w:rPr>
                <w:rFonts w:ascii="Calibri" w:hAnsi="Calibri" w:cs="Calibri"/>
                <w:lang w:val="en-US"/>
              </w:rPr>
            </w:pPr>
          </w:p>
          <w:p w14:paraId="4E5644A7" w14:textId="77777777" w:rsidR="00914A82" w:rsidRDefault="00914A82" w:rsidP="00914A82">
            <w:pPr>
              <w:rPr>
                <w:lang w:val="en-US"/>
              </w:rPr>
            </w:pPr>
          </w:p>
          <w:p w14:paraId="036E63C9" w14:textId="77777777" w:rsidR="00914A82" w:rsidRDefault="00914A82" w:rsidP="00914A82">
            <w:pPr>
              <w:rPr>
                <w:lang w:val="en-US"/>
              </w:rPr>
            </w:pPr>
          </w:p>
          <w:p w14:paraId="60B9F489" w14:textId="77777777" w:rsidR="00914A82" w:rsidRDefault="00914A82" w:rsidP="00914A82">
            <w:pPr>
              <w:rPr>
                <w:lang w:val="en-US"/>
              </w:rPr>
            </w:pPr>
          </w:p>
          <w:p w14:paraId="3202C104" w14:textId="77777777" w:rsidR="00914A82" w:rsidRDefault="00914A82" w:rsidP="00914A82">
            <w:pPr>
              <w:rPr>
                <w:lang w:val="en-US"/>
              </w:rPr>
            </w:pPr>
          </w:p>
          <w:p w14:paraId="3A03DB4C" w14:textId="77777777" w:rsidR="00914A82" w:rsidRDefault="00914A82" w:rsidP="00914A82">
            <w:pPr>
              <w:rPr>
                <w:lang w:val="en-US"/>
              </w:rPr>
            </w:pPr>
          </w:p>
          <w:p w14:paraId="67B6BA98" w14:textId="2EB39264" w:rsidR="00914A82" w:rsidRPr="00914A82" w:rsidRDefault="00914A82" w:rsidP="00914A82">
            <w:pPr>
              <w:rPr>
                <w:lang w:val="en-US"/>
              </w:rPr>
            </w:pPr>
          </w:p>
        </w:tc>
      </w:tr>
    </w:tbl>
    <w:p w14:paraId="56936ABE" w14:textId="77777777" w:rsidR="00914A82" w:rsidRDefault="00914A82" w:rsidP="002F296A">
      <w:pPr>
        <w:pStyle w:val="Rubrik2"/>
        <w:rPr>
          <w:rFonts w:ascii="Calibri" w:hAnsi="Calibri" w:cs="Calibri"/>
        </w:rPr>
      </w:pPr>
    </w:p>
    <w:p w14:paraId="5E0BEE97" w14:textId="4100CBB3" w:rsidR="002F296A" w:rsidRPr="00585103" w:rsidRDefault="002F296A" w:rsidP="002F296A">
      <w:pPr>
        <w:pStyle w:val="Rubrik2"/>
        <w:rPr>
          <w:rFonts w:ascii="Calibri" w:hAnsi="Calibri" w:cs="Calibri"/>
        </w:rPr>
      </w:pPr>
      <w:r w:rsidRPr="00585103">
        <w:rPr>
          <w:rFonts w:ascii="Calibri" w:hAnsi="Calibri" w:cs="Calibri"/>
        </w:rPr>
        <w:t>Information/Check list</w:t>
      </w:r>
      <w:r w:rsidR="00831CB3">
        <w:rPr>
          <w:rFonts w:ascii="Calibri" w:hAnsi="Calibri" w:cs="Calibri"/>
        </w:rPr>
        <w:t>.</w:t>
      </w:r>
    </w:p>
    <w:p w14:paraId="0ACCFE43" w14:textId="24701B68" w:rsidR="002F296A" w:rsidRPr="00585103" w:rsidRDefault="002F296A" w:rsidP="002F296A">
      <w:pPr>
        <w:pStyle w:val="Liststycke"/>
        <w:numPr>
          <w:ilvl w:val="0"/>
          <w:numId w:val="46"/>
        </w:numPr>
        <w:rPr>
          <w:rFonts w:ascii="Calibri" w:hAnsi="Calibri" w:cs="Calibri"/>
          <w:sz w:val="20"/>
          <w:szCs w:val="20"/>
          <w:lang w:val="en-GB"/>
        </w:rPr>
      </w:pPr>
      <w:r w:rsidRPr="00585103">
        <w:rPr>
          <w:rFonts w:ascii="Calibri" w:hAnsi="Calibri" w:cs="Calibri"/>
          <w:sz w:val="20"/>
          <w:szCs w:val="20"/>
          <w:lang w:val="en-GB"/>
        </w:rPr>
        <w:t xml:space="preserve">Fill out a preliminary course </w:t>
      </w:r>
      <w:r w:rsidR="00914A82">
        <w:rPr>
          <w:rFonts w:ascii="Calibri" w:hAnsi="Calibri" w:cs="Calibri"/>
          <w:sz w:val="20"/>
          <w:szCs w:val="20"/>
          <w:lang w:val="en-GB"/>
        </w:rPr>
        <w:t>proposal</w:t>
      </w:r>
      <w:r w:rsidRPr="00585103">
        <w:rPr>
          <w:rFonts w:ascii="Calibri" w:hAnsi="Calibri" w:cs="Calibri"/>
          <w:sz w:val="20"/>
          <w:szCs w:val="20"/>
          <w:lang w:val="en-GB"/>
        </w:rPr>
        <w:t xml:space="preserve"> for the first 3 universities you are applying to. (Fill out 5 universities but 3 course selections) Please note that the course catalogues for the semester you apply for may not yet be available at this point. In this case you may choose courses from a course catalogue for the current year. </w:t>
      </w:r>
      <w:r>
        <w:rPr>
          <w:rFonts w:ascii="Calibri" w:hAnsi="Calibri" w:cs="Calibri"/>
          <w:sz w:val="20"/>
          <w:szCs w:val="20"/>
          <w:lang w:val="en-GB"/>
        </w:rPr>
        <w:br/>
      </w:r>
    </w:p>
    <w:p w14:paraId="7542F6ED" w14:textId="77777777" w:rsidR="002F296A" w:rsidRPr="00585103" w:rsidRDefault="002F296A" w:rsidP="002F296A">
      <w:pPr>
        <w:pStyle w:val="Liststycke"/>
        <w:numPr>
          <w:ilvl w:val="0"/>
          <w:numId w:val="46"/>
        </w:numPr>
        <w:rPr>
          <w:rFonts w:ascii="Calibri" w:hAnsi="Calibri" w:cs="Calibri"/>
          <w:sz w:val="20"/>
          <w:szCs w:val="20"/>
          <w:lang w:val="en-GB"/>
        </w:rPr>
      </w:pPr>
      <w:r w:rsidRPr="00585103">
        <w:rPr>
          <w:rFonts w:ascii="Calibri" w:hAnsi="Calibri" w:cs="Calibri"/>
          <w:sz w:val="20"/>
          <w:szCs w:val="20"/>
          <w:lang w:val="en-GB"/>
        </w:rPr>
        <w:t xml:space="preserve">The amount of courses/credits shall in total be equivalent to 30 ECTS (30 </w:t>
      </w:r>
      <w:proofErr w:type="spellStart"/>
      <w:r w:rsidRPr="00585103">
        <w:rPr>
          <w:rFonts w:ascii="Calibri" w:hAnsi="Calibri" w:cs="Calibri"/>
          <w:sz w:val="20"/>
          <w:szCs w:val="20"/>
          <w:lang w:val="en-GB"/>
        </w:rPr>
        <w:t>högskolepoäng</w:t>
      </w:r>
      <w:proofErr w:type="spellEnd"/>
      <w:r w:rsidRPr="00585103">
        <w:rPr>
          <w:rFonts w:ascii="Calibri" w:hAnsi="Calibri" w:cs="Calibri"/>
          <w:sz w:val="20"/>
          <w:szCs w:val="20"/>
          <w:lang w:val="en-GB"/>
        </w:rPr>
        <w:t>, hp) at each university.</w:t>
      </w:r>
      <w:r>
        <w:rPr>
          <w:rFonts w:ascii="Calibri" w:hAnsi="Calibri" w:cs="Calibri"/>
          <w:sz w:val="20"/>
          <w:szCs w:val="20"/>
          <w:lang w:val="en-GB"/>
        </w:rPr>
        <w:br/>
      </w:r>
    </w:p>
    <w:p w14:paraId="35AFA3A4" w14:textId="530DC033" w:rsidR="002F296A" w:rsidRPr="00914A82" w:rsidRDefault="002F296A" w:rsidP="002F296A">
      <w:pPr>
        <w:pStyle w:val="Liststycke"/>
        <w:numPr>
          <w:ilvl w:val="0"/>
          <w:numId w:val="46"/>
        </w:numPr>
        <w:rPr>
          <w:rFonts w:ascii="Calibri" w:hAnsi="Calibri" w:cs="Calibri"/>
          <w:sz w:val="20"/>
          <w:szCs w:val="20"/>
          <w:lang w:val="en-GB"/>
        </w:rPr>
      </w:pPr>
      <w:r w:rsidRPr="00585103">
        <w:rPr>
          <w:rFonts w:ascii="Calibri" w:hAnsi="Calibri" w:cs="Calibri"/>
          <w:sz w:val="20"/>
          <w:szCs w:val="20"/>
          <w:lang w:val="en-GB"/>
        </w:rPr>
        <w:t xml:space="preserve">Make sure to confirm with the Departmental International Coordinator/Study </w:t>
      </w:r>
      <w:proofErr w:type="spellStart"/>
      <w:r w:rsidRPr="00585103">
        <w:rPr>
          <w:rFonts w:ascii="Calibri" w:hAnsi="Calibri" w:cs="Calibri"/>
          <w:sz w:val="20"/>
          <w:szCs w:val="20"/>
          <w:lang w:val="en-GB"/>
        </w:rPr>
        <w:t>Councellor</w:t>
      </w:r>
      <w:proofErr w:type="spellEnd"/>
      <w:r w:rsidRPr="00585103">
        <w:rPr>
          <w:rFonts w:ascii="Calibri" w:hAnsi="Calibri" w:cs="Calibri"/>
          <w:sz w:val="20"/>
          <w:szCs w:val="20"/>
          <w:lang w:val="en-GB"/>
        </w:rPr>
        <w:t xml:space="preserve"> at your department </w:t>
      </w:r>
      <w:r w:rsidR="000A5E76" w:rsidRPr="007F24FD">
        <w:rPr>
          <w:rFonts w:ascii="Calibri" w:hAnsi="Calibri" w:cs="Calibri"/>
          <w:sz w:val="20"/>
          <w:szCs w:val="20"/>
          <w:lang w:val="en-GB"/>
        </w:rPr>
        <w:t>(</w:t>
      </w:r>
      <w:hyperlink r:id="rId8" w:history="1">
        <w:r w:rsidR="007F24FD" w:rsidRPr="007F24FD">
          <w:rPr>
            <w:rStyle w:val="Hyperlnk"/>
            <w:rFonts w:ascii="Calibri" w:hAnsi="Calibri" w:cs="Calibri"/>
            <w:sz w:val="20"/>
            <w:szCs w:val="20"/>
            <w:lang w:val="en-GB"/>
          </w:rPr>
          <w:t>www.su.se/departmentalcoordinators</w:t>
        </w:r>
      </w:hyperlink>
      <w:r w:rsidR="000A5E76">
        <w:rPr>
          <w:rFonts w:ascii="Calibri" w:hAnsi="Calibri" w:cs="Calibri"/>
          <w:sz w:val="20"/>
          <w:szCs w:val="20"/>
          <w:lang w:val="en-GB"/>
        </w:rPr>
        <w:t xml:space="preserve">) </w:t>
      </w:r>
      <w:r w:rsidRPr="00585103">
        <w:rPr>
          <w:rFonts w:ascii="Calibri" w:hAnsi="Calibri" w:cs="Calibri"/>
          <w:sz w:val="20"/>
          <w:szCs w:val="20"/>
          <w:lang w:val="en-GB"/>
        </w:rPr>
        <w:t xml:space="preserve">or a Degree </w:t>
      </w:r>
      <w:r w:rsidRPr="006D74CA">
        <w:rPr>
          <w:rFonts w:ascii="Calibri" w:hAnsi="Calibri" w:cs="Calibri"/>
          <w:sz w:val="20"/>
          <w:szCs w:val="20"/>
          <w:lang w:val="en-GB"/>
        </w:rPr>
        <w:t>Officer</w:t>
      </w:r>
      <w:r w:rsidR="000A5E76">
        <w:rPr>
          <w:rFonts w:ascii="Calibri" w:hAnsi="Calibri" w:cs="Calibri"/>
          <w:sz w:val="20"/>
          <w:szCs w:val="20"/>
          <w:lang w:val="en-GB"/>
        </w:rPr>
        <w:t>/</w:t>
      </w:r>
      <w:proofErr w:type="spellStart"/>
      <w:r w:rsidRPr="00585103">
        <w:rPr>
          <w:rFonts w:ascii="Calibri" w:hAnsi="Calibri" w:cs="Calibri"/>
          <w:sz w:val="20"/>
          <w:szCs w:val="20"/>
          <w:lang w:val="en-GB"/>
        </w:rPr>
        <w:t>examenshandläggare</w:t>
      </w:r>
      <w:proofErr w:type="spellEnd"/>
      <w:r w:rsidRPr="00585103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0A5E76">
        <w:rPr>
          <w:rFonts w:ascii="Calibri" w:hAnsi="Calibri" w:cs="Calibri"/>
          <w:sz w:val="20"/>
          <w:szCs w:val="20"/>
          <w:lang w:val="en-GB"/>
        </w:rPr>
        <w:t xml:space="preserve">Student Services (e-mail: </w:t>
      </w:r>
      <w:hyperlink r:id="rId9" w:history="1">
        <w:r w:rsidR="000A5E76" w:rsidRPr="00A90149">
          <w:rPr>
            <w:rStyle w:val="Hyperlnk"/>
            <w:rFonts w:ascii="Calibri" w:hAnsi="Calibri" w:cs="Calibri"/>
            <w:sz w:val="20"/>
            <w:szCs w:val="20"/>
            <w:lang w:val="en-GB"/>
          </w:rPr>
          <w:t>tillgodo@su.se</w:t>
        </w:r>
      </w:hyperlink>
      <w:r w:rsidR="000A5E76">
        <w:rPr>
          <w:rFonts w:ascii="Calibri" w:hAnsi="Calibri" w:cs="Calibri"/>
          <w:sz w:val="20"/>
          <w:szCs w:val="20"/>
          <w:lang w:val="en-GB"/>
        </w:rPr>
        <w:t xml:space="preserve">) </w:t>
      </w:r>
      <w:r w:rsidRPr="00585103">
        <w:rPr>
          <w:rFonts w:ascii="Calibri" w:hAnsi="Calibri" w:cs="Calibri"/>
          <w:sz w:val="20"/>
          <w:szCs w:val="20"/>
          <w:lang w:val="en-GB"/>
        </w:rPr>
        <w:t>that your planned exchange/course selection can be a part of your studies.</w:t>
      </w:r>
      <w:r>
        <w:rPr>
          <w:rFonts w:ascii="Calibri" w:hAnsi="Calibri" w:cs="Calibri"/>
          <w:sz w:val="20"/>
          <w:szCs w:val="20"/>
          <w:lang w:val="en-GB"/>
        </w:rPr>
        <w:br/>
      </w:r>
      <w:r w:rsidRPr="00914A82">
        <w:rPr>
          <w:rFonts w:ascii="Calibri" w:hAnsi="Calibri" w:cs="Calibri"/>
          <w:lang w:val="en-GB"/>
        </w:rPr>
        <w:br w:type="page"/>
      </w:r>
    </w:p>
    <w:p w14:paraId="2E25A5FE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  <w:r w:rsidRPr="00EF23C6">
        <w:rPr>
          <w:rFonts w:ascii="Calibri" w:hAnsi="Calibri" w:cs="Calibri"/>
          <w:lang w:val="en-GB"/>
        </w:rPr>
        <w:lastRenderedPageBreak/>
        <w:t>Option 1.</w:t>
      </w:r>
    </w:p>
    <w:p w14:paraId="755DCBD3" w14:textId="77777777" w:rsidR="009B7774" w:rsidRPr="009B7774" w:rsidRDefault="00CF4B2E" w:rsidP="009B7774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Host</w:t>
      </w:r>
      <w:r w:rsidR="009B7774" w:rsidRPr="009B7774">
        <w:rPr>
          <w:rFonts w:ascii="Calibri" w:hAnsi="Calibri" w:cs="Calibri"/>
          <w:b/>
          <w:lang w:val="en-GB"/>
        </w:rPr>
        <w:t xml:space="preserve"> </w:t>
      </w:r>
      <w:proofErr w:type="gramStart"/>
      <w:r w:rsidR="009B7774" w:rsidRPr="009B7774">
        <w:rPr>
          <w:rFonts w:ascii="Calibri" w:hAnsi="Calibri" w:cs="Calibri"/>
          <w:b/>
          <w:lang w:val="en-GB"/>
        </w:rPr>
        <w:t>University:</w:t>
      </w:r>
      <w:r>
        <w:rPr>
          <w:rFonts w:ascii="Calibri" w:hAnsi="Calibri" w:cs="Calibri"/>
          <w:b/>
          <w:lang w:val="en-GB"/>
        </w:rPr>
        <w:t>_</w:t>
      </w:r>
      <w:proofErr w:type="gramEnd"/>
      <w:r>
        <w:rPr>
          <w:rFonts w:ascii="Calibri" w:hAnsi="Calibri" w:cs="Calibri"/>
          <w:b/>
          <w:lang w:val="en-GB"/>
        </w:rPr>
        <w:t>_______________________________________________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"/>
        <w:gridCol w:w="2510"/>
        <w:gridCol w:w="3686"/>
        <w:gridCol w:w="992"/>
        <w:gridCol w:w="1247"/>
      </w:tblGrid>
      <w:tr w:rsidR="004269A3" w14:paraId="066818FF" w14:textId="77777777" w:rsidTr="00426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" w:type="dxa"/>
          </w:tcPr>
          <w:p w14:paraId="72D09E18" w14:textId="77777777" w:rsidR="004269A3" w:rsidRDefault="004269A3" w:rsidP="00C55B3F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  <w:p w14:paraId="484E018B" w14:textId="77777777" w:rsidR="004269A3" w:rsidRDefault="004269A3" w:rsidP="00C55B3F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  <w:p w14:paraId="739E1107" w14:textId="77777777" w:rsidR="004269A3" w:rsidRPr="00DC3C33" w:rsidRDefault="004269A3" w:rsidP="00C55B3F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12002A17" w14:textId="77777777" w:rsidR="004269A3" w:rsidRPr="00DC3C33" w:rsidRDefault="004269A3" w:rsidP="00C55B3F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2B5B613D" w14:textId="77777777" w:rsidR="004269A3" w:rsidRPr="00DC3C33" w:rsidRDefault="004269A3" w:rsidP="00C55B3F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6BAE336E" w14:textId="77777777" w:rsidR="004269A3" w:rsidRPr="00DC3C33" w:rsidRDefault="004269A3" w:rsidP="00C55B3F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14F7EDBD" w14:textId="77777777" w:rsidR="004269A3" w:rsidRDefault="004269A3" w:rsidP="00C55B3F">
            <w:pPr>
              <w:rPr>
                <w:rFonts w:ascii="Calibri" w:hAnsi="Calibri" w:cs="Calibri"/>
                <w:b w:val="0"/>
                <w:sz w:val="20"/>
                <w:szCs w:val="20"/>
                <w:lang w:val="en-GB"/>
              </w:rPr>
            </w:pPr>
          </w:p>
        </w:tc>
      </w:tr>
      <w:tr w:rsidR="004269A3" w14:paraId="20CBD1C9" w14:textId="77777777" w:rsidTr="004269A3">
        <w:tc>
          <w:tcPr>
            <w:tcW w:w="279" w:type="dxa"/>
          </w:tcPr>
          <w:p w14:paraId="5420EB52" w14:textId="77777777" w:rsidR="004269A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0DF07EA9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E37D303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1EA70E15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09D3F600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23912496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12354604" w14:textId="77777777" w:rsidR="004269A3" w:rsidRDefault="004269A3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4269A3" w14:paraId="6294CADE" w14:textId="77777777" w:rsidTr="004269A3">
        <w:tc>
          <w:tcPr>
            <w:tcW w:w="279" w:type="dxa"/>
          </w:tcPr>
          <w:p w14:paraId="7E423064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4C476018" w14:textId="77777777" w:rsidR="004269A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693E449E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14DB61AE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3F3F027D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6F4F4AAD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4FF0C3CF" w14:textId="77777777" w:rsidR="004269A3" w:rsidRDefault="004269A3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4269A3" w14:paraId="668D308E" w14:textId="77777777" w:rsidTr="004269A3">
        <w:tc>
          <w:tcPr>
            <w:tcW w:w="279" w:type="dxa"/>
          </w:tcPr>
          <w:p w14:paraId="4AE9DA54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0869B22B" w14:textId="77777777" w:rsidR="004269A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9E4DEE8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3C484877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3C10E36F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6EF1E9DF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51A5F3F7" w14:textId="77777777" w:rsidR="004269A3" w:rsidRDefault="004269A3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4269A3" w14:paraId="79E5AC07" w14:textId="77777777" w:rsidTr="004269A3">
        <w:tc>
          <w:tcPr>
            <w:tcW w:w="279" w:type="dxa"/>
          </w:tcPr>
          <w:p w14:paraId="1D963C04" w14:textId="77777777" w:rsidR="004269A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278922E5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30C82EE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2207D934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22245338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66994F14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27B93E6" w14:textId="77777777" w:rsidR="004269A3" w:rsidRDefault="004269A3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4269A3" w14:paraId="7AA248D4" w14:textId="77777777" w:rsidTr="004269A3">
        <w:tc>
          <w:tcPr>
            <w:tcW w:w="279" w:type="dxa"/>
          </w:tcPr>
          <w:p w14:paraId="1D4DA54B" w14:textId="77777777" w:rsidR="004269A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46CAEC10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71CEF607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2BC1710A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371A6845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0B1EFE87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F174441" w14:textId="77777777" w:rsidR="004269A3" w:rsidRDefault="004269A3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4269A3" w14:paraId="783BB44D" w14:textId="77777777" w:rsidTr="004269A3">
        <w:tc>
          <w:tcPr>
            <w:tcW w:w="279" w:type="dxa"/>
          </w:tcPr>
          <w:p w14:paraId="6CE1F4DA" w14:textId="77777777" w:rsidR="004269A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337B3DA4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19F88C87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6F33E99D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35960C52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58636900" w14:textId="77777777" w:rsidR="004269A3" w:rsidRPr="00DC3C33" w:rsidRDefault="004269A3" w:rsidP="00C55B3F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78BFFC37" w14:textId="77777777" w:rsidR="004269A3" w:rsidRDefault="004269A3" w:rsidP="00C55B3F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</w:tbl>
    <w:p w14:paraId="2580E496" w14:textId="77777777" w:rsidR="002F296A" w:rsidRDefault="002F296A" w:rsidP="002F296A">
      <w:pPr>
        <w:rPr>
          <w:rFonts w:ascii="Calibri" w:hAnsi="Calibri" w:cs="Calibri"/>
          <w:b/>
          <w:sz w:val="20"/>
          <w:szCs w:val="20"/>
          <w:lang w:val="en-GB"/>
        </w:rPr>
      </w:pPr>
    </w:p>
    <w:p w14:paraId="5CCE16A6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  <w:r w:rsidRPr="00DC3C33">
        <w:rPr>
          <w:rFonts w:ascii="Calibri" w:hAnsi="Calibri" w:cs="Calibri"/>
          <w:lang w:val="en-GB"/>
        </w:rPr>
        <w:t>Option 2.</w:t>
      </w:r>
    </w:p>
    <w:p w14:paraId="6947B512" w14:textId="6819D4EF" w:rsidR="00CF4B2E" w:rsidRDefault="00CF4B2E" w:rsidP="00CF4B2E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Host</w:t>
      </w:r>
      <w:r w:rsidRPr="009B7774">
        <w:rPr>
          <w:rFonts w:ascii="Calibri" w:hAnsi="Calibri" w:cs="Calibri"/>
          <w:b/>
          <w:lang w:val="en-GB"/>
        </w:rPr>
        <w:t xml:space="preserve"> </w:t>
      </w:r>
      <w:proofErr w:type="gramStart"/>
      <w:r w:rsidRPr="009B7774">
        <w:rPr>
          <w:rFonts w:ascii="Calibri" w:hAnsi="Calibri" w:cs="Calibri"/>
          <w:b/>
          <w:lang w:val="en-GB"/>
        </w:rPr>
        <w:t>University:</w:t>
      </w:r>
      <w:r>
        <w:rPr>
          <w:rFonts w:ascii="Calibri" w:hAnsi="Calibri" w:cs="Calibri"/>
          <w:b/>
          <w:lang w:val="en-GB"/>
        </w:rPr>
        <w:t>_</w:t>
      </w:r>
      <w:proofErr w:type="gramEnd"/>
      <w:r>
        <w:rPr>
          <w:rFonts w:ascii="Calibri" w:hAnsi="Calibri" w:cs="Calibri"/>
          <w:b/>
          <w:lang w:val="en-GB"/>
        </w:rPr>
        <w:t>_______________________________________________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"/>
        <w:gridCol w:w="2510"/>
        <w:gridCol w:w="3686"/>
        <w:gridCol w:w="992"/>
        <w:gridCol w:w="1247"/>
      </w:tblGrid>
      <w:tr w:rsidR="00FD2973" w14:paraId="026FCDB0" w14:textId="77777777" w:rsidTr="003E7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" w:type="dxa"/>
          </w:tcPr>
          <w:p w14:paraId="12E6E853" w14:textId="77777777" w:rsidR="00FD297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  <w:p w14:paraId="3F6B652F" w14:textId="77777777" w:rsidR="00FD297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  <w:p w14:paraId="16159C49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561958B0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256C2C4F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41EC9A68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CEC5B1A" w14:textId="77777777" w:rsidR="00FD2973" w:rsidRDefault="00FD2973" w:rsidP="003E7459">
            <w:pPr>
              <w:rPr>
                <w:rFonts w:ascii="Calibri" w:hAnsi="Calibri" w:cs="Calibri"/>
                <w:b w:val="0"/>
                <w:sz w:val="20"/>
                <w:szCs w:val="20"/>
                <w:lang w:val="en-GB"/>
              </w:rPr>
            </w:pPr>
          </w:p>
        </w:tc>
      </w:tr>
      <w:tr w:rsidR="00FD2973" w14:paraId="6A85263A" w14:textId="77777777" w:rsidTr="003E7459">
        <w:tc>
          <w:tcPr>
            <w:tcW w:w="279" w:type="dxa"/>
          </w:tcPr>
          <w:p w14:paraId="1632993B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2E2D1A12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134DE069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2DA6D4A4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74386FC4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3424AA64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7DA97F4A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15160CED" w14:textId="77777777" w:rsidTr="003E7459">
        <w:tc>
          <w:tcPr>
            <w:tcW w:w="279" w:type="dxa"/>
          </w:tcPr>
          <w:p w14:paraId="11187217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71DD88DC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AD85C14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3951445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7DB82FC5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1E0D9B2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B068B2E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3119B6AE" w14:textId="77777777" w:rsidTr="003E7459">
        <w:tc>
          <w:tcPr>
            <w:tcW w:w="279" w:type="dxa"/>
          </w:tcPr>
          <w:p w14:paraId="09FA8FD5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6C6C868A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1A7243C3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2C9E4B69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4FBFBE21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09EDE0A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5D0AA16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20F44DE1" w14:textId="77777777" w:rsidTr="003E7459">
        <w:tc>
          <w:tcPr>
            <w:tcW w:w="279" w:type="dxa"/>
          </w:tcPr>
          <w:p w14:paraId="4281FCE4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0FCF7BD7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25CEA5BF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03B96489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7A528E91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4C3456B9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EEFCF67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38F6F514" w14:textId="77777777" w:rsidTr="003E7459">
        <w:tc>
          <w:tcPr>
            <w:tcW w:w="279" w:type="dxa"/>
          </w:tcPr>
          <w:p w14:paraId="575C71B3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1082CC60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04E74B61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38438D2C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128BAF06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13C62B16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346F9D6C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0AA54C81" w14:textId="77777777" w:rsidTr="003E7459">
        <w:tc>
          <w:tcPr>
            <w:tcW w:w="279" w:type="dxa"/>
          </w:tcPr>
          <w:p w14:paraId="7524C69F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1EE4B11C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466B2FA7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190FE127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113D5396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78BC60B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6DD7CB75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</w:tbl>
    <w:p w14:paraId="420AC524" w14:textId="3239DAA2" w:rsidR="00FD2973" w:rsidRDefault="00FD2973" w:rsidP="00CF4B2E">
      <w:pPr>
        <w:rPr>
          <w:rFonts w:ascii="Calibri" w:hAnsi="Calibri" w:cs="Calibri"/>
          <w:b/>
          <w:lang w:val="en-GB"/>
        </w:rPr>
      </w:pPr>
    </w:p>
    <w:p w14:paraId="7085498C" w14:textId="446371C0" w:rsidR="00FD2973" w:rsidRDefault="00FD2973" w:rsidP="00CF4B2E">
      <w:pPr>
        <w:rPr>
          <w:rFonts w:ascii="Calibri" w:hAnsi="Calibri" w:cs="Calibri"/>
          <w:b/>
          <w:lang w:val="en-GB"/>
        </w:rPr>
      </w:pPr>
    </w:p>
    <w:p w14:paraId="360FB030" w14:textId="77777777" w:rsidR="00FD2973" w:rsidRPr="00CF4B2E" w:rsidRDefault="00FD2973" w:rsidP="00CF4B2E">
      <w:pPr>
        <w:rPr>
          <w:rFonts w:ascii="Calibri" w:hAnsi="Calibri" w:cs="Calibri"/>
          <w:b/>
          <w:lang w:val="en-GB"/>
        </w:rPr>
      </w:pPr>
    </w:p>
    <w:p w14:paraId="0EF204AB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</w:p>
    <w:p w14:paraId="0DC2859A" w14:textId="53BCFA09" w:rsidR="002F296A" w:rsidRDefault="002F296A" w:rsidP="00FD297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  <w:r w:rsidRPr="008D0840">
        <w:rPr>
          <w:rFonts w:ascii="Calibri" w:hAnsi="Calibri" w:cs="Calibri"/>
          <w:lang w:val="en-GB"/>
        </w:rPr>
        <w:lastRenderedPageBreak/>
        <w:t>Option 3:</w:t>
      </w:r>
    </w:p>
    <w:p w14:paraId="7A8C1D37" w14:textId="77777777" w:rsidR="00CF4B2E" w:rsidRPr="00CF4B2E" w:rsidRDefault="00CF4B2E" w:rsidP="00CF4B2E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Host</w:t>
      </w:r>
      <w:r w:rsidRPr="009B7774">
        <w:rPr>
          <w:rFonts w:ascii="Calibri" w:hAnsi="Calibri" w:cs="Calibri"/>
          <w:b/>
          <w:lang w:val="en-GB"/>
        </w:rPr>
        <w:t xml:space="preserve"> </w:t>
      </w:r>
      <w:proofErr w:type="gramStart"/>
      <w:r w:rsidRPr="009B7774">
        <w:rPr>
          <w:rFonts w:ascii="Calibri" w:hAnsi="Calibri" w:cs="Calibri"/>
          <w:b/>
          <w:lang w:val="en-GB"/>
        </w:rPr>
        <w:t>University:</w:t>
      </w:r>
      <w:r>
        <w:rPr>
          <w:rFonts w:ascii="Calibri" w:hAnsi="Calibri" w:cs="Calibri"/>
          <w:b/>
          <w:lang w:val="en-GB"/>
        </w:rPr>
        <w:t>_</w:t>
      </w:r>
      <w:proofErr w:type="gramEnd"/>
      <w:r>
        <w:rPr>
          <w:rFonts w:ascii="Calibri" w:hAnsi="Calibri" w:cs="Calibri"/>
          <w:b/>
          <w:lang w:val="en-GB"/>
        </w:rPr>
        <w:t>_______________________________________________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"/>
        <w:gridCol w:w="2510"/>
        <w:gridCol w:w="3686"/>
        <w:gridCol w:w="992"/>
        <w:gridCol w:w="1247"/>
      </w:tblGrid>
      <w:tr w:rsidR="00FD2973" w14:paraId="35466DF3" w14:textId="77777777" w:rsidTr="003E7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" w:type="dxa"/>
          </w:tcPr>
          <w:p w14:paraId="4E38D126" w14:textId="77777777" w:rsidR="00FD297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  <w:p w14:paraId="74BC8E72" w14:textId="77777777" w:rsidR="00FD297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  <w:p w14:paraId="00B19DFC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390675AF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47DD89B3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18F87624" w14:textId="77777777" w:rsidR="00FD2973" w:rsidRPr="00DC3C33" w:rsidRDefault="00FD2973" w:rsidP="003E7459">
            <w:pPr>
              <w:rPr>
                <w:rFonts w:ascii="Calibri" w:hAnsi="Calibri" w:cs="Calibri"/>
                <w:b w:val="0"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0ED8FBF4" w14:textId="77777777" w:rsidR="00FD2973" w:rsidRDefault="00FD2973" w:rsidP="003E7459">
            <w:pPr>
              <w:rPr>
                <w:rFonts w:ascii="Calibri" w:hAnsi="Calibri" w:cs="Calibri"/>
                <w:b w:val="0"/>
                <w:sz w:val="20"/>
                <w:szCs w:val="20"/>
                <w:lang w:val="en-GB"/>
              </w:rPr>
            </w:pPr>
          </w:p>
        </w:tc>
      </w:tr>
      <w:tr w:rsidR="00FD2973" w14:paraId="5A0C3564" w14:textId="77777777" w:rsidTr="003E7459">
        <w:tc>
          <w:tcPr>
            <w:tcW w:w="279" w:type="dxa"/>
          </w:tcPr>
          <w:p w14:paraId="69F4C07E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6D898AF8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0A54D32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708F4FCD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44F5671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15814590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1B56551F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511B7C03" w14:textId="77777777" w:rsidTr="003E7459">
        <w:tc>
          <w:tcPr>
            <w:tcW w:w="279" w:type="dxa"/>
          </w:tcPr>
          <w:p w14:paraId="216920D6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91D6D9C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902D888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5D39B198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095F0C68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1E6BB2BF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24B50F5F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61F24E29" w14:textId="77777777" w:rsidTr="003E7459">
        <w:tc>
          <w:tcPr>
            <w:tcW w:w="279" w:type="dxa"/>
          </w:tcPr>
          <w:p w14:paraId="26716A64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680B35FF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11237645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187CE77F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0AC9AFF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7670F68A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66AEFB79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5BA77F4C" w14:textId="77777777" w:rsidTr="003E7459">
        <w:tc>
          <w:tcPr>
            <w:tcW w:w="279" w:type="dxa"/>
          </w:tcPr>
          <w:p w14:paraId="27AD68BE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4297FF70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5C2F514A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1E4E696A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412EBFB4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397D3F12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14E977D9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19B864B2" w14:textId="77777777" w:rsidTr="003E7459">
        <w:tc>
          <w:tcPr>
            <w:tcW w:w="279" w:type="dxa"/>
          </w:tcPr>
          <w:p w14:paraId="43CB5AAE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6B629768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40575496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7154D63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5EAB8A2C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75E093D2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4393D753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  <w:tr w:rsidR="00FD2973" w14:paraId="305F5141" w14:textId="77777777" w:rsidTr="003E7459">
        <w:tc>
          <w:tcPr>
            <w:tcW w:w="279" w:type="dxa"/>
          </w:tcPr>
          <w:p w14:paraId="51FBB676" w14:textId="77777777" w:rsidR="00FD297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4093B6BE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  <w:p w14:paraId="7DD663BF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2510" w:type="dxa"/>
            <w:shd w:val="clear" w:color="auto" w:fill="E5E5E5" w:themeFill="background2" w:themeFillTint="33"/>
          </w:tcPr>
          <w:p w14:paraId="24BD9697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Course name:</w:t>
            </w:r>
          </w:p>
        </w:tc>
        <w:tc>
          <w:tcPr>
            <w:tcW w:w="3686" w:type="dxa"/>
          </w:tcPr>
          <w:p w14:paraId="1846F09B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E5E5E5" w:themeFill="background2" w:themeFillTint="33"/>
          </w:tcPr>
          <w:p w14:paraId="7489244D" w14:textId="77777777" w:rsidR="00FD2973" w:rsidRPr="00DC3C33" w:rsidRDefault="00FD2973" w:rsidP="003E7459">
            <w:pPr>
              <w:rPr>
                <w:rFonts w:ascii="Calibri" w:hAnsi="Calibri" w:cs="Calibri"/>
                <w:b/>
                <w:szCs w:val="16"/>
                <w:lang w:val="en-GB"/>
              </w:rPr>
            </w:pPr>
            <w:r w:rsidRPr="00DC3C33">
              <w:rPr>
                <w:rFonts w:ascii="Calibri" w:hAnsi="Calibri" w:cs="Calibri"/>
                <w:b/>
                <w:szCs w:val="16"/>
                <w:lang w:val="en-GB"/>
              </w:rPr>
              <w:t>Credits:</w:t>
            </w:r>
          </w:p>
        </w:tc>
        <w:tc>
          <w:tcPr>
            <w:tcW w:w="1247" w:type="dxa"/>
          </w:tcPr>
          <w:p w14:paraId="4C428E71" w14:textId="77777777" w:rsidR="00FD2973" w:rsidRDefault="00FD2973" w:rsidP="003E7459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</w:tc>
      </w:tr>
    </w:tbl>
    <w:p w14:paraId="789D2BCD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</w:p>
    <w:p w14:paraId="40A65DAB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Option 4. </w:t>
      </w:r>
    </w:p>
    <w:p w14:paraId="49644F40" w14:textId="77777777" w:rsidR="00CF4B2E" w:rsidRPr="00CF4B2E" w:rsidRDefault="00CF4B2E" w:rsidP="00CF4B2E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Host</w:t>
      </w:r>
      <w:r w:rsidRPr="009B7774">
        <w:rPr>
          <w:rFonts w:ascii="Calibri" w:hAnsi="Calibri" w:cs="Calibri"/>
          <w:b/>
          <w:lang w:val="en-GB"/>
        </w:rPr>
        <w:t xml:space="preserve"> </w:t>
      </w:r>
      <w:proofErr w:type="gramStart"/>
      <w:r w:rsidRPr="009B7774">
        <w:rPr>
          <w:rFonts w:ascii="Calibri" w:hAnsi="Calibri" w:cs="Calibri"/>
          <w:b/>
          <w:lang w:val="en-GB"/>
        </w:rPr>
        <w:t>University:</w:t>
      </w:r>
      <w:r>
        <w:rPr>
          <w:rFonts w:ascii="Calibri" w:hAnsi="Calibri" w:cs="Calibri"/>
          <w:b/>
          <w:lang w:val="en-GB"/>
        </w:rPr>
        <w:t>_</w:t>
      </w:r>
      <w:proofErr w:type="gramEnd"/>
      <w:r>
        <w:rPr>
          <w:rFonts w:ascii="Calibri" w:hAnsi="Calibri" w:cs="Calibri"/>
          <w:b/>
          <w:lang w:val="en-GB"/>
        </w:rPr>
        <w:t>_______________________________________________</w:t>
      </w:r>
    </w:p>
    <w:p w14:paraId="284113D5" w14:textId="77777777" w:rsidR="002F296A" w:rsidRDefault="00CF4B2E" w:rsidP="002F296A">
      <w:pPr>
        <w:pStyle w:val="Rubrik2"/>
        <w:rPr>
          <w:rFonts w:ascii="Calibri" w:hAnsi="Calibri" w:cs="Calibri"/>
          <w:b w:val="0"/>
          <w:lang w:val="en-GB"/>
        </w:rPr>
      </w:pPr>
      <w:r w:rsidRPr="00CF4B2E">
        <w:rPr>
          <w:rFonts w:ascii="Calibri" w:hAnsi="Calibri" w:cs="Calibri"/>
          <w:b w:val="0"/>
          <w:lang w:val="en-GB"/>
        </w:rPr>
        <w:t>No course selection necessary</w:t>
      </w:r>
    </w:p>
    <w:p w14:paraId="63A29417" w14:textId="77777777" w:rsidR="00CF4B2E" w:rsidRPr="00CF4B2E" w:rsidRDefault="00CF4B2E" w:rsidP="00CF4B2E">
      <w:pPr>
        <w:rPr>
          <w:lang w:val="en-GB"/>
        </w:rPr>
      </w:pPr>
    </w:p>
    <w:p w14:paraId="6F181BA8" w14:textId="77777777" w:rsidR="002F296A" w:rsidRDefault="002F296A" w:rsidP="002F296A">
      <w:pPr>
        <w:pStyle w:val="Rubrik2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Option 5. </w:t>
      </w:r>
    </w:p>
    <w:p w14:paraId="0AE9EC0D" w14:textId="77777777" w:rsidR="00CF4B2E" w:rsidRPr="00CF4B2E" w:rsidRDefault="00CF4B2E" w:rsidP="00CF4B2E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Host</w:t>
      </w:r>
      <w:r w:rsidRPr="009B7774">
        <w:rPr>
          <w:rFonts w:ascii="Calibri" w:hAnsi="Calibri" w:cs="Calibri"/>
          <w:b/>
          <w:lang w:val="en-GB"/>
        </w:rPr>
        <w:t xml:space="preserve"> </w:t>
      </w:r>
      <w:proofErr w:type="gramStart"/>
      <w:r w:rsidRPr="009B7774">
        <w:rPr>
          <w:rFonts w:ascii="Calibri" w:hAnsi="Calibri" w:cs="Calibri"/>
          <w:b/>
          <w:lang w:val="en-GB"/>
        </w:rPr>
        <w:t>University:</w:t>
      </w:r>
      <w:r>
        <w:rPr>
          <w:rFonts w:ascii="Calibri" w:hAnsi="Calibri" w:cs="Calibri"/>
          <w:b/>
          <w:lang w:val="en-GB"/>
        </w:rPr>
        <w:t>_</w:t>
      </w:r>
      <w:proofErr w:type="gramEnd"/>
      <w:r>
        <w:rPr>
          <w:rFonts w:ascii="Calibri" w:hAnsi="Calibri" w:cs="Calibri"/>
          <w:b/>
          <w:lang w:val="en-GB"/>
        </w:rPr>
        <w:t>_______________________________________________</w:t>
      </w:r>
    </w:p>
    <w:p w14:paraId="4B11777A" w14:textId="77777777" w:rsidR="00CF4B2E" w:rsidRPr="00CF4B2E" w:rsidRDefault="00CF4B2E" w:rsidP="00CF4B2E">
      <w:pPr>
        <w:pStyle w:val="Rubrik2"/>
        <w:rPr>
          <w:rFonts w:ascii="Calibri" w:hAnsi="Calibri" w:cs="Calibri"/>
          <w:b w:val="0"/>
          <w:lang w:val="en-GB"/>
        </w:rPr>
      </w:pPr>
      <w:r w:rsidRPr="00CF4B2E">
        <w:rPr>
          <w:rFonts w:ascii="Calibri" w:hAnsi="Calibri" w:cs="Calibri"/>
          <w:b w:val="0"/>
          <w:lang w:val="en-GB"/>
        </w:rPr>
        <w:t>No course selection necessary</w:t>
      </w:r>
    </w:p>
    <w:p w14:paraId="78216B78" w14:textId="77777777" w:rsidR="002F296A" w:rsidRPr="00EF23C6" w:rsidRDefault="002F296A" w:rsidP="002F296A">
      <w:pPr>
        <w:pStyle w:val="Rubrik2"/>
        <w:rPr>
          <w:rFonts w:ascii="Calibri" w:hAnsi="Calibri" w:cs="Calibri"/>
          <w:lang w:val="en-GB"/>
        </w:rPr>
      </w:pPr>
    </w:p>
    <w:p w14:paraId="3524C6DE" w14:textId="77777777" w:rsidR="00A777DC" w:rsidRPr="00A777DC" w:rsidRDefault="00A777DC" w:rsidP="00A777DC"/>
    <w:sectPr w:rsidR="00A777DC" w:rsidRPr="00A777DC" w:rsidSect="002F296A">
      <w:headerReference w:type="first" r:id="rId10"/>
      <w:pgSz w:w="11906" w:h="16838"/>
      <w:pgMar w:top="720" w:right="720" w:bottom="720" w:left="720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69A9" w14:textId="77777777" w:rsidR="00B04B47" w:rsidRDefault="00B04B47" w:rsidP="00183404">
      <w:pPr>
        <w:spacing w:after="0" w:line="240" w:lineRule="auto"/>
      </w:pPr>
      <w:r>
        <w:separator/>
      </w:r>
    </w:p>
  </w:endnote>
  <w:endnote w:type="continuationSeparator" w:id="0">
    <w:p w14:paraId="62052243" w14:textId="77777777" w:rsidR="00B04B47" w:rsidRDefault="00B04B47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D4124" w14:textId="77777777" w:rsidR="00B04B47" w:rsidRDefault="00B04B47" w:rsidP="00183404">
      <w:pPr>
        <w:spacing w:after="0" w:line="240" w:lineRule="auto"/>
      </w:pPr>
      <w:r>
        <w:separator/>
      </w:r>
    </w:p>
  </w:footnote>
  <w:footnote w:type="continuationSeparator" w:id="0">
    <w:p w14:paraId="0CA2BA30" w14:textId="77777777" w:rsidR="00B04B47" w:rsidRDefault="00B04B47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0A19" w14:textId="77777777" w:rsidR="0093081C" w:rsidRPr="0093081C" w:rsidRDefault="008D0840" w:rsidP="0093081C">
    <w:pPr>
      <w:pStyle w:val="Sidhuvud"/>
    </w:pPr>
    <w:r>
      <w:rPr>
        <w:noProof/>
      </w:rPr>
      <w:drawing>
        <wp:inline distT="0" distB="0" distL="0" distR="0" wp14:anchorId="24774088" wp14:editId="0DF37541">
          <wp:extent cx="1152525" cy="1009650"/>
          <wp:effectExtent l="0" t="0" r="9525" b="0"/>
          <wp:docPr id="3" name="Bildobjekt 3" descr="Stockholm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7AEDE2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CE4E1F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D268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7C619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2E5432"/>
    <w:multiLevelType w:val="multilevel"/>
    <w:tmpl w:val="4A2E246E"/>
    <w:numStyleLink w:val="Listformatpunktlistor"/>
  </w:abstractNum>
  <w:abstractNum w:abstractNumId="6" w15:restartNumberingAfterBreak="0">
    <w:nsid w:val="02D54A03"/>
    <w:multiLevelType w:val="multilevel"/>
    <w:tmpl w:val="4D56500E"/>
    <w:numStyleLink w:val="SUListor"/>
  </w:abstractNum>
  <w:abstractNum w:abstractNumId="7" w15:restartNumberingAfterBreak="0">
    <w:nsid w:val="034F1B33"/>
    <w:multiLevelType w:val="multilevel"/>
    <w:tmpl w:val="4D56500E"/>
    <w:numStyleLink w:val="SUListor"/>
  </w:abstractNum>
  <w:abstractNum w:abstractNumId="8" w15:restartNumberingAfterBreak="0">
    <w:nsid w:val="03950819"/>
    <w:multiLevelType w:val="multilevel"/>
    <w:tmpl w:val="AFF03998"/>
    <w:numStyleLink w:val="Listformatparagraflistor"/>
  </w:abstractNum>
  <w:abstractNum w:abstractNumId="9" w15:restartNumberingAfterBreak="0">
    <w:nsid w:val="0C6362B7"/>
    <w:multiLevelType w:val="multilevel"/>
    <w:tmpl w:val="4D56500E"/>
    <w:numStyleLink w:val="SUListor"/>
  </w:abstractNum>
  <w:abstractNum w:abstractNumId="10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D48CE"/>
    <w:multiLevelType w:val="multilevel"/>
    <w:tmpl w:val="63926BF0"/>
    <w:numStyleLink w:val="Listformatnumreradelistor"/>
  </w:abstractNum>
  <w:abstractNum w:abstractNumId="13" w15:restartNumberingAfterBreak="0">
    <w:nsid w:val="432C1E76"/>
    <w:multiLevelType w:val="multilevel"/>
    <w:tmpl w:val="1480C51E"/>
    <w:numStyleLink w:val="Listformatnumreraderubriker"/>
  </w:abstractNum>
  <w:abstractNum w:abstractNumId="14" w15:restartNumberingAfterBreak="0">
    <w:nsid w:val="47036EBE"/>
    <w:multiLevelType w:val="hybridMultilevel"/>
    <w:tmpl w:val="785CEC3E"/>
    <w:lvl w:ilvl="0" w:tplc="679062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2521C75"/>
    <w:multiLevelType w:val="multilevel"/>
    <w:tmpl w:val="4D56500E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4"/>
  </w:num>
  <w:num w:numId="12">
    <w:abstractNumId w:val="15"/>
  </w:num>
  <w:num w:numId="13">
    <w:abstractNumId w:val="10"/>
  </w:num>
  <w:num w:numId="14">
    <w:abstractNumId w:val="11"/>
  </w:num>
  <w:num w:numId="15">
    <w:abstractNumId w:val="12"/>
  </w:num>
  <w:num w:numId="16">
    <w:abstractNumId w:val="8"/>
  </w:num>
  <w:num w:numId="17">
    <w:abstractNumId w:val="5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4"/>
  </w:num>
  <w:num w:numId="23">
    <w:abstractNumId w:val="15"/>
  </w:num>
  <w:num w:numId="24">
    <w:abstractNumId w:val="10"/>
  </w:num>
  <w:num w:numId="25">
    <w:abstractNumId w:val="11"/>
  </w:num>
  <w:num w:numId="26">
    <w:abstractNumId w:val="12"/>
  </w:num>
  <w:num w:numId="27">
    <w:abstractNumId w:val="8"/>
  </w:num>
  <w:num w:numId="28">
    <w:abstractNumId w:val="5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4"/>
  </w:num>
  <w:num w:numId="34">
    <w:abstractNumId w:val="15"/>
  </w:num>
  <w:num w:numId="35">
    <w:abstractNumId w:val="10"/>
  </w:num>
  <w:num w:numId="36">
    <w:abstractNumId w:val="11"/>
  </w:num>
  <w:num w:numId="37">
    <w:abstractNumId w:val="12"/>
  </w:num>
  <w:num w:numId="38">
    <w:abstractNumId w:val="8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1"/>
  </w:num>
  <w:num w:numId="45">
    <w:abstractNumId w:val="0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6A"/>
    <w:rsid w:val="000912E1"/>
    <w:rsid w:val="000A5E76"/>
    <w:rsid w:val="000B6952"/>
    <w:rsid w:val="000D3A58"/>
    <w:rsid w:val="000F2E08"/>
    <w:rsid w:val="00107B0B"/>
    <w:rsid w:val="0012288F"/>
    <w:rsid w:val="00143428"/>
    <w:rsid w:val="00183404"/>
    <w:rsid w:val="001A72EB"/>
    <w:rsid w:val="001B460A"/>
    <w:rsid w:val="001C08C1"/>
    <w:rsid w:val="001C43E3"/>
    <w:rsid w:val="001E2B24"/>
    <w:rsid w:val="002F0B03"/>
    <w:rsid w:val="002F296A"/>
    <w:rsid w:val="00317D35"/>
    <w:rsid w:val="00343A5B"/>
    <w:rsid w:val="003C0883"/>
    <w:rsid w:val="003C5E18"/>
    <w:rsid w:val="003E0A19"/>
    <w:rsid w:val="004269A3"/>
    <w:rsid w:val="00451BA8"/>
    <w:rsid w:val="00453586"/>
    <w:rsid w:val="004C26F1"/>
    <w:rsid w:val="004C7B87"/>
    <w:rsid w:val="004D185B"/>
    <w:rsid w:val="005178C5"/>
    <w:rsid w:val="00531137"/>
    <w:rsid w:val="00546568"/>
    <w:rsid w:val="005772FF"/>
    <w:rsid w:val="00586984"/>
    <w:rsid w:val="005A1B34"/>
    <w:rsid w:val="005B1456"/>
    <w:rsid w:val="005E4246"/>
    <w:rsid w:val="00607F21"/>
    <w:rsid w:val="006477AC"/>
    <w:rsid w:val="00745125"/>
    <w:rsid w:val="007A4B14"/>
    <w:rsid w:val="007B43BB"/>
    <w:rsid w:val="007F24FD"/>
    <w:rsid w:val="00831CB3"/>
    <w:rsid w:val="008D0840"/>
    <w:rsid w:val="00905033"/>
    <w:rsid w:val="00914A82"/>
    <w:rsid w:val="0093081C"/>
    <w:rsid w:val="009B7774"/>
    <w:rsid w:val="009E7713"/>
    <w:rsid w:val="00A07C35"/>
    <w:rsid w:val="00A141ED"/>
    <w:rsid w:val="00A4418D"/>
    <w:rsid w:val="00A7691A"/>
    <w:rsid w:val="00A777DC"/>
    <w:rsid w:val="00A95B93"/>
    <w:rsid w:val="00AA1747"/>
    <w:rsid w:val="00AA4B9E"/>
    <w:rsid w:val="00AB615D"/>
    <w:rsid w:val="00AF0992"/>
    <w:rsid w:val="00B04B47"/>
    <w:rsid w:val="00B32EA3"/>
    <w:rsid w:val="00B84B9F"/>
    <w:rsid w:val="00BA4655"/>
    <w:rsid w:val="00BE4814"/>
    <w:rsid w:val="00BE77B4"/>
    <w:rsid w:val="00C933D7"/>
    <w:rsid w:val="00CB6AB4"/>
    <w:rsid w:val="00CC217B"/>
    <w:rsid w:val="00CF4B2E"/>
    <w:rsid w:val="00D0250A"/>
    <w:rsid w:val="00D362D7"/>
    <w:rsid w:val="00DA5B6D"/>
    <w:rsid w:val="00DE74CF"/>
    <w:rsid w:val="00DE7C7A"/>
    <w:rsid w:val="00E31FB2"/>
    <w:rsid w:val="00E36187"/>
    <w:rsid w:val="00E36E68"/>
    <w:rsid w:val="00EA5782"/>
    <w:rsid w:val="00F0035E"/>
    <w:rsid w:val="00F024EF"/>
    <w:rsid w:val="00F0715D"/>
    <w:rsid w:val="00F64BFB"/>
    <w:rsid w:val="00F65005"/>
    <w:rsid w:val="00FA04CE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FDBD16"/>
  <w15:chartTrackingRefBased/>
  <w15:docId w15:val="{87064E76-E442-4197-823A-C90D88B6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96A"/>
    <w:rPr>
      <w:rFonts w:eastAsia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607F21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07F21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07F21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07F21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F2E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F2E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F2E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F2E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F2E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7F21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07F21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07F21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07F21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E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E08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E08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E0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E0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F2E08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F2E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F2E0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F2E0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F2E08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0F2E08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0F2E08"/>
    <w:rPr>
      <w:i/>
      <w:iCs/>
      <w:color w:val="auto"/>
    </w:rPr>
  </w:style>
  <w:style w:type="paragraph" w:styleId="Ingetavstnd">
    <w:name w:val="No Spacing"/>
    <w:uiPriority w:val="1"/>
    <w:qFormat/>
    <w:rsid w:val="000F2E08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0F2E0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F2E08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F2E0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F2E08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0F2E08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0F2E08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0F2E08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0F2E08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0F2E08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07F21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0F2E08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2E08"/>
  </w:style>
  <w:style w:type="paragraph" w:styleId="Sidfot">
    <w:name w:val="footer"/>
    <w:basedOn w:val="Normal"/>
    <w:link w:val="SidfotChar"/>
    <w:uiPriority w:val="99"/>
    <w:unhideWhenUsed/>
    <w:rsid w:val="000F2E08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0F2E08"/>
    <w:rPr>
      <w:sz w:val="16"/>
    </w:rPr>
  </w:style>
  <w:style w:type="numbering" w:customStyle="1" w:styleId="SUListor">
    <w:name w:val="SU Listor"/>
    <w:uiPriority w:val="99"/>
    <w:rsid w:val="000F2E08"/>
    <w:pPr>
      <w:numPr>
        <w:numId w:val="1"/>
      </w:numPr>
    </w:pPr>
  </w:style>
  <w:style w:type="paragraph" w:styleId="Numreradlista">
    <w:name w:val="List Number"/>
    <w:basedOn w:val="Normal"/>
    <w:uiPriority w:val="11"/>
    <w:qFormat/>
    <w:rsid w:val="00607F21"/>
    <w:pPr>
      <w:numPr>
        <w:numId w:val="37"/>
      </w:numPr>
      <w:contextualSpacing/>
    </w:pPr>
  </w:style>
  <w:style w:type="paragraph" w:styleId="Punktlista">
    <w:name w:val="List Bullet"/>
    <w:basedOn w:val="Normal"/>
    <w:uiPriority w:val="11"/>
    <w:qFormat/>
    <w:rsid w:val="00607F21"/>
    <w:pPr>
      <w:numPr>
        <w:numId w:val="39"/>
      </w:numPr>
      <w:contextualSpacing/>
    </w:pPr>
  </w:style>
  <w:style w:type="paragraph" w:customStyle="1" w:styleId="Paragraflista">
    <w:name w:val="Paragraflista"/>
    <w:basedOn w:val="Rubrik2"/>
    <w:next w:val="Paragraftext"/>
    <w:uiPriority w:val="1"/>
    <w:rsid w:val="00607F21"/>
    <w:pPr>
      <w:numPr>
        <w:numId w:val="38"/>
      </w:numPr>
    </w:pPr>
  </w:style>
  <w:style w:type="table" w:styleId="Tabellrutnt">
    <w:name w:val="Table Grid"/>
    <w:basedOn w:val="Normaltabell"/>
    <w:uiPriority w:val="39"/>
    <w:rsid w:val="00A777DC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Oformateradtabell3">
    <w:name w:val="Plain Table 3"/>
    <w:basedOn w:val="Normaltabell"/>
    <w:uiPriority w:val="43"/>
    <w:rsid w:val="000F2E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0F2E08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C933D7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607F21"/>
    <w:pPr>
      <w:ind w:left="794"/>
    </w:pPr>
  </w:style>
  <w:style w:type="paragraph" w:styleId="Innehll1">
    <w:name w:val="toc 1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607F21"/>
    <w:pPr>
      <w:spacing w:after="100"/>
      <w:ind w:left="440"/>
    </w:pPr>
  </w:style>
  <w:style w:type="numbering" w:customStyle="1" w:styleId="Listformatnumreradelistor">
    <w:name w:val="Listformat numrerade listor"/>
    <w:uiPriority w:val="99"/>
    <w:rsid w:val="00607F21"/>
    <w:pPr>
      <w:numPr>
        <w:numId w:val="11"/>
      </w:numPr>
    </w:pPr>
  </w:style>
  <w:style w:type="numbering" w:customStyle="1" w:styleId="Listformatnumreraderubriker">
    <w:name w:val="Listformat numrerade rubriker"/>
    <w:uiPriority w:val="99"/>
    <w:rsid w:val="00607F21"/>
    <w:pPr>
      <w:numPr>
        <w:numId w:val="12"/>
      </w:numPr>
    </w:pPr>
  </w:style>
  <w:style w:type="numbering" w:customStyle="1" w:styleId="Listformatparagraflistor">
    <w:name w:val="Listformat paragraflistor"/>
    <w:uiPriority w:val="99"/>
    <w:rsid w:val="00607F21"/>
    <w:pPr>
      <w:numPr>
        <w:numId w:val="13"/>
      </w:numPr>
    </w:pPr>
  </w:style>
  <w:style w:type="numbering" w:customStyle="1" w:styleId="Listformatpunktlistor">
    <w:name w:val="Listformat punktlistor"/>
    <w:uiPriority w:val="99"/>
    <w:rsid w:val="00607F21"/>
    <w:pPr>
      <w:numPr>
        <w:numId w:val="14"/>
      </w:numPr>
    </w:pPr>
  </w:style>
  <w:style w:type="paragraph" w:styleId="Liststycke">
    <w:name w:val="List Paragraph"/>
    <w:basedOn w:val="Normal"/>
    <w:uiPriority w:val="34"/>
    <w:qFormat/>
    <w:rsid w:val="00607F21"/>
    <w:pPr>
      <w:ind w:left="720"/>
      <w:contextualSpacing/>
    </w:pPr>
  </w:style>
  <w:style w:type="paragraph" w:customStyle="1" w:styleId="Rubrik1numrerad">
    <w:name w:val="Rubrik 1 numrerad"/>
    <w:basedOn w:val="Rubrik1"/>
    <w:next w:val="Normal"/>
    <w:uiPriority w:val="10"/>
    <w:qFormat/>
    <w:rsid w:val="00607F21"/>
    <w:pPr>
      <w:numPr>
        <w:numId w:val="43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607F21"/>
    <w:pPr>
      <w:numPr>
        <w:ilvl w:val="1"/>
        <w:numId w:val="43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607F21"/>
    <w:pPr>
      <w:numPr>
        <w:ilvl w:val="2"/>
        <w:numId w:val="43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607F21"/>
    <w:pPr>
      <w:numPr>
        <w:ilvl w:val="3"/>
        <w:numId w:val="43"/>
      </w:numPr>
    </w:pPr>
  </w:style>
  <w:style w:type="paragraph" w:customStyle="1" w:styleId="Bildtext">
    <w:name w:val="Bildtext"/>
    <w:basedOn w:val="Normal"/>
    <w:next w:val="Normal"/>
    <w:uiPriority w:val="12"/>
    <w:qFormat/>
    <w:rsid w:val="000B6952"/>
    <w:rPr>
      <w:i/>
      <w:sz w:val="20"/>
    </w:rPr>
  </w:style>
  <w:style w:type="paragraph" w:styleId="Punktlista2">
    <w:name w:val="List Bullet 2"/>
    <w:basedOn w:val="Normal"/>
    <w:uiPriority w:val="99"/>
    <w:semiHidden/>
    <w:unhideWhenUsed/>
    <w:rsid w:val="00A777DC"/>
    <w:pPr>
      <w:numPr>
        <w:numId w:val="44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777DC"/>
    <w:pPr>
      <w:numPr>
        <w:numId w:val="45"/>
      </w:numPr>
      <w:contextualSpacing/>
    </w:pPr>
  </w:style>
  <w:style w:type="table" w:styleId="Oformateradtabell4">
    <w:name w:val="Plain Table 4"/>
    <w:basedOn w:val="Normaltabell"/>
    <w:uiPriority w:val="44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UOformaterad">
    <w:name w:val="SU Oformaterad"/>
    <w:basedOn w:val="Normaltabell"/>
    <w:uiPriority w:val="99"/>
    <w:rsid w:val="007B43BB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0A5E7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A5E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F2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.se/departmentalcoordinato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llgodo@su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wi0511\appdata\roaming\microsoft\mallar\SU\PM.dotm" TargetMode="External"/></Relationship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5D24-4074-49C3-85CE-CF877EDD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PM.dotm</Template>
  <TotalTime>0</TotalTime>
  <Pages>3</Pages>
  <Words>371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Wikner</dc:creator>
  <cp:keywords/>
  <dc:description/>
  <cp:lastModifiedBy>Malin Gustafsson</cp:lastModifiedBy>
  <cp:revision>2</cp:revision>
  <cp:lastPrinted>2021-03-04T14:42:00Z</cp:lastPrinted>
  <dcterms:created xsi:type="dcterms:W3CDTF">2025-10-24T08:27:00Z</dcterms:created>
  <dcterms:modified xsi:type="dcterms:W3CDTF">2025-10-24T08:27:00Z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