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BCF001" w14:textId="77777777" w:rsidR="0086695D" w:rsidRDefault="00B11227" w:rsidP="00AB3052">
      <w:pPr>
        <w:pStyle w:val="Brdtextefterlistaellertabell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29357F" wp14:editId="19F640E0">
            <wp:simplePos x="0" y="0"/>
            <wp:positionH relativeFrom="page">
              <wp:posOffset>1259174</wp:posOffset>
            </wp:positionH>
            <wp:positionV relativeFrom="page">
              <wp:posOffset>352269</wp:posOffset>
            </wp:positionV>
            <wp:extent cx="1151890" cy="960755"/>
            <wp:effectExtent l="0" t="0" r="0" b="0"/>
            <wp:wrapNone/>
            <wp:docPr id="3" name="Bild 3" descr="Logotyp för Stockholms universite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3" descr="Logotyp för Stockholms universite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960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16A1">
        <w:tab/>
      </w:r>
      <w:bookmarkStart w:id="0" w:name="Doctype"/>
      <w:bookmarkEnd w:id="0"/>
    </w:p>
    <w:p w14:paraId="5FEE0EB0" w14:textId="3D6C4297" w:rsidR="009B4D14" w:rsidRDefault="0086695D" w:rsidP="004B0AC6">
      <w:pPr>
        <w:tabs>
          <w:tab w:val="left" w:pos="4167"/>
          <w:tab w:val="left" w:pos="5954"/>
        </w:tabs>
        <w:spacing w:after="0"/>
        <w:ind w:right="-1845"/>
        <w:sectPr w:rsidR="009B4D14" w:rsidSect="007A16A1">
          <w:headerReference w:type="default" r:id="rId10"/>
          <w:headerReference w:type="first" r:id="rId11"/>
          <w:pgSz w:w="11906" w:h="16838"/>
          <w:pgMar w:top="782" w:right="2552" w:bottom="2835" w:left="1985" w:header="567" w:footer="397" w:gutter="0"/>
          <w:cols w:space="708"/>
          <w:titlePg/>
          <w:docGrid w:linePitch="360"/>
        </w:sectPr>
      </w:pPr>
      <w:r>
        <w:tab/>
      </w:r>
      <w:bookmarkStart w:id="1" w:name="docDate"/>
      <w:bookmarkEnd w:id="1"/>
      <w:r w:rsidR="004B0AC6">
        <w:t>2025-03-11</w:t>
      </w:r>
      <w:r w:rsidR="005E7339">
        <w:tab/>
      </w:r>
      <w:bookmarkStart w:id="2" w:name="Nr"/>
      <w:bookmarkEnd w:id="2"/>
    </w:p>
    <w:p w14:paraId="501F2B74" w14:textId="4A49CC25" w:rsidR="003505E4" w:rsidRDefault="003505E4" w:rsidP="004B0AC6">
      <w:pPr>
        <w:pStyle w:val="Sidfot"/>
        <w:spacing w:before="240"/>
        <w:sectPr w:rsidR="003505E4" w:rsidSect="0086695D">
          <w:type w:val="continuous"/>
          <w:pgSz w:w="11906" w:h="16838"/>
          <w:pgMar w:top="782" w:right="2552" w:bottom="2835" w:left="1985" w:header="567" w:footer="397" w:gutter="0"/>
          <w:cols w:space="708"/>
          <w:titlePg/>
          <w:docGrid w:linePitch="360"/>
        </w:sectPr>
      </w:pPr>
      <w:bookmarkStart w:id="3" w:name="HeadingUnderLogo"/>
      <w:bookmarkEnd w:id="3"/>
    </w:p>
    <w:p w14:paraId="18763FE4" w14:textId="77777777" w:rsidR="003505E4" w:rsidRDefault="003505E4" w:rsidP="003B17BF">
      <w:pPr>
        <w:spacing w:after="240"/>
      </w:pPr>
      <w:bookmarkStart w:id="4" w:name="Name"/>
      <w:bookmarkEnd w:id="4"/>
    </w:p>
    <w:p w14:paraId="0B7DBC96" w14:textId="77777777" w:rsidR="003505E4" w:rsidRPr="003505E4" w:rsidRDefault="003505E4" w:rsidP="003505E4">
      <w:pPr>
        <w:sectPr w:rsidR="003505E4" w:rsidRPr="003505E4" w:rsidSect="003B17BF">
          <w:type w:val="continuous"/>
          <w:pgSz w:w="11906" w:h="16838"/>
          <w:pgMar w:top="782" w:right="2552" w:bottom="2835" w:left="1985" w:header="567" w:footer="397" w:gutter="0"/>
          <w:cols w:num="2" w:space="709" w:equalWidth="0">
            <w:col w:w="3457" w:space="709"/>
            <w:col w:w="3203"/>
          </w:cols>
          <w:titlePg/>
          <w:docGrid w:linePitch="360"/>
        </w:sectPr>
      </w:pPr>
    </w:p>
    <w:p w14:paraId="71B88727" w14:textId="0C34CB88" w:rsidR="00AB3052" w:rsidRPr="004B0AC6" w:rsidRDefault="00000000" w:rsidP="00B45124">
      <w:pPr>
        <w:pStyle w:val="Rubrik1"/>
        <w:spacing w:before="960"/>
        <w:rPr>
          <w:lang w:val="en-US"/>
        </w:rPr>
      </w:pPr>
      <w:sdt>
        <w:sdtPr>
          <w:rPr>
            <w:color w:val="00172F" w:themeColor="accent1" w:themeShade="80"/>
            <w:szCs w:val="36"/>
            <w:lang w:val="en-US"/>
          </w:rPr>
          <w:id w:val="-959568646"/>
          <w:lock w:val="sdtLocked"/>
          <w:placeholder>
            <w:docPart w:val="E4CC5ECDE51B45EEAB8B90B50D701298"/>
          </w:placeholder>
          <w:text w:multiLine="1"/>
        </w:sdtPr>
        <w:sdtContent>
          <w:r w:rsidR="004B0AC6" w:rsidRPr="004B0AC6">
            <w:rPr>
              <w:color w:val="00172F" w:themeColor="accent1" w:themeShade="80"/>
              <w:szCs w:val="36"/>
              <w:lang w:val="en-US"/>
            </w:rPr>
            <w:t>Application letter for Teacher Training Practice (TTP) abroad</w:t>
          </w:r>
        </w:sdtContent>
      </w:sdt>
    </w:p>
    <w:p w14:paraId="2212F8E3" w14:textId="77777777" w:rsidR="004B0AC6" w:rsidRPr="004B0AC6" w:rsidRDefault="004B0AC6" w:rsidP="004B0AC6">
      <w:pPr>
        <w:pStyle w:val="Ingetavstnd"/>
      </w:pPr>
      <w:r w:rsidRPr="004B0AC6">
        <w:t>Name:</w:t>
      </w:r>
    </w:p>
    <w:p w14:paraId="382CF5BC" w14:textId="77777777" w:rsidR="004B0AC6" w:rsidRPr="004B0AC6" w:rsidRDefault="004B0AC6" w:rsidP="004B0AC6">
      <w:pPr>
        <w:pStyle w:val="Ingetavstnd"/>
      </w:pPr>
      <w:r w:rsidRPr="004B0AC6">
        <w:t>Personal identity number:</w:t>
      </w:r>
    </w:p>
    <w:p w14:paraId="273E5910" w14:textId="77777777" w:rsidR="004B0AC6" w:rsidRPr="004B0AC6" w:rsidRDefault="004B0AC6" w:rsidP="004B0AC6">
      <w:pPr>
        <w:pStyle w:val="Ingetavstnd"/>
      </w:pPr>
      <w:r w:rsidRPr="004B0AC6">
        <w:t>E-mail:</w:t>
      </w:r>
    </w:p>
    <w:p w14:paraId="69F3ADA1" w14:textId="7A2F35CF" w:rsidR="004B0AC6" w:rsidRPr="004B0AC6" w:rsidRDefault="004B0AC6" w:rsidP="004B0AC6">
      <w:pPr>
        <w:pStyle w:val="Ingetavstnd"/>
        <w:spacing w:after="360"/>
      </w:pPr>
      <w:r w:rsidRPr="004B0AC6">
        <w:t>Phone:</w:t>
      </w:r>
    </w:p>
    <w:p w14:paraId="4458EA2E" w14:textId="77777777" w:rsidR="004B0AC6" w:rsidRPr="004B0AC6" w:rsidRDefault="004B0AC6" w:rsidP="004B0AC6">
      <w:pPr>
        <w:pStyle w:val="Numreradlista"/>
        <w:spacing w:after="0"/>
        <w:rPr>
          <w:lang w:val="en-US"/>
        </w:rPr>
      </w:pPr>
      <w:r w:rsidRPr="004B0AC6">
        <w:rPr>
          <w:lang w:val="en-US"/>
        </w:rPr>
        <w:t>Describe yourself and motivate how your previous experiences, personal qualities and knowledge will be useful when doing your TTP abroad.</w:t>
      </w:r>
      <w:r w:rsidRPr="004B0AC6">
        <w:rPr>
          <w:lang w:val="en-US"/>
        </w:rPr>
        <w:br/>
      </w:r>
    </w:p>
    <w:p w14:paraId="221CC7BF" w14:textId="77777777" w:rsidR="004B0AC6" w:rsidRPr="004B0AC6" w:rsidRDefault="004B0AC6" w:rsidP="004B0AC6">
      <w:pPr>
        <w:pStyle w:val="Numreradlista"/>
        <w:spacing w:after="0"/>
      </w:pPr>
      <w:r w:rsidRPr="004B0AC6">
        <w:t xml:space="preserve">Motivate why you would be a good representative for the Department of Child and Youth Studies and for your Teacher Education program. </w:t>
      </w:r>
      <w:r w:rsidRPr="004B0AC6">
        <w:br/>
      </w:r>
    </w:p>
    <w:p w14:paraId="4527A67B" w14:textId="77777777" w:rsidR="004B0AC6" w:rsidRPr="004B0AC6" w:rsidRDefault="004B0AC6" w:rsidP="004B0AC6">
      <w:pPr>
        <w:pStyle w:val="Numreradlista"/>
        <w:rPr>
          <w:lang w:val="en-US"/>
        </w:rPr>
      </w:pPr>
      <w:r w:rsidRPr="004B0AC6">
        <w:rPr>
          <w:lang w:val="en-US"/>
        </w:rPr>
        <w:t>Describe what you think are important qualities for a primary teacher specializing in School-Age Education and Care.</w:t>
      </w:r>
      <w:r w:rsidRPr="004B0AC6">
        <w:rPr>
          <w:lang w:val="en-US"/>
        </w:rPr>
        <w:br/>
      </w:r>
    </w:p>
    <w:p w14:paraId="1D2A8A16" w14:textId="77777777" w:rsidR="004B0AC6" w:rsidRPr="004B0AC6" w:rsidRDefault="004B0AC6" w:rsidP="004B0AC6">
      <w:pPr>
        <w:pStyle w:val="Numreradlista"/>
      </w:pPr>
      <w:r w:rsidRPr="004B0AC6">
        <w:t>Describe your motives for wanting to do your TTP abroad and what you hope to learn – both academically and as a person:</w:t>
      </w:r>
      <w:r w:rsidRPr="004B0AC6">
        <w:br/>
      </w:r>
    </w:p>
    <w:p w14:paraId="040039D3" w14:textId="77777777" w:rsidR="004B0AC6" w:rsidRPr="004B0AC6" w:rsidRDefault="004B0AC6" w:rsidP="004B0AC6">
      <w:pPr>
        <w:pStyle w:val="Numreradlista"/>
      </w:pPr>
      <w:r w:rsidRPr="004B0AC6">
        <w:t>Describe how you hope to use the experience of doing your TTP abroad in your future career and profession:</w:t>
      </w:r>
    </w:p>
    <w:p w14:paraId="17B7003D" w14:textId="77777777" w:rsidR="004B0AC6" w:rsidRPr="004B0AC6" w:rsidRDefault="004B0AC6" w:rsidP="004B0AC6">
      <w:pPr>
        <w:pStyle w:val="Numreradlista"/>
        <w:numPr>
          <w:ilvl w:val="0"/>
          <w:numId w:val="0"/>
        </w:numPr>
        <w:ind w:left="357"/>
      </w:pPr>
    </w:p>
    <w:p w14:paraId="6290DA8E" w14:textId="77777777" w:rsidR="004B0AC6" w:rsidRPr="004B0AC6" w:rsidRDefault="004B0AC6" w:rsidP="004B0AC6">
      <w:pPr>
        <w:pStyle w:val="Numreradlista"/>
      </w:pPr>
      <w:r w:rsidRPr="004B0AC6">
        <w:t xml:space="preserve">Describe which challenges you see with the TTP placement you have chosen and which strategies you can use to handle these challenges. </w:t>
      </w:r>
      <w:r w:rsidRPr="004B0AC6">
        <w:br/>
      </w:r>
    </w:p>
    <w:p w14:paraId="424C4486" w14:textId="77777777" w:rsidR="004B0AC6" w:rsidRDefault="004B0AC6" w:rsidP="004B0AC6">
      <w:pPr>
        <w:pStyle w:val="Numreradlista"/>
        <w:numPr>
          <w:ilvl w:val="0"/>
          <w:numId w:val="0"/>
        </w:numPr>
        <w:ind w:left="357"/>
        <w:rPr>
          <w:lang w:val="en-US"/>
        </w:rPr>
      </w:pPr>
    </w:p>
    <w:p w14:paraId="6C435AEE" w14:textId="77777777" w:rsidR="004B0AC6" w:rsidRPr="004B0AC6" w:rsidRDefault="004B0AC6" w:rsidP="004B0AC6">
      <w:pPr>
        <w:rPr>
          <w:lang w:val="en-US"/>
        </w:rPr>
      </w:pPr>
    </w:p>
    <w:sectPr w:rsidR="004B0AC6" w:rsidRPr="004B0AC6" w:rsidSect="0086695D">
      <w:type w:val="continuous"/>
      <w:pgSz w:w="11906" w:h="16838"/>
      <w:pgMar w:top="782" w:right="2552" w:bottom="2835" w:left="1985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910D" w14:textId="77777777" w:rsidR="001048D1" w:rsidRDefault="001048D1" w:rsidP="00183404">
      <w:pPr>
        <w:spacing w:after="0" w:line="240" w:lineRule="auto"/>
      </w:pPr>
      <w:r>
        <w:separator/>
      </w:r>
    </w:p>
  </w:endnote>
  <w:endnote w:type="continuationSeparator" w:id="0">
    <w:p w14:paraId="4101C7CA" w14:textId="77777777" w:rsidR="001048D1" w:rsidRDefault="001048D1" w:rsidP="00183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DBBDD" w14:textId="77777777" w:rsidR="001048D1" w:rsidRDefault="001048D1" w:rsidP="00183404">
      <w:pPr>
        <w:spacing w:after="0" w:line="240" w:lineRule="auto"/>
      </w:pPr>
      <w:r>
        <w:separator/>
      </w:r>
    </w:p>
  </w:footnote>
  <w:footnote w:type="continuationSeparator" w:id="0">
    <w:p w14:paraId="42C56722" w14:textId="77777777" w:rsidR="001048D1" w:rsidRDefault="001048D1" w:rsidP="00183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Oformateradtabell3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4130"/>
      <w:gridCol w:w="1861"/>
      <w:gridCol w:w="2231"/>
      <w:gridCol w:w="845"/>
    </w:tblGrid>
    <w:tr w:rsidR="00CB6AB4" w14:paraId="364D7E6B" w14:textId="77777777" w:rsidTr="00CB6AB4">
      <w:trPr>
        <w:trHeight w:val="1587"/>
      </w:trPr>
      <w:tc>
        <w:tcPr>
          <w:tcW w:w="4130" w:type="dxa"/>
          <w:vAlign w:val="bottom"/>
        </w:tcPr>
        <w:p w14:paraId="7B2493D3" w14:textId="77777777" w:rsidR="00CB6AB4" w:rsidRDefault="00FE03A0" w:rsidP="00CB6AB4">
          <w:pPr>
            <w:pStyle w:val="Sidhuvud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B405ED6" wp14:editId="7F830B22">
                <wp:simplePos x="0" y="0"/>
                <wp:positionH relativeFrom="column">
                  <wp:posOffset>0</wp:posOffset>
                </wp:positionH>
                <wp:positionV relativeFrom="paragraph">
                  <wp:posOffset>-389890</wp:posOffset>
                </wp:positionV>
                <wp:extent cx="753745" cy="629920"/>
                <wp:effectExtent l="0" t="0" r="8255" b="0"/>
                <wp:wrapNone/>
                <wp:docPr id="5" name="Bild 5" descr="Logotyp för Stockholms universitet.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Bild 6" descr="Logotyp för Stockholms universitet.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745" cy="6299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861" w:type="dxa"/>
          <w:vAlign w:val="bottom"/>
        </w:tcPr>
        <w:p w14:paraId="45480734" w14:textId="77777777" w:rsidR="00CB6AB4" w:rsidRDefault="00CB6AB4" w:rsidP="00CB6AB4">
          <w:pPr>
            <w:pStyle w:val="Sidhuvud"/>
          </w:pPr>
        </w:p>
      </w:tc>
      <w:tc>
        <w:tcPr>
          <w:tcW w:w="2231" w:type="dxa"/>
          <w:vAlign w:val="bottom"/>
        </w:tcPr>
        <w:p w14:paraId="774931F9" w14:textId="77777777" w:rsidR="00CB6AB4" w:rsidRDefault="00CB6AB4" w:rsidP="00CB6AB4">
          <w:pPr>
            <w:pStyle w:val="Sidhuvud"/>
          </w:pPr>
        </w:p>
      </w:tc>
      <w:tc>
        <w:tcPr>
          <w:tcW w:w="845" w:type="dxa"/>
        </w:tcPr>
        <w:p w14:paraId="4E0F26BA" w14:textId="77777777" w:rsidR="00CB6AB4" w:rsidRDefault="00CB6AB4" w:rsidP="00CB6AB4">
          <w:pPr>
            <w:pStyle w:val="Sidhuvud"/>
            <w:jc w:val="right"/>
          </w:pP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PAGE  \* Arabic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(</w:t>
          </w:r>
          <w:r w:rsidRPr="00CB6AB4">
            <w:rPr>
              <w:sz w:val="18"/>
            </w:rPr>
            <w:fldChar w:fldCharType="begin"/>
          </w:r>
          <w:r w:rsidRPr="00CB6AB4">
            <w:rPr>
              <w:sz w:val="18"/>
            </w:rPr>
            <w:instrText xml:space="preserve"> NUMPAGES   \* MERGEFORMAT </w:instrText>
          </w:r>
          <w:r w:rsidRPr="00CB6AB4">
            <w:rPr>
              <w:sz w:val="18"/>
            </w:rPr>
            <w:fldChar w:fldCharType="separate"/>
          </w:r>
          <w:r w:rsidR="004C26F1">
            <w:rPr>
              <w:noProof/>
              <w:sz w:val="18"/>
            </w:rPr>
            <w:t>2</w:t>
          </w:r>
          <w:r w:rsidRPr="00CB6AB4">
            <w:rPr>
              <w:sz w:val="18"/>
            </w:rPr>
            <w:fldChar w:fldCharType="end"/>
          </w:r>
          <w:r w:rsidRPr="00CB6AB4">
            <w:rPr>
              <w:sz w:val="18"/>
            </w:rPr>
            <w:t>)</w:t>
          </w:r>
        </w:p>
      </w:tc>
    </w:tr>
  </w:tbl>
  <w:p w14:paraId="55F7A856" w14:textId="77777777" w:rsidR="0093081C" w:rsidRDefault="0093081C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5051" w14:textId="77777777" w:rsidR="007A16A1" w:rsidRPr="007A16A1" w:rsidRDefault="006B6CBF" w:rsidP="007A16A1">
    <w:pPr>
      <w:ind w:right="-1703"/>
      <w:jc w:val="right"/>
      <w:rPr>
        <w:sz w:val="18"/>
      </w:rPr>
    </w:pPr>
    <w:r w:rsidRPr="00CB6AB4">
      <w:rPr>
        <w:sz w:val="18"/>
      </w:rPr>
      <w:fldChar w:fldCharType="begin"/>
    </w:r>
    <w:r w:rsidRPr="00CB6AB4">
      <w:rPr>
        <w:sz w:val="18"/>
      </w:rPr>
      <w:instrText xml:space="preserve"> PAGE  \* Arabic  \* MERGEFORMAT </w:instrText>
    </w:r>
    <w:r w:rsidRPr="00CB6AB4">
      <w:rPr>
        <w:sz w:val="18"/>
      </w:rPr>
      <w:fldChar w:fldCharType="separate"/>
    </w:r>
    <w:r>
      <w:rPr>
        <w:sz w:val="18"/>
      </w:rPr>
      <w:t>1</w:t>
    </w:r>
    <w:r w:rsidRPr="00CB6AB4">
      <w:rPr>
        <w:sz w:val="18"/>
      </w:rPr>
      <w:fldChar w:fldCharType="end"/>
    </w:r>
    <w:r w:rsidRPr="00CB6AB4">
      <w:rPr>
        <w:sz w:val="18"/>
      </w:rPr>
      <w:t>(</w:t>
    </w:r>
    <w:r w:rsidRPr="00CB6AB4">
      <w:rPr>
        <w:sz w:val="18"/>
      </w:rPr>
      <w:fldChar w:fldCharType="begin"/>
    </w:r>
    <w:r w:rsidRPr="00CB6AB4">
      <w:rPr>
        <w:sz w:val="18"/>
      </w:rPr>
      <w:instrText xml:space="preserve"> NUMPAGES   \* MERGEFORMAT </w:instrText>
    </w:r>
    <w:r w:rsidRPr="00CB6AB4">
      <w:rPr>
        <w:sz w:val="18"/>
      </w:rPr>
      <w:fldChar w:fldCharType="separate"/>
    </w:r>
    <w:r>
      <w:rPr>
        <w:sz w:val="18"/>
      </w:rPr>
      <w:t>2</w:t>
    </w:r>
    <w:r w:rsidRPr="00CB6AB4">
      <w:rPr>
        <w:sz w:val="18"/>
      </w:rPr>
      <w:fldChar w:fldCharType="end"/>
    </w:r>
    <w:r>
      <w:rPr>
        <w:sz w:val="18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8CC7A98"/>
    <w:lvl w:ilvl="0">
      <w:start w:val="1"/>
      <w:numFmt w:val="bullet"/>
      <w:pStyle w:val="Punktlist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E128667E"/>
    <w:lvl w:ilvl="0">
      <w:start w:val="1"/>
      <w:numFmt w:val="bullet"/>
      <w:pStyle w:val="Punktlist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09484C"/>
    <w:multiLevelType w:val="multilevel"/>
    <w:tmpl w:val="63926BF0"/>
    <w:styleLink w:val="Listformatnumreradelisto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022E5432"/>
    <w:multiLevelType w:val="multilevel"/>
    <w:tmpl w:val="4A2E246E"/>
    <w:numStyleLink w:val="Listformatpunktlistor"/>
  </w:abstractNum>
  <w:abstractNum w:abstractNumId="4" w15:restartNumberingAfterBreak="0">
    <w:nsid w:val="03950819"/>
    <w:multiLevelType w:val="multilevel"/>
    <w:tmpl w:val="949CBACE"/>
    <w:numStyleLink w:val="Listformatparagraflistor"/>
  </w:abstractNum>
  <w:abstractNum w:abstractNumId="5" w15:restartNumberingAfterBreak="0">
    <w:nsid w:val="16CC35F2"/>
    <w:multiLevelType w:val="multilevel"/>
    <w:tmpl w:val="949CBACE"/>
    <w:styleLink w:val="Listformatparagraflistor"/>
    <w:lvl w:ilvl="0">
      <w:start w:val="1"/>
      <w:numFmt w:val="decimal"/>
      <w:pStyle w:val="Paragraflista"/>
      <w:lvlText w:val="§    %1"/>
      <w:lvlJc w:val="left"/>
      <w:pPr>
        <w:tabs>
          <w:tab w:val="num" w:pos="794"/>
        </w:tabs>
        <w:ind w:left="794" w:hanging="794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8257F8A"/>
    <w:multiLevelType w:val="multilevel"/>
    <w:tmpl w:val="4A2E246E"/>
    <w:styleLink w:val="Listformatpunktlistor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77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D48CE"/>
    <w:multiLevelType w:val="multilevel"/>
    <w:tmpl w:val="63926BF0"/>
    <w:numStyleLink w:val="Listformatnumreradelistor"/>
  </w:abstractNum>
  <w:abstractNum w:abstractNumId="8" w15:restartNumberingAfterBreak="0">
    <w:nsid w:val="432C1E76"/>
    <w:multiLevelType w:val="multilevel"/>
    <w:tmpl w:val="1480C51E"/>
    <w:numStyleLink w:val="Listformatnumreraderubriker"/>
  </w:abstractNum>
  <w:abstractNum w:abstractNumId="9" w15:restartNumberingAfterBreak="0">
    <w:nsid w:val="48A368B5"/>
    <w:multiLevelType w:val="multilevel"/>
    <w:tmpl w:val="1480C51E"/>
    <w:styleLink w:val="Listformatnumreraderubriker"/>
    <w:lvl w:ilvl="0">
      <w:start w:val="1"/>
      <w:numFmt w:val="decimal"/>
      <w:pStyle w:val="Rubrik1numrerad"/>
      <w:suff w:val="space"/>
      <w:lvlText w:val="%1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ubrik2numrerad"/>
      <w:suff w:val="space"/>
      <w:lvlText w:val="%1.%2  "/>
      <w:lvlJc w:val="left"/>
      <w:pPr>
        <w:ind w:left="357" w:hanging="357"/>
      </w:pPr>
      <w:rPr>
        <w:rFonts w:hint="default"/>
      </w:rPr>
    </w:lvl>
    <w:lvl w:ilvl="2">
      <w:start w:val="1"/>
      <w:numFmt w:val="decimal"/>
      <w:pStyle w:val="Rubrik3numrerad"/>
      <w:suff w:val="space"/>
      <w:lvlText w:val="%1.%2.%3  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  "/>
      <w:lvlJc w:val="left"/>
      <w:pPr>
        <w:ind w:left="357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2521C75"/>
    <w:multiLevelType w:val="multilevel"/>
    <w:tmpl w:val="46DCB4C4"/>
    <w:styleLink w:val="SUListor"/>
    <w:lvl w:ilvl="0">
      <w:start w:val="1"/>
      <w:numFmt w:val="decimal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2">
      <w:start w:val="1"/>
      <w:numFmt w:val="decimal"/>
      <w:lvlRestart w:val="0"/>
      <w:lvlText w:val="§   %3"/>
      <w:lvlJc w:val="left"/>
      <w:pPr>
        <w:tabs>
          <w:tab w:val="num" w:pos="794"/>
        </w:tabs>
        <w:ind w:left="794" w:hanging="794"/>
      </w:pPr>
      <w:rPr>
        <w:rFonts w:hint="default"/>
        <w:b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97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7B0F30B5"/>
    <w:multiLevelType w:val="multilevel"/>
    <w:tmpl w:val="949CBACE"/>
    <w:numStyleLink w:val="Listformatparagraflistor"/>
  </w:abstractNum>
  <w:num w:numId="1" w16cid:durableId="1583683324">
    <w:abstractNumId w:val="2"/>
  </w:num>
  <w:num w:numId="2" w16cid:durableId="854803168">
    <w:abstractNumId w:val="9"/>
  </w:num>
  <w:num w:numId="3" w16cid:durableId="1228763721">
    <w:abstractNumId w:val="5"/>
  </w:num>
  <w:num w:numId="4" w16cid:durableId="1734159318">
    <w:abstractNumId w:val="6"/>
  </w:num>
  <w:num w:numId="5" w16cid:durableId="365452507">
    <w:abstractNumId w:val="7"/>
  </w:num>
  <w:num w:numId="6" w16cid:durableId="794904245">
    <w:abstractNumId w:val="4"/>
  </w:num>
  <w:num w:numId="7" w16cid:durableId="683289505">
    <w:abstractNumId w:val="3"/>
  </w:num>
  <w:num w:numId="8" w16cid:durableId="1272467657">
    <w:abstractNumId w:val="1"/>
  </w:num>
  <w:num w:numId="9" w16cid:durableId="20907154">
    <w:abstractNumId w:val="0"/>
  </w:num>
  <w:num w:numId="10" w16cid:durableId="44642308">
    <w:abstractNumId w:val="8"/>
  </w:num>
  <w:num w:numId="11" w16cid:durableId="109978550">
    <w:abstractNumId w:val="10"/>
  </w:num>
  <w:num w:numId="12" w16cid:durableId="922883835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C6"/>
    <w:rsid w:val="000039C0"/>
    <w:rsid w:val="00004A3F"/>
    <w:rsid w:val="00017811"/>
    <w:rsid w:val="00047D90"/>
    <w:rsid w:val="000608F0"/>
    <w:rsid w:val="00071CC0"/>
    <w:rsid w:val="00076A46"/>
    <w:rsid w:val="000775BC"/>
    <w:rsid w:val="00085451"/>
    <w:rsid w:val="000972C1"/>
    <w:rsid w:val="000A6604"/>
    <w:rsid w:val="000B4E45"/>
    <w:rsid w:val="000C3A9D"/>
    <w:rsid w:val="000E399E"/>
    <w:rsid w:val="000F1691"/>
    <w:rsid w:val="000F278E"/>
    <w:rsid w:val="001008BB"/>
    <w:rsid w:val="001048D1"/>
    <w:rsid w:val="0011210C"/>
    <w:rsid w:val="00122DF1"/>
    <w:rsid w:val="00130DC5"/>
    <w:rsid w:val="00143428"/>
    <w:rsid w:val="00147E91"/>
    <w:rsid w:val="001771F7"/>
    <w:rsid w:val="00183404"/>
    <w:rsid w:val="001A72EB"/>
    <w:rsid w:val="001C0EFC"/>
    <w:rsid w:val="001C6D94"/>
    <w:rsid w:val="002050A6"/>
    <w:rsid w:val="00225768"/>
    <w:rsid w:val="00230E06"/>
    <w:rsid w:val="00286D26"/>
    <w:rsid w:val="002B2C3D"/>
    <w:rsid w:val="002B6341"/>
    <w:rsid w:val="002C351F"/>
    <w:rsid w:val="002F40E6"/>
    <w:rsid w:val="002F7F3F"/>
    <w:rsid w:val="00317D35"/>
    <w:rsid w:val="00330406"/>
    <w:rsid w:val="003505E4"/>
    <w:rsid w:val="003631CF"/>
    <w:rsid w:val="00371919"/>
    <w:rsid w:val="0037571D"/>
    <w:rsid w:val="00383231"/>
    <w:rsid w:val="00383C63"/>
    <w:rsid w:val="00392FAE"/>
    <w:rsid w:val="003A387D"/>
    <w:rsid w:val="003B0CAB"/>
    <w:rsid w:val="003B17BF"/>
    <w:rsid w:val="003C2D53"/>
    <w:rsid w:val="003C6239"/>
    <w:rsid w:val="003F10F1"/>
    <w:rsid w:val="003F2F1C"/>
    <w:rsid w:val="00415CA1"/>
    <w:rsid w:val="00423D14"/>
    <w:rsid w:val="00431A6F"/>
    <w:rsid w:val="00450409"/>
    <w:rsid w:val="00451102"/>
    <w:rsid w:val="00451BA8"/>
    <w:rsid w:val="004611E9"/>
    <w:rsid w:val="00480803"/>
    <w:rsid w:val="00484839"/>
    <w:rsid w:val="004927B1"/>
    <w:rsid w:val="00493745"/>
    <w:rsid w:val="004A021C"/>
    <w:rsid w:val="004A6863"/>
    <w:rsid w:val="004B0AC6"/>
    <w:rsid w:val="004C26F1"/>
    <w:rsid w:val="004C5D1A"/>
    <w:rsid w:val="004F6DD3"/>
    <w:rsid w:val="00505E07"/>
    <w:rsid w:val="0050742E"/>
    <w:rsid w:val="005111DA"/>
    <w:rsid w:val="0051446B"/>
    <w:rsid w:val="00525762"/>
    <w:rsid w:val="00537F38"/>
    <w:rsid w:val="00546568"/>
    <w:rsid w:val="00553BE5"/>
    <w:rsid w:val="005772FF"/>
    <w:rsid w:val="00593CC0"/>
    <w:rsid w:val="005A1B34"/>
    <w:rsid w:val="005B410A"/>
    <w:rsid w:val="005B70FA"/>
    <w:rsid w:val="005C767B"/>
    <w:rsid w:val="005E7339"/>
    <w:rsid w:val="00624D38"/>
    <w:rsid w:val="00636F85"/>
    <w:rsid w:val="0065077F"/>
    <w:rsid w:val="006B41D9"/>
    <w:rsid w:val="006B6CBF"/>
    <w:rsid w:val="006C0797"/>
    <w:rsid w:val="006C12D1"/>
    <w:rsid w:val="006F2B47"/>
    <w:rsid w:val="00740BE7"/>
    <w:rsid w:val="00745125"/>
    <w:rsid w:val="00746572"/>
    <w:rsid w:val="007473DD"/>
    <w:rsid w:val="00754EAB"/>
    <w:rsid w:val="00755516"/>
    <w:rsid w:val="00765760"/>
    <w:rsid w:val="007825BD"/>
    <w:rsid w:val="007837F3"/>
    <w:rsid w:val="007A16A1"/>
    <w:rsid w:val="007A1D88"/>
    <w:rsid w:val="007A3D98"/>
    <w:rsid w:val="007A6FCB"/>
    <w:rsid w:val="007E531A"/>
    <w:rsid w:val="00832F23"/>
    <w:rsid w:val="008432DB"/>
    <w:rsid w:val="00846E7D"/>
    <w:rsid w:val="00851A09"/>
    <w:rsid w:val="0086695D"/>
    <w:rsid w:val="00886E50"/>
    <w:rsid w:val="008E46CD"/>
    <w:rsid w:val="008E6C89"/>
    <w:rsid w:val="008E6FFF"/>
    <w:rsid w:val="0090094D"/>
    <w:rsid w:val="0090363D"/>
    <w:rsid w:val="0093081C"/>
    <w:rsid w:val="00931E98"/>
    <w:rsid w:val="00943346"/>
    <w:rsid w:val="009B0109"/>
    <w:rsid w:val="009B4098"/>
    <w:rsid w:val="009B4D14"/>
    <w:rsid w:val="009E7454"/>
    <w:rsid w:val="009F00E8"/>
    <w:rsid w:val="009F7EF5"/>
    <w:rsid w:val="00A115F1"/>
    <w:rsid w:val="00A141ED"/>
    <w:rsid w:val="00A17C9E"/>
    <w:rsid w:val="00A22059"/>
    <w:rsid w:val="00A23779"/>
    <w:rsid w:val="00A3447C"/>
    <w:rsid w:val="00A443FE"/>
    <w:rsid w:val="00A566CA"/>
    <w:rsid w:val="00A7155D"/>
    <w:rsid w:val="00A917D4"/>
    <w:rsid w:val="00A953AA"/>
    <w:rsid w:val="00AA1213"/>
    <w:rsid w:val="00AB3052"/>
    <w:rsid w:val="00AC251F"/>
    <w:rsid w:val="00AC4267"/>
    <w:rsid w:val="00AD08EE"/>
    <w:rsid w:val="00AD09EA"/>
    <w:rsid w:val="00AE5C25"/>
    <w:rsid w:val="00AE7761"/>
    <w:rsid w:val="00AF0281"/>
    <w:rsid w:val="00B00861"/>
    <w:rsid w:val="00B00DA4"/>
    <w:rsid w:val="00B11227"/>
    <w:rsid w:val="00B11C87"/>
    <w:rsid w:val="00B264FB"/>
    <w:rsid w:val="00B404D0"/>
    <w:rsid w:val="00B40F3E"/>
    <w:rsid w:val="00B41865"/>
    <w:rsid w:val="00B45124"/>
    <w:rsid w:val="00B53543"/>
    <w:rsid w:val="00B62933"/>
    <w:rsid w:val="00B77986"/>
    <w:rsid w:val="00B91AE7"/>
    <w:rsid w:val="00BC5ACF"/>
    <w:rsid w:val="00BD75C6"/>
    <w:rsid w:val="00BD7BE4"/>
    <w:rsid w:val="00BE4E00"/>
    <w:rsid w:val="00C062A3"/>
    <w:rsid w:val="00C07F2D"/>
    <w:rsid w:val="00C15F71"/>
    <w:rsid w:val="00C414CD"/>
    <w:rsid w:val="00C5252B"/>
    <w:rsid w:val="00C85074"/>
    <w:rsid w:val="00C87497"/>
    <w:rsid w:val="00C95355"/>
    <w:rsid w:val="00CB6AB4"/>
    <w:rsid w:val="00CF72B1"/>
    <w:rsid w:val="00D40F31"/>
    <w:rsid w:val="00D43D73"/>
    <w:rsid w:val="00D472AC"/>
    <w:rsid w:val="00DD433C"/>
    <w:rsid w:val="00DD7A11"/>
    <w:rsid w:val="00DE19D3"/>
    <w:rsid w:val="00DF3D82"/>
    <w:rsid w:val="00DF5126"/>
    <w:rsid w:val="00E05B1D"/>
    <w:rsid w:val="00E31FB2"/>
    <w:rsid w:val="00E337EE"/>
    <w:rsid w:val="00E33DBB"/>
    <w:rsid w:val="00E36E68"/>
    <w:rsid w:val="00E67A70"/>
    <w:rsid w:val="00E87962"/>
    <w:rsid w:val="00E87ACD"/>
    <w:rsid w:val="00E94DB1"/>
    <w:rsid w:val="00EB1FC7"/>
    <w:rsid w:val="00EC3966"/>
    <w:rsid w:val="00ED7509"/>
    <w:rsid w:val="00EF77A5"/>
    <w:rsid w:val="00F0035E"/>
    <w:rsid w:val="00F024EF"/>
    <w:rsid w:val="00F0715D"/>
    <w:rsid w:val="00F12066"/>
    <w:rsid w:val="00F20E6C"/>
    <w:rsid w:val="00F21A6B"/>
    <w:rsid w:val="00F40A9D"/>
    <w:rsid w:val="00F57F04"/>
    <w:rsid w:val="00F65005"/>
    <w:rsid w:val="00F73B00"/>
    <w:rsid w:val="00FD347F"/>
    <w:rsid w:val="00FE03A0"/>
    <w:rsid w:val="00FE3E75"/>
    <w:rsid w:val="00FF132B"/>
    <w:rsid w:val="00FF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ADEE07"/>
  <w15:chartTrackingRefBased/>
  <w15:docId w15:val="{20FB8115-C713-4155-B70D-6936EAAB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en-US" w:bidi="ar-SA"/>
      </w:rPr>
    </w:rPrDefault>
    <w:pPrDefault>
      <w:pPr>
        <w:spacing w:after="2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röd 1 - med avstånd"/>
    <w:qFormat/>
    <w:rsid w:val="00EF77A5"/>
  </w:style>
  <w:style w:type="paragraph" w:styleId="Rubrik1">
    <w:name w:val="heading 1"/>
    <w:basedOn w:val="Normal"/>
    <w:next w:val="Normal"/>
    <w:link w:val="Rubrik1Char"/>
    <w:uiPriority w:val="9"/>
    <w:qFormat/>
    <w:rsid w:val="007E531A"/>
    <w:pPr>
      <w:keepNext/>
      <w:keepLines/>
      <w:spacing w:line="340" w:lineRule="atLeast"/>
      <w:outlineLvl w:val="0"/>
    </w:pPr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50409"/>
    <w:pPr>
      <w:keepNext/>
      <w:keepLines/>
      <w:spacing w:after="140"/>
      <w:outlineLvl w:val="1"/>
    </w:pPr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450409"/>
    <w:pPr>
      <w:keepNext/>
      <w:keepLines/>
      <w:spacing w:after="60"/>
      <w:outlineLvl w:val="2"/>
    </w:pPr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qFormat/>
    <w:rsid w:val="00450409"/>
    <w:pPr>
      <w:keepNext/>
      <w:keepLines/>
      <w:spacing w:after="60"/>
      <w:outlineLvl w:val="3"/>
    </w:pPr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paragraph" w:styleId="Rubrik5">
    <w:name w:val="heading 5"/>
    <w:basedOn w:val="Normal"/>
    <w:next w:val="Normal"/>
    <w:link w:val="Rubrik5Char"/>
    <w:uiPriority w:val="9"/>
    <w:semiHidden/>
    <w:qFormat/>
    <w:rsid w:val="007E5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qFormat/>
    <w:rsid w:val="007E5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7E5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7E5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7E5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E531A"/>
    <w:rPr>
      <w:rFonts w:asciiTheme="majorHAnsi" w:eastAsiaTheme="majorEastAsia" w:hAnsiTheme="majorHAnsi" w:cstheme="majorBidi"/>
      <w:color w:val="262626" w:themeColor="text1" w:themeTint="D9"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50409"/>
    <w:rPr>
      <w:rFonts w:asciiTheme="majorHAnsi" w:eastAsiaTheme="majorEastAsia" w:hAnsiTheme="majorHAnsi" w:cstheme="majorBidi"/>
      <w:b/>
      <w:color w:val="262626" w:themeColor="text1" w:themeTint="D9"/>
      <w:sz w:val="30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450409"/>
    <w:rPr>
      <w:rFonts w:ascii="Times New Roman" w:eastAsiaTheme="majorEastAsia" w:hAnsi="Times New Roman" w:cstheme="majorBidi"/>
      <w:b/>
      <w:color w:val="262626" w:themeColor="text1" w:themeTint="D9"/>
      <w:sz w:val="26"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450409"/>
    <w:rPr>
      <w:rFonts w:ascii="Times New Roman" w:eastAsiaTheme="majorEastAsia" w:hAnsi="Times New Roman" w:cstheme="majorBidi"/>
      <w:b/>
      <w:iCs/>
      <w:color w:val="262626" w:themeColor="text1" w:themeTint="D9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E531A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E531A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E531A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E531A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E531A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7E531A"/>
    <w:pPr>
      <w:spacing w:after="200" w:line="240" w:lineRule="auto"/>
    </w:pPr>
    <w:rPr>
      <w:i/>
      <w:iCs/>
      <w:color w:val="1A1A1A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7E53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7E531A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7E531A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7E531A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7E531A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7E531A"/>
    <w:rPr>
      <w:i/>
      <w:iCs/>
      <w:color w:val="auto"/>
    </w:rPr>
  </w:style>
  <w:style w:type="paragraph" w:styleId="Ingetavstnd">
    <w:name w:val="No Spacing"/>
    <w:aliases w:val="Bröd 2 - inget avstånd"/>
    <w:uiPriority w:val="1"/>
    <w:qFormat/>
    <w:rsid w:val="00D472AC"/>
    <w:pPr>
      <w:spacing w:after="0" w:line="240" w:lineRule="auto"/>
    </w:pPr>
  </w:style>
  <w:style w:type="paragraph" w:styleId="Citat">
    <w:name w:val="Quote"/>
    <w:basedOn w:val="Normal"/>
    <w:next w:val="Normal"/>
    <w:link w:val="CitatChar"/>
    <w:uiPriority w:val="29"/>
    <w:semiHidden/>
    <w:qFormat/>
    <w:rsid w:val="007E531A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7E531A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7E531A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7E531A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7E531A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7E531A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7E531A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7E531A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7E531A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7E531A"/>
    <w:pPr>
      <w:outlineLvl w:val="9"/>
    </w:pPr>
  </w:style>
  <w:style w:type="paragraph" w:styleId="Sidhuvud">
    <w:name w:val="header"/>
    <w:basedOn w:val="Normal"/>
    <w:link w:val="SidhuvudChar"/>
    <w:uiPriority w:val="99"/>
    <w:unhideWhenUsed/>
    <w:rsid w:val="007E531A"/>
    <w:pPr>
      <w:tabs>
        <w:tab w:val="left" w:pos="4139"/>
        <w:tab w:val="left" w:pos="6010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E531A"/>
  </w:style>
  <w:style w:type="paragraph" w:styleId="Sidfot">
    <w:name w:val="footer"/>
    <w:basedOn w:val="Normal"/>
    <w:link w:val="SidfotChar"/>
    <w:uiPriority w:val="99"/>
    <w:unhideWhenUsed/>
    <w:rsid w:val="006C12D1"/>
    <w:pPr>
      <w:tabs>
        <w:tab w:val="center" w:pos="4536"/>
        <w:tab w:val="right" w:pos="9072"/>
      </w:tabs>
      <w:spacing w:after="0" w:line="240" w:lineRule="auto"/>
    </w:pPr>
    <w:rPr>
      <w:sz w:val="18"/>
    </w:rPr>
  </w:style>
  <w:style w:type="character" w:customStyle="1" w:styleId="SidfotChar">
    <w:name w:val="Sidfot Char"/>
    <w:basedOn w:val="Standardstycketeckensnitt"/>
    <w:link w:val="Sidfot"/>
    <w:uiPriority w:val="99"/>
    <w:rsid w:val="006C12D1"/>
    <w:rPr>
      <w:sz w:val="18"/>
    </w:rPr>
  </w:style>
  <w:style w:type="numbering" w:customStyle="1" w:styleId="Listformatparagraflistor">
    <w:name w:val="Listformat paragraflistor"/>
    <w:uiPriority w:val="99"/>
    <w:rsid w:val="00C07F2D"/>
    <w:pPr>
      <w:numPr>
        <w:numId w:val="3"/>
      </w:numPr>
    </w:pPr>
  </w:style>
  <w:style w:type="paragraph" w:styleId="Numreradlista">
    <w:name w:val="List Number"/>
    <w:basedOn w:val="Normal"/>
    <w:uiPriority w:val="11"/>
    <w:qFormat/>
    <w:rsid w:val="00740BE7"/>
    <w:pPr>
      <w:numPr>
        <w:numId w:val="5"/>
      </w:numPr>
      <w:spacing w:after="60"/>
      <w:ind w:left="357" w:hanging="357"/>
    </w:pPr>
  </w:style>
  <w:style w:type="paragraph" w:styleId="Punktlista">
    <w:name w:val="List Bullet"/>
    <w:basedOn w:val="Normal"/>
    <w:uiPriority w:val="11"/>
    <w:qFormat/>
    <w:rsid w:val="00740BE7"/>
    <w:pPr>
      <w:numPr>
        <w:numId w:val="7"/>
      </w:numPr>
      <w:spacing w:after="60"/>
    </w:pPr>
  </w:style>
  <w:style w:type="paragraph" w:customStyle="1" w:styleId="Paragraflista">
    <w:name w:val="Paragraflista"/>
    <w:basedOn w:val="Rubrik2"/>
    <w:next w:val="Paragraftext"/>
    <w:uiPriority w:val="1"/>
    <w:rsid w:val="00C07F2D"/>
    <w:pPr>
      <w:numPr>
        <w:numId w:val="12"/>
      </w:numPr>
    </w:pPr>
    <w:rPr>
      <w:b w:val="0"/>
      <w:sz w:val="36"/>
    </w:rPr>
  </w:style>
  <w:style w:type="table" w:styleId="Tabellrutnt">
    <w:name w:val="Table Grid"/>
    <w:aliases w:val="SU Formaterad"/>
    <w:basedOn w:val="Normaltabell"/>
    <w:uiPriority w:val="39"/>
    <w:rsid w:val="00A443FE"/>
    <w:pPr>
      <w:spacing w:after="0"/>
    </w:pPr>
    <w:rPr>
      <w:rFonts w:asciiTheme="majorHAnsi" w:hAnsiTheme="majorHAnsi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Theme="majorHAnsi" w:hAnsiTheme="majorHAnsi"/>
        <w:b/>
        <w:sz w:val="22"/>
      </w:rPr>
      <w:tblPr/>
      <w:trPr>
        <w:tblHeader/>
      </w:trPr>
    </w:tblStylePr>
  </w:style>
  <w:style w:type="table" w:styleId="Oformateradtabell3">
    <w:name w:val="Plain Table 3"/>
    <w:basedOn w:val="Normaltabell"/>
    <w:uiPriority w:val="43"/>
    <w:rsid w:val="007E531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Platshllartext">
    <w:name w:val="Placeholder Text"/>
    <w:basedOn w:val="Standardstycketeckensnitt"/>
    <w:uiPriority w:val="99"/>
    <w:semiHidden/>
    <w:rsid w:val="007E531A"/>
    <w:rPr>
      <w:color w:val="808080"/>
    </w:rPr>
  </w:style>
  <w:style w:type="paragraph" w:customStyle="1" w:styleId="Institutionsnamn">
    <w:name w:val="Institutionsnamn"/>
    <w:basedOn w:val="Normal"/>
    <w:uiPriority w:val="17"/>
    <w:rsid w:val="007E531A"/>
    <w:pPr>
      <w:spacing w:after="20" w:line="240" w:lineRule="auto"/>
    </w:pPr>
    <w:rPr>
      <w:rFonts w:ascii="Georgia" w:hAnsi="Georgia"/>
      <w:color w:val="002F5F"/>
      <w:sz w:val="26"/>
    </w:rPr>
  </w:style>
  <w:style w:type="paragraph" w:customStyle="1" w:styleId="Paragraftext">
    <w:name w:val="Paragraftext"/>
    <w:basedOn w:val="Normal"/>
    <w:uiPriority w:val="1"/>
    <w:rsid w:val="007E531A"/>
    <w:pPr>
      <w:ind w:left="794"/>
    </w:pPr>
  </w:style>
  <w:style w:type="paragraph" w:customStyle="1" w:styleId="Bildtext">
    <w:name w:val="Bildtext"/>
    <w:basedOn w:val="Normal"/>
    <w:next w:val="Normal"/>
    <w:uiPriority w:val="12"/>
    <w:qFormat/>
    <w:rsid w:val="008E46CD"/>
    <w:rPr>
      <w:sz w:val="20"/>
    </w:rPr>
  </w:style>
  <w:style w:type="paragraph" w:customStyle="1" w:styleId="Tabellrubrik">
    <w:name w:val="Tabellrubrik"/>
    <w:basedOn w:val="Normal"/>
    <w:semiHidden/>
    <w:qFormat/>
    <w:rsid w:val="00FE3E75"/>
    <w:pPr>
      <w:spacing w:after="0"/>
    </w:pPr>
    <w:rPr>
      <w:rFonts w:asciiTheme="majorHAnsi" w:hAnsiTheme="majorHAnsi"/>
      <w:b/>
      <w:sz w:val="16"/>
    </w:rPr>
  </w:style>
  <w:style w:type="paragraph" w:customStyle="1" w:styleId="Tabelltext">
    <w:name w:val="Tabelltext"/>
    <w:basedOn w:val="Tabellrubrik"/>
    <w:semiHidden/>
    <w:qFormat/>
    <w:rsid w:val="00FE3E75"/>
    <w:rPr>
      <w:rFonts w:ascii="Verdana" w:hAnsi="Verdana"/>
      <w:b w:val="0"/>
    </w:rPr>
  </w:style>
  <w:style w:type="paragraph" w:styleId="Innehll1">
    <w:name w:val="toc 1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40"/>
    </w:pPr>
    <w:rPr>
      <w:rFonts w:ascii="Verdana" w:hAnsi="Verdana"/>
      <w:b/>
    </w:rPr>
  </w:style>
  <w:style w:type="paragraph" w:styleId="Innehll2">
    <w:name w:val="toc 2"/>
    <w:basedOn w:val="Normal"/>
    <w:next w:val="Normal"/>
    <w:autoRedefine/>
    <w:uiPriority w:val="39"/>
    <w:unhideWhenUsed/>
    <w:rsid w:val="007E531A"/>
    <w:pPr>
      <w:tabs>
        <w:tab w:val="right" w:leader="dot" w:pos="8323"/>
      </w:tabs>
      <w:spacing w:after="100"/>
    </w:pPr>
    <w:rPr>
      <w:rFonts w:ascii="Verdana" w:hAnsi="Verdana"/>
      <w:sz w:val="18"/>
    </w:rPr>
  </w:style>
  <w:style w:type="paragraph" w:styleId="Innehll3">
    <w:name w:val="toc 3"/>
    <w:basedOn w:val="Normal"/>
    <w:next w:val="Normal"/>
    <w:autoRedefine/>
    <w:uiPriority w:val="39"/>
    <w:semiHidden/>
    <w:rsid w:val="007E531A"/>
    <w:pPr>
      <w:spacing w:after="100"/>
      <w:ind w:left="440"/>
    </w:pPr>
  </w:style>
  <w:style w:type="character" w:styleId="Hyperlnk">
    <w:name w:val="Hyperlink"/>
    <w:basedOn w:val="Standardstycketeckensnitt"/>
    <w:uiPriority w:val="99"/>
    <w:unhideWhenUsed/>
    <w:rsid w:val="003B0CAB"/>
    <w:rPr>
      <w:color w:val="0000FF" w:themeColor="hyperlink"/>
      <w:u w:val="single"/>
    </w:rPr>
  </w:style>
  <w:style w:type="paragraph" w:customStyle="1" w:styleId="Rubrik1numrerad">
    <w:name w:val="Rubrik 1 numrerad"/>
    <w:basedOn w:val="Rubrik1"/>
    <w:next w:val="Normal"/>
    <w:uiPriority w:val="10"/>
    <w:qFormat/>
    <w:rsid w:val="007E531A"/>
    <w:pPr>
      <w:numPr>
        <w:numId w:val="10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450409"/>
    <w:pPr>
      <w:numPr>
        <w:ilvl w:val="1"/>
        <w:numId w:val="10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7E531A"/>
    <w:pPr>
      <w:numPr>
        <w:ilvl w:val="2"/>
        <w:numId w:val="10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7E531A"/>
    <w:pPr>
      <w:numPr>
        <w:ilvl w:val="3"/>
        <w:numId w:val="10"/>
      </w:numPr>
    </w:pPr>
  </w:style>
  <w:style w:type="numbering" w:customStyle="1" w:styleId="Listformatnumreraderubriker">
    <w:name w:val="Listformat numrerade rubriker"/>
    <w:uiPriority w:val="99"/>
    <w:rsid w:val="007E531A"/>
    <w:pPr>
      <w:numPr>
        <w:numId w:val="2"/>
      </w:numPr>
    </w:pPr>
  </w:style>
  <w:style w:type="paragraph" w:styleId="Liststycke">
    <w:name w:val="List Paragraph"/>
    <w:basedOn w:val="Normal"/>
    <w:uiPriority w:val="34"/>
    <w:semiHidden/>
    <w:qFormat/>
    <w:rsid w:val="007E531A"/>
    <w:pPr>
      <w:ind w:left="720"/>
      <w:contextualSpacing/>
    </w:pPr>
  </w:style>
  <w:style w:type="numbering" w:customStyle="1" w:styleId="Listformatpunktlistor">
    <w:name w:val="Listformat punktlistor"/>
    <w:uiPriority w:val="99"/>
    <w:rsid w:val="007E531A"/>
    <w:pPr>
      <w:numPr>
        <w:numId w:val="4"/>
      </w:numPr>
    </w:pPr>
  </w:style>
  <w:style w:type="numbering" w:customStyle="1" w:styleId="Listformatnumreradelistor">
    <w:name w:val="Listformat numrerade listor"/>
    <w:uiPriority w:val="99"/>
    <w:rsid w:val="007E531A"/>
    <w:pPr>
      <w:numPr>
        <w:numId w:val="1"/>
      </w:numPr>
    </w:pPr>
  </w:style>
  <w:style w:type="paragraph" w:styleId="Punktlista2">
    <w:name w:val="List Bullet 2"/>
    <w:basedOn w:val="Normal"/>
    <w:uiPriority w:val="99"/>
    <w:semiHidden/>
    <w:unhideWhenUsed/>
    <w:rsid w:val="007E531A"/>
    <w:pPr>
      <w:numPr>
        <w:numId w:val="8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7E531A"/>
    <w:pPr>
      <w:numPr>
        <w:numId w:val="9"/>
      </w:numPr>
      <w:contextualSpacing/>
    </w:pPr>
  </w:style>
  <w:style w:type="table" w:customStyle="1" w:styleId="SUOformaterad">
    <w:name w:val="SU Oformaterad"/>
    <w:basedOn w:val="Normaltabell"/>
    <w:uiPriority w:val="99"/>
    <w:rsid w:val="007E531A"/>
    <w:pPr>
      <w:spacing w:after="0" w:line="240" w:lineRule="auto"/>
    </w:pPr>
    <w:tblPr>
      <w:tblCellMar>
        <w:left w:w="0" w:type="dxa"/>
        <w:right w:w="0" w:type="dxa"/>
      </w:tblCellMar>
    </w:tblPr>
  </w:style>
  <w:style w:type="numbering" w:customStyle="1" w:styleId="SUListor">
    <w:name w:val="SU Listor"/>
    <w:uiPriority w:val="99"/>
    <w:rsid w:val="007E531A"/>
    <w:pPr>
      <w:numPr>
        <w:numId w:val="11"/>
      </w:numPr>
    </w:pPr>
  </w:style>
  <w:style w:type="paragraph" w:customStyle="1" w:styleId="Brdtextefterlistaellertabell">
    <w:name w:val="Brödtext efter lista eller tabell"/>
    <w:basedOn w:val="Normal"/>
    <w:next w:val="Normal"/>
    <w:qFormat/>
    <w:rsid w:val="00AB3052"/>
    <w:pPr>
      <w:tabs>
        <w:tab w:val="left" w:pos="4167"/>
      </w:tabs>
      <w:spacing w:before="2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ha6521\appdata\roaming\microsoft\mallar\SU\Brev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4CC5ECDE51B45EEAB8B90B50D7012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7C984B3F-35DC-4965-92A3-61F056D4E24E}"/>
      </w:docPartPr>
      <w:docPartBody>
        <w:p w:rsidR="003F5B31" w:rsidRDefault="00000000">
          <w:pPr>
            <w:pStyle w:val="E4CC5ECDE51B45EEAB8B90B50D701298"/>
          </w:pPr>
          <w:r>
            <w:rPr>
              <w:rStyle w:val="Platshllartext"/>
            </w:rPr>
            <w:t>Rubrik/Ärende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B31"/>
    <w:rsid w:val="003F5B31"/>
    <w:rsid w:val="00623185"/>
    <w:rsid w:val="00E9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Pr>
      <w:color w:val="808080"/>
    </w:rPr>
  </w:style>
  <w:style w:type="paragraph" w:customStyle="1" w:styleId="E4CC5ECDE51B45EEAB8B90B50D701298">
    <w:name w:val="E4CC5ECDE51B45EEAB8B90B50D7012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U Word">
  <a:themeElements>
    <a:clrScheme name="SU Word Excel">
      <a:dk1>
        <a:srgbClr val="000000"/>
      </a:dk1>
      <a:lt1>
        <a:srgbClr val="FFFFFF"/>
      </a:lt1>
      <a:dk2>
        <a:srgbClr val="1A1A1A"/>
      </a:dk2>
      <a:lt2>
        <a:srgbClr val="808080"/>
      </a:lt2>
      <a:accent1>
        <a:srgbClr val="002F5F"/>
      </a:accent1>
      <a:accent2>
        <a:srgbClr val="A3A86B"/>
      </a:accent2>
      <a:accent3>
        <a:srgbClr val="ACDEE6"/>
      </a:accent3>
      <a:accent4>
        <a:srgbClr val="9BB2CE"/>
      </a:accent4>
      <a:accent5>
        <a:srgbClr val="EB7125"/>
      </a:accent5>
      <a:accent6>
        <a:srgbClr val="DADCC3"/>
      </a:accent6>
      <a:hlink>
        <a:srgbClr val="0000FF"/>
      </a:hlink>
      <a:folHlink>
        <a:srgbClr val="800080"/>
      </a:folHlink>
    </a:clrScheme>
    <a:fontScheme name="Stockholms Universitet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712A47-13AE-485F-B56D-34714EE7EA5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b66c34-d3f7-4b74-a2f5-5e46d77d2b05}" enabled="1" method="Privileged" siteId="{1e586649-7317-42fb-8949-66923d34ba7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Brev.dotm</Template>
  <TotalTime>0</TotalTime>
  <Pages>1</Pages>
  <Words>141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Rubriker</vt:lpstr>
      </vt:variant>
      <vt:variant>
        <vt:i4>1</vt:i4>
      </vt:variant>
    </vt:vector>
  </HeadingPairs>
  <TitlesOfParts>
    <vt:vector size="2" baseType="lpstr">
      <vt:lpstr/>
      <vt:lpstr>&lt;///&lt;Rubrik/Ärende&gt;&gt;</vt:lpstr>
    </vt:vector>
  </TitlesOfParts>
  <Company>Stockholms universitet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</dc:title>
  <dc:subject/>
  <dc:creator>Stockholms universitet</dc:creator>
  <cp:keywords/>
  <dc:description>ver 1.9.2 Learningpoint 2021</dc:description>
  <cp:lastModifiedBy>Rebecca Gustafsson Aplehag</cp:lastModifiedBy>
  <cp:revision>2</cp:revision>
  <dcterms:created xsi:type="dcterms:W3CDTF">2026-03-24T10:11:00Z</dcterms:created>
  <dcterms:modified xsi:type="dcterms:W3CDTF">2026-03-24T10:11:00Z</dcterms:modified>
  <cp:version>1.9.2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">
    <vt:lpwstr>Brev</vt:lpwstr>
  </property>
</Properties>
</file>