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SUOformaterad"/>
        <w:tblW w:w="0" w:type="auto"/>
        <w:tblLayout w:type="fixed"/>
        <w:tblLook w:val="0620" w:firstRow="1" w:lastRow="0" w:firstColumn="0" w:lastColumn="0" w:noHBand="1" w:noVBand="1"/>
      </w:tblPr>
      <w:tblGrid>
        <w:gridCol w:w="4161"/>
        <w:gridCol w:w="4162"/>
      </w:tblGrid>
      <w:tr w:rsidR="00F0035E" w:rsidRPr="009E7713" w:rsidTr="009E7713">
        <w:trPr>
          <w:trHeight w:val="1984"/>
        </w:trPr>
        <w:tc>
          <w:tcPr>
            <w:tcW w:w="4161" w:type="dxa"/>
          </w:tcPr>
          <w:p w:rsidR="00F0035E" w:rsidRPr="009603EB" w:rsidRDefault="009603EB" w:rsidP="005772FF">
            <w:pPr>
              <w:rPr>
                <w:lang w:val="en-US"/>
              </w:rPr>
            </w:pPr>
            <w:bookmarkStart w:id="0" w:name="Name"/>
            <w:bookmarkEnd w:id="0"/>
            <w:r w:rsidRPr="009603EB">
              <w:rPr>
                <w:lang w:val="en-US"/>
              </w:rPr>
              <w:t>Stockholm University Brain Imaging Centre (SUBIC)</w:t>
            </w:r>
          </w:p>
          <w:p w:rsidR="00F0035E" w:rsidRPr="009E7713" w:rsidRDefault="009603EB" w:rsidP="005772FF">
            <w:bookmarkStart w:id="1" w:name="Title"/>
            <w:bookmarkStart w:id="2" w:name="AvdInst"/>
            <w:bookmarkEnd w:id="1"/>
            <w:bookmarkEnd w:id="2"/>
            <w:proofErr w:type="spellStart"/>
            <w:r>
              <w:t>Department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Linguistics</w:t>
            </w:r>
            <w:proofErr w:type="spellEnd"/>
          </w:p>
        </w:tc>
        <w:tc>
          <w:tcPr>
            <w:tcW w:w="4162" w:type="dxa"/>
          </w:tcPr>
          <w:p w:rsidR="00F0035E" w:rsidRPr="009E7713" w:rsidRDefault="00F0035E" w:rsidP="005772FF"/>
        </w:tc>
      </w:tr>
    </w:tbl>
    <w:p w:rsidR="009603EB" w:rsidRDefault="009603EB" w:rsidP="009603EB">
      <w:pPr>
        <w:pStyle w:val="Rubrik1"/>
        <w:rPr>
          <w:sz w:val="28"/>
          <w:szCs w:val="28"/>
          <w:lang w:val="en-GB"/>
        </w:rPr>
      </w:pPr>
      <w:r w:rsidRPr="009603EB">
        <w:rPr>
          <w:b/>
          <w:sz w:val="28"/>
          <w:szCs w:val="28"/>
          <w:lang w:val="en-GB"/>
        </w:rPr>
        <w:t>LI001SF/LI002SF</w:t>
      </w:r>
      <w:r w:rsidRPr="009603EB">
        <w:rPr>
          <w:sz w:val="28"/>
          <w:szCs w:val="28"/>
          <w:lang w:val="en-GB"/>
        </w:rPr>
        <w:t xml:space="preserve"> - Imaging in neuroscience: with a focus on functional magnetic resonance imaging methods</w:t>
      </w:r>
    </w:p>
    <w:p w:rsidR="009603EB" w:rsidRPr="009603EB" w:rsidRDefault="009603EB" w:rsidP="009603EB">
      <w:pPr>
        <w:pStyle w:val="Rubrik2"/>
        <w:rPr>
          <w:sz w:val="20"/>
          <w:szCs w:val="20"/>
          <w:lang w:val="en-US"/>
        </w:rPr>
      </w:pPr>
      <w:r w:rsidRPr="009603EB">
        <w:rPr>
          <w:sz w:val="20"/>
          <w:szCs w:val="20"/>
          <w:lang w:val="en-US"/>
        </w:rPr>
        <w:t>Application Form</w:t>
      </w:r>
    </w:p>
    <w:p w:rsidR="009603EB" w:rsidRPr="009603EB" w:rsidRDefault="009603EB" w:rsidP="009603EB">
      <w:pPr>
        <w:pStyle w:val="Normalweb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6"/>
          <w:szCs w:val="16"/>
        </w:rPr>
      </w:pPr>
      <w:r w:rsidRPr="009603EB">
        <w:rPr>
          <w:rFonts w:ascii="Tahoma" w:hAnsi="Tahoma" w:cs="Tahoma"/>
          <w:color w:val="000000"/>
          <w:sz w:val="16"/>
          <w:szCs w:val="16"/>
        </w:rPr>
        <w:t>Note! Only PhD students will get ECTS credits for the course. PhD students registered at Stockholm University are given priority in the course admission.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37"/>
        <w:gridCol w:w="4086"/>
      </w:tblGrid>
      <w:tr w:rsidR="009603EB" w:rsidRPr="00BC25A8" w:rsidTr="00792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tcW w:w="8323" w:type="dxa"/>
            <w:gridSpan w:val="2"/>
            <w:tcBorders>
              <w:bottom w:val="single" w:sz="4" w:space="0" w:color="auto"/>
            </w:tcBorders>
          </w:tcPr>
          <w:p w:rsidR="009603EB" w:rsidRPr="009603EB" w:rsidRDefault="009603EB" w:rsidP="009603EB">
            <w:pPr>
              <w:pStyle w:val="Rubrik2"/>
              <w:rPr>
                <w:lang w:val="en-US"/>
              </w:rPr>
            </w:pPr>
            <w:r w:rsidRPr="009603EB">
              <w:rPr>
                <w:lang w:val="en-US"/>
              </w:rPr>
              <w:t xml:space="preserve">The application is for the course version                </w:t>
            </w:r>
          </w:p>
          <w:p w:rsidR="009603EB" w:rsidRDefault="009603EB" w:rsidP="00792C54">
            <w:pPr>
              <w:rPr>
                <w:lang w:val="en-GB"/>
              </w:rPr>
            </w:pPr>
            <w:r>
              <w:rPr>
                <w:lang w:val="en-GB"/>
              </w:rPr>
              <w:t xml:space="preserve">                 </w:t>
            </w:r>
            <w:sdt>
              <w:sdtPr>
                <w:rPr>
                  <w:lang w:val="en-GB"/>
                </w:rPr>
                <w:id w:val="-57388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>
              <w:rPr>
                <w:lang w:val="en-GB"/>
              </w:rPr>
              <w:t xml:space="preserve"> </w:t>
            </w:r>
            <w:r w:rsidRPr="000C598A">
              <w:rPr>
                <w:lang w:val="en-GB"/>
              </w:rPr>
              <w:t>LI001SF</w:t>
            </w:r>
            <w:r>
              <w:rPr>
                <w:lang w:val="en-GB"/>
              </w:rPr>
              <w:t xml:space="preserve"> (7.5 </w:t>
            </w:r>
            <w:proofErr w:type="gramStart"/>
            <w:r>
              <w:rPr>
                <w:lang w:val="en-GB"/>
              </w:rPr>
              <w:t xml:space="preserve">ECTS)   </w:t>
            </w:r>
            <w:proofErr w:type="gramEnd"/>
            <w:r>
              <w:rPr>
                <w:lang w:val="en-GB"/>
              </w:rPr>
              <w:t xml:space="preserve">       </w:t>
            </w:r>
            <w:sdt>
              <w:sdtPr>
                <w:rPr>
                  <w:lang w:val="en-GB"/>
                </w:rPr>
                <w:id w:val="36256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>
              <w:rPr>
                <w:lang w:val="en-GB"/>
              </w:rPr>
              <w:t xml:space="preserve"> </w:t>
            </w:r>
            <w:r w:rsidRPr="000C598A">
              <w:rPr>
                <w:lang w:val="en-GB"/>
              </w:rPr>
              <w:t>LI00</w:t>
            </w:r>
            <w:r>
              <w:rPr>
                <w:lang w:val="en-GB"/>
              </w:rPr>
              <w:t>2</w:t>
            </w:r>
            <w:r w:rsidRPr="000C598A">
              <w:rPr>
                <w:lang w:val="en-GB"/>
              </w:rPr>
              <w:t>SF</w:t>
            </w:r>
            <w:r>
              <w:rPr>
                <w:lang w:val="en-GB"/>
              </w:rPr>
              <w:t xml:space="preserve"> (1.5 ECTS)</w:t>
            </w:r>
          </w:p>
        </w:tc>
      </w:tr>
      <w:tr w:rsidR="009603EB" w:rsidRPr="00BC25A8" w:rsidTr="00792C54">
        <w:trPr>
          <w:trHeight w:val="58"/>
        </w:trPr>
        <w:tc>
          <w:tcPr>
            <w:tcW w:w="8323" w:type="dxa"/>
            <w:gridSpan w:val="2"/>
            <w:tcBorders>
              <w:bottom w:val="single" w:sz="4" w:space="0" w:color="auto"/>
            </w:tcBorders>
          </w:tcPr>
          <w:p w:rsidR="009603EB" w:rsidRDefault="009603EB" w:rsidP="00792C54">
            <w:pPr>
              <w:rPr>
                <w:lang w:val="en-GB"/>
              </w:rPr>
            </w:pPr>
            <w:r>
              <w:rPr>
                <w:lang w:val="en-GB"/>
              </w:rPr>
              <w:t>Status of applicant</w:t>
            </w:r>
            <w:r w:rsidRPr="007A6F69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             </w:t>
            </w:r>
            <w:r w:rsidRPr="007A6F69">
              <w:rPr>
                <w:lang w:val="en-GB"/>
              </w:rPr>
              <w:t xml:space="preserve">                           </w:t>
            </w:r>
            <w:r>
              <w:rPr>
                <w:lang w:val="en-GB"/>
              </w:rPr>
              <w:t xml:space="preserve">                                                                        </w:t>
            </w:r>
            <w:r w:rsidRPr="007A6F69">
              <w:rPr>
                <w:lang w:val="en-GB"/>
              </w:rPr>
              <w:t xml:space="preserve">   </w:t>
            </w:r>
            <w:sdt>
              <w:sdtPr>
                <w:rPr>
                  <w:lang w:val="en-GB"/>
                </w:rPr>
                <w:id w:val="-63725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6F69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Pr="007A6F69">
              <w:rPr>
                <w:lang w:val="en-GB"/>
              </w:rPr>
              <w:t xml:space="preserve"> </w:t>
            </w:r>
            <w:r>
              <w:rPr>
                <w:lang w:val="en-GB"/>
              </w:rPr>
              <w:t>Doctoral student</w:t>
            </w:r>
            <w:r w:rsidRPr="007A6F69">
              <w:rPr>
                <w:lang w:val="en-GB"/>
              </w:rPr>
              <w:t xml:space="preserve">          </w:t>
            </w:r>
            <w:sdt>
              <w:sdtPr>
                <w:rPr>
                  <w:lang w:val="en-GB"/>
                </w:rPr>
                <w:id w:val="151649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6F69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Pr="007A6F69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Postdoc  </w:t>
            </w:r>
            <w:r w:rsidRPr="007A6F69">
              <w:rPr>
                <w:lang w:val="en-GB"/>
              </w:rPr>
              <w:t xml:space="preserve">         </w:t>
            </w:r>
            <w:sdt>
              <w:sdtPr>
                <w:rPr>
                  <w:lang w:val="en-GB"/>
                </w:rPr>
                <w:id w:val="100671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6F69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>
              <w:rPr>
                <w:lang w:val="en-GB"/>
              </w:rPr>
              <w:t xml:space="preserve"> Other. Please specify </w:t>
            </w:r>
            <w:sdt>
              <w:sdtPr>
                <w:id w:val="-120852415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9603EB" w:rsidRPr="00491AEB" w:rsidTr="00792C54">
        <w:trPr>
          <w:trHeight w:val="58"/>
        </w:trPr>
        <w:tc>
          <w:tcPr>
            <w:tcW w:w="4237" w:type="dxa"/>
            <w:tcBorders>
              <w:bottom w:val="single" w:sz="4" w:space="0" w:color="auto"/>
            </w:tcBorders>
          </w:tcPr>
          <w:p w:rsidR="009603EB" w:rsidRPr="000709DA" w:rsidRDefault="009603EB" w:rsidP="00792C54">
            <w:pPr>
              <w:rPr>
                <w:lang w:val="en-GB"/>
              </w:rPr>
            </w:pPr>
            <w:bookmarkStart w:id="3" w:name="_Hlk85116341"/>
            <w:r>
              <w:rPr>
                <w:lang w:val="en-GB"/>
              </w:rPr>
              <w:t>First and last name of applicant</w:t>
            </w:r>
            <w:r>
              <w:rPr>
                <w:lang w:val="en-GB"/>
              </w:rPr>
              <w:br/>
            </w:r>
            <w:sdt>
              <w:sdtPr>
                <w:id w:val="1456208855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:rsidR="009603EB" w:rsidRPr="000709DA" w:rsidRDefault="009603EB" w:rsidP="00792C5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Personnummer</w:t>
            </w:r>
            <w:proofErr w:type="spellEnd"/>
            <w:r>
              <w:rPr>
                <w:lang w:val="en-GB"/>
              </w:rPr>
              <w:t xml:space="preserve"> of applicant</w:t>
            </w:r>
            <w:r>
              <w:rPr>
                <w:lang w:val="en-GB"/>
              </w:rPr>
              <w:br/>
            </w:r>
            <w:sdt>
              <w:sdtPr>
                <w:id w:val="-1824036828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bookmarkEnd w:id="3"/>
      <w:tr w:rsidR="009603EB" w:rsidRPr="00491AEB" w:rsidTr="00792C54">
        <w:tc>
          <w:tcPr>
            <w:tcW w:w="4237" w:type="dxa"/>
            <w:tcBorders>
              <w:bottom w:val="single" w:sz="4" w:space="0" w:color="auto"/>
            </w:tcBorders>
          </w:tcPr>
          <w:p w:rsidR="009603EB" w:rsidRPr="000709DA" w:rsidRDefault="009603EB" w:rsidP="00792C54">
            <w:pPr>
              <w:rPr>
                <w:lang w:val="en-GB"/>
              </w:rPr>
            </w:pPr>
            <w:r>
              <w:rPr>
                <w:lang w:val="en-GB"/>
              </w:rPr>
              <w:t>E-mail address of applicant</w:t>
            </w:r>
            <w:r>
              <w:rPr>
                <w:lang w:val="en-GB"/>
              </w:rPr>
              <w:br/>
            </w:r>
            <w:sdt>
              <w:sdtPr>
                <w:id w:val="-908539178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:rsidR="009603EB" w:rsidRPr="000709DA" w:rsidRDefault="009603EB" w:rsidP="00792C54">
            <w:pPr>
              <w:rPr>
                <w:lang w:val="en-GB"/>
              </w:rPr>
            </w:pPr>
          </w:p>
        </w:tc>
      </w:tr>
      <w:tr w:rsidR="009603EB" w:rsidRPr="00491AEB" w:rsidTr="00792C54">
        <w:tc>
          <w:tcPr>
            <w:tcW w:w="4237" w:type="dxa"/>
            <w:tcBorders>
              <w:bottom w:val="single" w:sz="4" w:space="0" w:color="auto"/>
            </w:tcBorders>
          </w:tcPr>
          <w:p w:rsidR="009603EB" w:rsidRPr="000709DA" w:rsidRDefault="009603EB" w:rsidP="00792C54">
            <w:pPr>
              <w:rPr>
                <w:lang w:val="en-GB"/>
              </w:rPr>
            </w:pPr>
            <w:r>
              <w:rPr>
                <w:lang w:val="en-GB"/>
              </w:rPr>
              <w:t>University of the applicant</w:t>
            </w:r>
            <w:r>
              <w:rPr>
                <w:lang w:val="en-GB"/>
              </w:rPr>
              <w:br/>
            </w:r>
            <w:sdt>
              <w:sdtPr>
                <w:id w:val="-282109010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:rsidR="009603EB" w:rsidRPr="000709DA" w:rsidRDefault="009603EB" w:rsidP="00792C54">
            <w:pPr>
              <w:rPr>
                <w:lang w:val="en-GB"/>
              </w:rPr>
            </w:pPr>
            <w:r>
              <w:rPr>
                <w:lang w:val="en-GB"/>
              </w:rPr>
              <w:t>Specify what home department</w:t>
            </w:r>
            <w:r>
              <w:rPr>
                <w:lang w:val="en-GB"/>
              </w:rPr>
              <w:br/>
            </w:r>
            <w:sdt>
              <w:sdtPr>
                <w:id w:val="1911114179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9603EB" w:rsidRPr="00491AEB" w:rsidTr="00792C54">
        <w:tc>
          <w:tcPr>
            <w:tcW w:w="4237" w:type="dxa"/>
          </w:tcPr>
          <w:p w:rsidR="009603EB" w:rsidRPr="000709DA" w:rsidRDefault="009603EB" w:rsidP="00792C54">
            <w:pPr>
              <w:rPr>
                <w:lang w:val="en-GB"/>
              </w:rPr>
            </w:pPr>
            <w:r>
              <w:rPr>
                <w:lang w:val="en-GB"/>
              </w:rPr>
              <w:t>First and last name of supervisor</w:t>
            </w:r>
            <w:r>
              <w:rPr>
                <w:lang w:val="en-GB"/>
              </w:rPr>
              <w:br/>
            </w:r>
            <w:sdt>
              <w:sdtPr>
                <w:id w:val="1985744022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  <w:tc>
          <w:tcPr>
            <w:tcW w:w="4086" w:type="dxa"/>
          </w:tcPr>
          <w:p w:rsidR="009603EB" w:rsidRPr="000709DA" w:rsidRDefault="009603EB" w:rsidP="00792C54">
            <w:pPr>
              <w:rPr>
                <w:lang w:val="en-GB"/>
              </w:rPr>
            </w:pPr>
            <w:r>
              <w:rPr>
                <w:lang w:val="en-GB"/>
              </w:rPr>
              <w:t>E-mail address of supervisor</w:t>
            </w:r>
            <w:r>
              <w:rPr>
                <w:lang w:val="en-GB"/>
              </w:rPr>
              <w:br/>
            </w:r>
            <w:sdt>
              <w:sdtPr>
                <w:id w:val="610710595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9603EB" w:rsidRPr="00491AEB" w:rsidTr="00792C54">
        <w:tc>
          <w:tcPr>
            <w:tcW w:w="8323" w:type="dxa"/>
            <w:gridSpan w:val="2"/>
          </w:tcPr>
          <w:p w:rsidR="009603EB" w:rsidRPr="000709DA" w:rsidRDefault="009603EB" w:rsidP="00792C54">
            <w:pPr>
              <w:rPr>
                <w:lang w:val="en-GB"/>
              </w:rPr>
            </w:pPr>
            <w:r>
              <w:rPr>
                <w:rFonts w:eastAsia="MS Gothic"/>
                <w:lang w:val="en-GB"/>
              </w:rPr>
              <w:t>Specify the field of study</w:t>
            </w:r>
            <w:r>
              <w:rPr>
                <w:rFonts w:eastAsia="MS Gothic"/>
                <w:lang w:val="en-GB"/>
              </w:rPr>
              <w:br/>
            </w:r>
            <w:sdt>
              <w:sdtPr>
                <w:id w:val="75794178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9603EB" w:rsidRPr="00491AEB" w:rsidTr="00792C54">
        <w:tc>
          <w:tcPr>
            <w:tcW w:w="8323" w:type="dxa"/>
            <w:gridSpan w:val="2"/>
          </w:tcPr>
          <w:p w:rsidR="009603EB" w:rsidRPr="000709DA" w:rsidRDefault="009603EB" w:rsidP="00792C54">
            <w:pPr>
              <w:rPr>
                <w:lang w:val="en-GB"/>
              </w:rPr>
            </w:pPr>
            <w:r>
              <w:rPr>
                <w:lang w:val="en-GB"/>
              </w:rPr>
              <w:t>A brief motivation as to why the applicant should take the course, based on the field of study (max. 500 characters)</w:t>
            </w:r>
            <w:r>
              <w:rPr>
                <w:lang w:val="en-GB"/>
              </w:rPr>
              <w:br/>
            </w:r>
            <w:sdt>
              <w:sdtPr>
                <w:id w:val="465627217"/>
                <w:showingPlcHdr/>
                <w:text/>
              </w:sdtPr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</w:tbl>
    <w:p w:rsidR="009603EB" w:rsidRDefault="009603EB" w:rsidP="009603EB">
      <w:pPr>
        <w:pStyle w:val="Normaltext"/>
        <w:rPr>
          <w:lang w:val="en-GB"/>
        </w:rPr>
      </w:pPr>
      <w:bookmarkStart w:id="4" w:name="bDelges"/>
      <w:bookmarkEnd w:id="4"/>
    </w:p>
    <w:p w:rsidR="009603EB" w:rsidRDefault="009603EB" w:rsidP="009603EB">
      <w:pPr>
        <w:pStyle w:val="Normaltext"/>
        <w:rPr>
          <w:lang w:val="en-GB"/>
        </w:rPr>
      </w:pPr>
      <w:sdt>
        <w:sdtPr>
          <w:rPr>
            <w:lang w:val="en-GB"/>
          </w:rPr>
          <w:id w:val="-1481921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C1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 xml:space="preserve"> We have attached to the application a certificate/transcript of records that confirms the applicant’s status.</w:t>
      </w:r>
    </w:p>
    <w:p w:rsidR="009603EB" w:rsidRDefault="009603EB" w:rsidP="009603EB">
      <w:pPr>
        <w:pStyle w:val="Normaltext"/>
        <w:rPr>
          <w:lang w:val="en-GB"/>
        </w:rPr>
      </w:pPr>
      <w:sdt>
        <w:sdtPr>
          <w:rPr>
            <w:lang w:val="en-GB"/>
          </w:rPr>
          <w:id w:val="2133596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 xml:space="preserve"> I, the supervisor, agree to the applicant taking the course.</w:t>
      </w:r>
    </w:p>
    <w:p w:rsidR="00A777DC" w:rsidRPr="009603EB" w:rsidRDefault="009603EB" w:rsidP="009603EB">
      <w:pPr>
        <w:pStyle w:val="Normaltext"/>
        <w:rPr>
          <w:lang w:val="en-GB"/>
        </w:rPr>
      </w:pPr>
      <w:r>
        <w:rPr>
          <w:lang w:val="en-GB"/>
        </w:rPr>
        <w:t xml:space="preserve">The supervisor signs the document below and send the application by e-mail to </w:t>
      </w:r>
      <w:r>
        <w:rPr>
          <w:lang w:val="en-US"/>
        </w:rPr>
        <w:t xml:space="preserve">Rita Almeida: </w:t>
      </w:r>
      <w:hyperlink r:id="rId7" w:history="1">
        <w:r w:rsidRPr="0090536F">
          <w:rPr>
            <w:rStyle w:val="Hyperlnk"/>
            <w:lang w:val="en-US"/>
          </w:rPr>
          <w:t>rita.almeida@su.se</w:t>
        </w:r>
      </w:hyperlink>
      <w:r>
        <w:rPr>
          <w:lang w:val="en-US"/>
        </w:rPr>
        <w:br/>
      </w:r>
      <w:r>
        <w:rPr>
          <w:lang w:val="en-US"/>
        </w:rPr>
        <w:br/>
      </w:r>
      <w:r>
        <w:rPr>
          <w:lang w:val="en-GB"/>
        </w:rPr>
        <w:t>_____________________________</w:t>
      </w:r>
      <w:bookmarkStart w:id="5" w:name="_GoBack"/>
      <w:bookmarkEnd w:id="5"/>
      <w:r>
        <w:rPr>
          <w:lang w:val="en-US"/>
        </w:rPr>
        <w:br/>
      </w:r>
      <w:r>
        <w:rPr>
          <w:lang w:val="en-GB"/>
        </w:rPr>
        <w:t>Signature, supervisor</w:t>
      </w:r>
    </w:p>
    <w:sectPr w:rsidR="00A777DC" w:rsidRPr="009603EB" w:rsidSect="0093081C">
      <w:headerReference w:type="default" r:id="rId8"/>
      <w:headerReference w:type="first" r:id="rId9"/>
      <w:footerReference w:type="first" r:id="rId10"/>
      <w:pgSz w:w="11906" w:h="16838"/>
      <w:pgMar w:top="2438" w:right="1588" w:bottom="2835" w:left="1985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115" w:rsidRDefault="00330115" w:rsidP="00183404">
      <w:pPr>
        <w:spacing w:after="0" w:line="240" w:lineRule="auto"/>
      </w:pPr>
      <w:r>
        <w:separator/>
      </w:r>
    </w:p>
  </w:endnote>
  <w:endnote w:type="continuationSeparator" w:id="0">
    <w:p w:rsidR="00330115" w:rsidRDefault="00330115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3EB" w:rsidRDefault="009603EB" w:rsidP="00F024EF">
    <w:pPr>
      <w:pStyle w:val="Institutionsnamn"/>
      <w:rPr>
        <w:lang w:val="en-US"/>
      </w:rPr>
    </w:pPr>
    <w:r w:rsidRPr="009603EB">
      <w:rPr>
        <w:lang w:val="en-US"/>
      </w:rPr>
      <w:t>Stockholm University Brain Imaging Centr</w:t>
    </w:r>
    <w:r>
      <w:rPr>
        <w:lang w:val="en-US"/>
      </w:rPr>
      <w:t>e (SUBIC)</w:t>
    </w:r>
  </w:p>
  <w:p w:rsidR="00F024EF" w:rsidRPr="009603EB" w:rsidRDefault="009603EB" w:rsidP="00F024EF">
    <w:pPr>
      <w:pStyle w:val="Institutionsnamn"/>
      <w:rPr>
        <w:lang w:val="en-US"/>
      </w:rPr>
    </w:pPr>
    <w:r w:rsidRPr="009603EB">
      <w:rPr>
        <w:lang w:val="en-US"/>
      </w:rPr>
      <w:t>Department of Linguistics</w:t>
    </w:r>
  </w:p>
  <w:tbl>
    <w:tblPr>
      <w:tblStyle w:val="Oformateradtabell3"/>
      <w:tblW w:w="0" w:type="auto"/>
      <w:tblBorders>
        <w:bottom w:val="single" w:sz="4" w:space="0" w:color="002F5F"/>
      </w:tblBorders>
      <w:tblLayout w:type="fixed"/>
      <w:tblCellMar>
        <w:top w:w="85" w:type="dxa"/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774"/>
      <w:gridCol w:w="2774"/>
      <w:gridCol w:w="2775"/>
    </w:tblGrid>
    <w:tr w:rsidR="001C08C1" w:rsidRPr="009603EB" w:rsidTr="001C08C1">
      <w:trPr>
        <w:trHeight w:val="20"/>
      </w:trPr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:rsidR="001C08C1" w:rsidRPr="009603EB" w:rsidRDefault="001C08C1" w:rsidP="001C08C1">
          <w:pPr>
            <w:pStyle w:val="Sidfot"/>
            <w:rPr>
              <w:sz w:val="2"/>
              <w:lang w:val="en-US"/>
            </w:rPr>
          </w:pPr>
        </w:p>
      </w:tc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:rsidR="001C08C1" w:rsidRPr="009603EB" w:rsidRDefault="001C08C1" w:rsidP="001C08C1">
          <w:pPr>
            <w:pStyle w:val="Sidfot"/>
            <w:rPr>
              <w:sz w:val="2"/>
              <w:lang w:val="en-US"/>
            </w:rPr>
          </w:pPr>
        </w:p>
      </w:tc>
      <w:tc>
        <w:tcPr>
          <w:tcW w:w="2775" w:type="dxa"/>
          <w:tcBorders>
            <w:top w:val="nil"/>
            <w:left w:val="nil"/>
            <w:bottom w:val="single" w:sz="4" w:space="0" w:color="002F5F"/>
            <w:right w:val="nil"/>
          </w:tcBorders>
        </w:tcPr>
        <w:p w:rsidR="001C08C1" w:rsidRPr="009603EB" w:rsidRDefault="001C08C1" w:rsidP="001C08C1">
          <w:pPr>
            <w:pStyle w:val="Sidfot"/>
            <w:rPr>
              <w:sz w:val="2"/>
              <w:lang w:val="en-US"/>
            </w:rPr>
          </w:pPr>
        </w:p>
      </w:tc>
    </w:tr>
    <w:tr w:rsidR="001C08C1" w:rsidTr="001C08C1">
      <w:trPr>
        <w:trHeight w:val="567"/>
      </w:trPr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:rsidR="001C08C1" w:rsidRDefault="009603EB" w:rsidP="001C08C1">
          <w:pPr>
            <w:pStyle w:val="Sidfot"/>
          </w:pPr>
          <w:r>
            <w:t>Stockholm University</w:t>
          </w:r>
        </w:p>
        <w:p w:rsidR="001C08C1" w:rsidRDefault="001C08C1" w:rsidP="001C08C1">
          <w:pPr>
            <w:pStyle w:val="Sidfot"/>
          </w:pPr>
          <w:bookmarkStart w:id="9" w:name="Address"/>
          <w:bookmarkEnd w:id="9"/>
        </w:p>
      </w:tc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:rsidR="001C08C1" w:rsidRDefault="009603EB" w:rsidP="001C08C1">
          <w:pPr>
            <w:pStyle w:val="Sidfot"/>
          </w:pPr>
          <w:r>
            <w:t>su.se/</w:t>
          </w:r>
          <w:proofErr w:type="spellStart"/>
          <w:r>
            <w:t>ling</w:t>
          </w:r>
          <w:proofErr w:type="spellEnd"/>
        </w:p>
        <w:p w:rsidR="001C08C1" w:rsidRDefault="001C08C1" w:rsidP="001C08C1">
          <w:pPr>
            <w:pStyle w:val="Sidfot"/>
          </w:pPr>
          <w:bookmarkStart w:id="10" w:name="Visiting"/>
          <w:bookmarkEnd w:id="10"/>
        </w:p>
        <w:p w:rsidR="001C08C1" w:rsidRDefault="001C08C1" w:rsidP="001C08C1">
          <w:pPr>
            <w:pStyle w:val="Sidfot"/>
          </w:pPr>
          <w:bookmarkStart w:id="11" w:name="Web"/>
          <w:bookmarkEnd w:id="11"/>
        </w:p>
      </w:tc>
      <w:tc>
        <w:tcPr>
          <w:tcW w:w="2775" w:type="dxa"/>
          <w:tcBorders>
            <w:top w:val="single" w:sz="4" w:space="0" w:color="002F5F"/>
            <w:left w:val="nil"/>
            <w:bottom w:val="nil"/>
            <w:right w:val="nil"/>
          </w:tcBorders>
          <w:hideMark/>
        </w:tcPr>
        <w:p w:rsidR="001C08C1" w:rsidRDefault="001C08C1" w:rsidP="001C08C1">
          <w:pPr>
            <w:pStyle w:val="Sidfot"/>
          </w:pPr>
        </w:p>
      </w:tc>
    </w:tr>
  </w:tbl>
  <w:p w:rsidR="004C26F1" w:rsidRDefault="004C26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115" w:rsidRDefault="00330115" w:rsidP="00183404">
      <w:pPr>
        <w:spacing w:after="0" w:line="240" w:lineRule="auto"/>
      </w:pPr>
      <w:r>
        <w:separator/>
      </w:r>
    </w:p>
  </w:footnote>
  <w:footnote w:type="continuationSeparator" w:id="0">
    <w:p w:rsidR="00330115" w:rsidRDefault="00330115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Oformateradtabell3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30"/>
      <w:gridCol w:w="1861"/>
      <w:gridCol w:w="2231"/>
      <w:gridCol w:w="845"/>
    </w:tblGrid>
    <w:tr w:rsidR="00CB6AB4" w:rsidTr="00CB6AB4">
      <w:trPr>
        <w:trHeight w:val="1587"/>
      </w:trPr>
      <w:tc>
        <w:tcPr>
          <w:tcW w:w="4130" w:type="dxa"/>
          <w:vAlign w:val="bottom"/>
        </w:tcPr>
        <w:p w:rsidR="00CB6AB4" w:rsidRDefault="00CB6AB4" w:rsidP="00CB6AB4">
          <w:pPr>
            <w:pStyle w:val="Sidhuvud"/>
          </w:pPr>
          <w:r>
            <w:rPr>
              <w:noProof/>
            </w:rPr>
            <w:drawing>
              <wp:inline distT="0" distB="0" distL="0" distR="0" wp14:anchorId="02DF4874" wp14:editId="4AEB348D">
                <wp:extent cx="720000" cy="630746"/>
                <wp:effectExtent l="0" t="0" r="4445" b="0"/>
                <wp:docPr id="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630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1" w:type="dxa"/>
          <w:vAlign w:val="bottom"/>
        </w:tcPr>
        <w:p w:rsidR="00CB6AB4" w:rsidRDefault="00CB6AB4" w:rsidP="00CB6AB4">
          <w:pPr>
            <w:pStyle w:val="Sidhuvud"/>
          </w:pPr>
        </w:p>
      </w:tc>
      <w:tc>
        <w:tcPr>
          <w:tcW w:w="2231" w:type="dxa"/>
          <w:vAlign w:val="bottom"/>
        </w:tcPr>
        <w:p w:rsidR="00CB6AB4" w:rsidRDefault="00CB6AB4" w:rsidP="00CB6AB4">
          <w:pPr>
            <w:pStyle w:val="Sidhuvud"/>
          </w:pPr>
        </w:p>
      </w:tc>
      <w:tc>
        <w:tcPr>
          <w:tcW w:w="845" w:type="dxa"/>
        </w:tcPr>
        <w:p w:rsidR="00CB6AB4" w:rsidRDefault="00CB6AB4" w:rsidP="00CB6AB4">
          <w:pPr>
            <w:pStyle w:val="Sidhuvud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:rsidR="0093081C" w:rsidRDefault="009308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Oformateradtabell3"/>
      <w:tblW w:w="9067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72"/>
      <w:gridCol w:w="1819"/>
      <w:gridCol w:w="2231"/>
      <w:gridCol w:w="845"/>
    </w:tblGrid>
    <w:tr w:rsidR="0093081C" w:rsidTr="00F0035E">
      <w:trPr>
        <w:trHeight w:val="1587"/>
      </w:trPr>
      <w:tc>
        <w:tcPr>
          <w:tcW w:w="4172" w:type="dxa"/>
          <w:vAlign w:val="bottom"/>
        </w:tcPr>
        <w:p w:rsidR="0093081C" w:rsidRDefault="00CB6AB4" w:rsidP="00CB6AB4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152525" cy="1009650"/>
                <wp:effectExtent l="0" t="0" r="9525" b="0"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9" w:type="dxa"/>
          <w:vAlign w:val="bottom"/>
        </w:tcPr>
        <w:p w:rsidR="0093081C" w:rsidRDefault="0093081C" w:rsidP="00CB6AB4">
          <w:pPr>
            <w:pStyle w:val="Sidhuvud"/>
          </w:pPr>
          <w:bookmarkStart w:id="6" w:name="Doctype"/>
          <w:bookmarkEnd w:id="6"/>
        </w:p>
        <w:p w:rsidR="00CB6AB4" w:rsidRDefault="00CB6AB4" w:rsidP="00CB6AB4">
          <w:pPr>
            <w:pStyle w:val="Sidhuvud"/>
          </w:pPr>
          <w:bookmarkStart w:id="7" w:name="docDate"/>
          <w:bookmarkEnd w:id="7"/>
        </w:p>
      </w:tc>
      <w:tc>
        <w:tcPr>
          <w:tcW w:w="2231" w:type="dxa"/>
          <w:vAlign w:val="bottom"/>
        </w:tcPr>
        <w:p w:rsidR="0093081C" w:rsidRDefault="0093081C" w:rsidP="00CB6AB4">
          <w:pPr>
            <w:pStyle w:val="Sidhuvud"/>
          </w:pPr>
          <w:bookmarkStart w:id="8" w:name="Nr"/>
          <w:bookmarkEnd w:id="8"/>
        </w:p>
      </w:tc>
      <w:tc>
        <w:tcPr>
          <w:tcW w:w="845" w:type="dxa"/>
        </w:tcPr>
        <w:p w:rsidR="0093081C" w:rsidRDefault="00CB6AB4" w:rsidP="00CB6AB4">
          <w:pPr>
            <w:pStyle w:val="Sidhuvud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D362D7">
            <w:rPr>
              <w:noProof/>
              <w:sz w:val="18"/>
            </w:rPr>
            <w:t>1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D362D7">
            <w:rPr>
              <w:noProof/>
              <w:sz w:val="18"/>
            </w:rPr>
            <w:t>1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:rsidR="0093081C" w:rsidRPr="0093081C" w:rsidRDefault="0093081C" w:rsidP="009308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77AEDE2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CE4E1F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D268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7C619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22E5432"/>
    <w:multiLevelType w:val="multilevel"/>
    <w:tmpl w:val="4A2E246E"/>
    <w:numStyleLink w:val="Listformatpunktlistor"/>
  </w:abstractNum>
  <w:abstractNum w:abstractNumId="6" w15:restartNumberingAfterBreak="0">
    <w:nsid w:val="02D54A03"/>
    <w:multiLevelType w:val="multilevel"/>
    <w:tmpl w:val="4D56500E"/>
    <w:numStyleLink w:val="SUListor"/>
  </w:abstractNum>
  <w:abstractNum w:abstractNumId="7" w15:restartNumberingAfterBreak="0">
    <w:nsid w:val="034F1B33"/>
    <w:multiLevelType w:val="multilevel"/>
    <w:tmpl w:val="4D56500E"/>
    <w:numStyleLink w:val="SUListor"/>
  </w:abstractNum>
  <w:abstractNum w:abstractNumId="8" w15:restartNumberingAfterBreak="0">
    <w:nsid w:val="03950819"/>
    <w:multiLevelType w:val="multilevel"/>
    <w:tmpl w:val="AFF03998"/>
    <w:numStyleLink w:val="Listformatparagraflistor"/>
  </w:abstractNum>
  <w:abstractNum w:abstractNumId="9" w15:restartNumberingAfterBreak="0">
    <w:nsid w:val="0C6362B7"/>
    <w:multiLevelType w:val="multilevel"/>
    <w:tmpl w:val="4D56500E"/>
    <w:numStyleLink w:val="SUListor"/>
  </w:abstractNum>
  <w:abstractNum w:abstractNumId="10" w15:restartNumberingAfterBreak="0">
    <w:nsid w:val="16CC35F2"/>
    <w:multiLevelType w:val="multilevel"/>
    <w:tmpl w:val="AFF03998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D48CE"/>
    <w:multiLevelType w:val="multilevel"/>
    <w:tmpl w:val="63926BF0"/>
    <w:numStyleLink w:val="Listformatnumreradelistor"/>
  </w:abstractNum>
  <w:abstractNum w:abstractNumId="13" w15:restartNumberingAfterBreak="0">
    <w:nsid w:val="432C1E76"/>
    <w:multiLevelType w:val="multilevel"/>
    <w:tmpl w:val="1480C51E"/>
    <w:numStyleLink w:val="Listformatnumreraderubriker"/>
  </w:abstractNum>
  <w:abstractNum w:abstractNumId="14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2521C75"/>
    <w:multiLevelType w:val="multilevel"/>
    <w:tmpl w:val="4D56500E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4"/>
  </w:num>
  <w:num w:numId="12">
    <w:abstractNumId w:val="14"/>
  </w:num>
  <w:num w:numId="13">
    <w:abstractNumId w:val="10"/>
  </w:num>
  <w:num w:numId="14">
    <w:abstractNumId w:val="11"/>
  </w:num>
  <w:num w:numId="15">
    <w:abstractNumId w:val="12"/>
  </w:num>
  <w:num w:numId="16">
    <w:abstractNumId w:val="8"/>
  </w:num>
  <w:num w:numId="17">
    <w:abstractNumId w:val="5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4"/>
  </w:num>
  <w:num w:numId="23">
    <w:abstractNumId w:val="14"/>
  </w:num>
  <w:num w:numId="24">
    <w:abstractNumId w:val="10"/>
  </w:num>
  <w:num w:numId="25">
    <w:abstractNumId w:val="11"/>
  </w:num>
  <w:num w:numId="26">
    <w:abstractNumId w:val="12"/>
  </w:num>
  <w:num w:numId="27">
    <w:abstractNumId w:val="8"/>
  </w:num>
  <w:num w:numId="28">
    <w:abstractNumId w:val="5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4"/>
  </w:num>
  <w:num w:numId="34">
    <w:abstractNumId w:val="14"/>
  </w:num>
  <w:num w:numId="35">
    <w:abstractNumId w:val="10"/>
  </w:num>
  <w:num w:numId="36">
    <w:abstractNumId w:val="11"/>
  </w:num>
  <w:num w:numId="37">
    <w:abstractNumId w:val="12"/>
  </w:num>
  <w:num w:numId="38">
    <w:abstractNumId w:val="8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1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EB"/>
    <w:rsid w:val="000912E1"/>
    <w:rsid w:val="000B6952"/>
    <w:rsid w:val="000D3A58"/>
    <w:rsid w:val="000F2E08"/>
    <w:rsid w:val="0012288F"/>
    <w:rsid w:val="00143428"/>
    <w:rsid w:val="00183404"/>
    <w:rsid w:val="001A72EB"/>
    <w:rsid w:val="001B460A"/>
    <w:rsid w:val="001C08C1"/>
    <w:rsid w:val="001C43E3"/>
    <w:rsid w:val="002F0B03"/>
    <w:rsid w:val="00317D35"/>
    <w:rsid w:val="00330115"/>
    <w:rsid w:val="003C0883"/>
    <w:rsid w:val="003C5E18"/>
    <w:rsid w:val="003E0A19"/>
    <w:rsid w:val="00451BA8"/>
    <w:rsid w:val="00453586"/>
    <w:rsid w:val="004C26F1"/>
    <w:rsid w:val="004C7B87"/>
    <w:rsid w:val="005178C5"/>
    <w:rsid w:val="00546568"/>
    <w:rsid w:val="005772FF"/>
    <w:rsid w:val="005A1B34"/>
    <w:rsid w:val="00607F21"/>
    <w:rsid w:val="00662C19"/>
    <w:rsid w:val="00745125"/>
    <w:rsid w:val="007A4B14"/>
    <w:rsid w:val="007B43BB"/>
    <w:rsid w:val="00905033"/>
    <w:rsid w:val="0093081C"/>
    <w:rsid w:val="009603EB"/>
    <w:rsid w:val="009E7713"/>
    <w:rsid w:val="00A141ED"/>
    <w:rsid w:val="00A7691A"/>
    <w:rsid w:val="00A777DC"/>
    <w:rsid w:val="00AA1747"/>
    <w:rsid w:val="00AA4B9E"/>
    <w:rsid w:val="00AB615D"/>
    <w:rsid w:val="00AF0992"/>
    <w:rsid w:val="00B32EA3"/>
    <w:rsid w:val="00B84B9F"/>
    <w:rsid w:val="00BA4655"/>
    <w:rsid w:val="00BE77B4"/>
    <w:rsid w:val="00C933D7"/>
    <w:rsid w:val="00CB6AB4"/>
    <w:rsid w:val="00CC217B"/>
    <w:rsid w:val="00D362D7"/>
    <w:rsid w:val="00DA5B6D"/>
    <w:rsid w:val="00DE74CF"/>
    <w:rsid w:val="00DE7C7A"/>
    <w:rsid w:val="00E31FB2"/>
    <w:rsid w:val="00E36E68"/>
    <w:rsid w:val="00EA5782"/>
    <w:rsid w:val="00F0035E"/>
    <w:rsid w:val="00F024EF"/>
    <w:rsid w:val="00F0715D"/>
    <w:rsid w:val="00F65005"/>
    <w:rsid w:val="00FA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5D955"/>
  <w15:chartTrackingRefBased/>
  <w15:docId w15:val="{96963D44-CA90-4F05-A74F-153E461A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C7A"/>
  </w:style>
  <w:style w:type="paragraph" w:styleId="Rubrik1">
    <w:name w:val="heading 1"/>
    <w:basedOn w:val="Normal"/>
    <w:next w:val="Normal"/>
    <w:link w:val="Rubrik1Char"/>
    <w:uiPriority w:val="9"/>
    <w:qFormat/>
    <w:rsid w:val="00607F21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07F21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607F21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07F21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F2E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F2E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F2E0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F2E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F2E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7F21"/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07F21"/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07F21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07F21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2E0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2E08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2E08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2E0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2E0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F2E08"/>
    <w:pPr>
      <w:spacing w:after="200" w:line="240" w:lineRule="auto"/>
    </w:pPr>
    <w:rPr>
      <w:i/>
      <w:iCs/>
      <w:color w:val="002F5F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F2E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F2E0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F2E0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F2E08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0F2E08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0F2E08"/>
    <w:rPr>
      <w:i/>
      <w:iCs/>
      <w:color w:val="auto"/>
    </w:rPr>
  </w:style>
  <w:style w:type="paragraph" w:styleId="Ingetavstnd">
    <w:name w:val="No Spacing"/>
    <w:uiPriority w:val="1"/>
    <w:qFormat/>
    <w:rsid w:val="000F2E08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0F2E0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F2E08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F2E0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F2E08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0F2E08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0F2E08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0F2E08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0F2E08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0F2E08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07F21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0F2E08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F2E08"/>
  </w:style>
  <w:style w:type="paragraph" w:styleId="Sidfot">
    <w:name w:val="footer"/>
    <w:basedOn w:val="Normal"/>
    <w:link w:val="SidfotChar"/>
    <w:uiPriority w:val="99"/>
    <w:unhideWhenUsed/>
    <w:rsid w:val="000F2E08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0F2E08"/>
    <w:rPr>
      <w:sz w:val="16"/>
    </w:rPr>
  </w:style>
  <w:style w:type="numbering" w:customStyle="1" w:styleId="SUListor">
    <w:name w:val="SU Listor"/>
    <w:uiPriority w:val="99"/>
    <w:rsid w:val="000F2E08"/>
    <w:pPr>
      <w:numPr>
        <w:numId w:val="1"/>
      </w:numPr>
    </w:pPr>
  </w:style>
  <w:style w:type="paragraph" w:styleId="Numreradlista">
    <w:name w:val="List Number"/>
    <w:basedOn w:val="Normal"/>
    <w:uiPriority w:val="11"/>
    <w:qFormat/>
    <w:rsid w:val="00607F21"/>
    <w:pPr>
      <w:numPr>
        <w:numId w:val="37"/>
      </w:numPr>
      <w:contextualSpacing/>
    </w:pPr>
  </w:style>
  <w:style w:type="paragraph" w:styleId="Punktlista">
    <w:name w:val="List Bullet"/>
    <w:basedOn w:val="Normal"/>
    <w:uiPriority w:val="11"/>
    <w:qFormat/>
    <w:rsid w:val="00607F21"/>
    <w:pPr>
      <w:numPr>
        <w:numId w:val="39"/>
      </w:numPr>
      <w:contextualSpacing/>
    </w:pPr>
  </w:style>
  <w:style w:type="paragraph" w:customStyle="1" w:styleId="Paragraflista">
    <w:name w:val="Paragraflista"/>
    <w:basedOn w:val="Rubrik2"/>
    <w:next w:val="Paragraftext"/>
    <w:uiPriority w:val="1"/>
    <w:rsid w:val="00607F21"/>
    <w:pPr>
      <w:numPr>
        <w:numId w:val="38"/>
      </w:numPr>
    </w:pPr>
  </w:style>
  <w:style w:type="table" w:styleId="Tabellrutnt">
    <w:name w:val="Table Grid"/>
    <w:basedOn w:val="Normaltabell"/>
    <w:rsid w:val="00A777DC"/>
    <w:pPr>
      <w:spacing w:after="0"/>
    </w:pPr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table" w:styleId="Oformateradtabell3">
    <w:name w:val="Plain Table 3"/>
    <w:basedOn w:val="Normaltabell"/>
    <w:uiPriority w:val="43"/>
    <w:rsid w:val="000F2E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0F2E08"/>
    <w:rPr>
      <w:color w:val="808080"/>
    </w:rPr>
  </w:style>
  <w:style w:type="paragraph" w:customStyle="1" w:styleId="Institutionsnamn">
    <w:name w:val="Institutionsnamn"/>
    <w:basedOn w:val="Normal"/>
    <w:uiPriority w:val="17"/>
    <w:semiHidden/>
    <w:rsid w:val="00C933D7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607F21"/>
    <w:pPr>
      <w:ind w:left="794"/>
    </w:pPr>
  </w:style>
  <w:style w:type="paragraph" w:styleId="Innehll1">
    <w:name w:val="toc 1"/>
    <w:basedOn w:val="Normal"/>
    <w:next w:val="Normal"/>
    <w:autoRedefine/>
    <w:uiPriority w:val="39"/>
    <w:unhideWhenUsed/>
    <w:rsid w:val="00607F21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607F21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Innehll3">
    <w:name w:val="toc 3"/>
    <w:basedOn w:val="Normal"/>
    <w:next w:val="Normal"/>
    <w:autoRedefine/>
    <w:uiPriority w:val="39"/>
    <w:semiHidden/>
    <w:rsid w:val="00607F21"/>
    <w:pPr>
      <w:spacing w:after="100"/>
      <w:ind w:left="440"/>
    </w:pPr>
  </w:style>
  <w:style w:type="numbering" w:customStyle="1" w:styleId="Listformatnumreradelistor">
    <w:name w:val="Listformat numrerade listor"/>
    <w:uiPriority w:val="99"/>
    <w:rsid w:val="00607F21"/>
    <w:pPr>
      <w:numPr>
        <w:numId w:val="11"/>
      </w:numPr>
    </w:pPr>
  </w:style>
  <w:style w:type="numbering" w:customStyle="1" w:styleId="Listformatnumreraderubriker">
    <w:name w:val="Listformat numrerade rubriker"/>
    <w:uiPriority w:val="99"/>
    <w:rsid w:val="00607F21"/>
    <w:pPr>
      <w:numPr>
        <w:numId w:val="12"/>
      </w:numPr>
    </w:pPr>
  </w:style>
  <w:style w:type="numbering" w:customStyle="1" w:styleId="Listformatparagraflistor">
    <w:name w:val="Listformat paragraflistor"/>
    <w:uiPriority w:val="99"/>
    <w:rsid w:val="00607F21"/>
    <w:pPr>
      <w:numPr>
        <w:numId w:val="13"/>
      </w:numPr>
    </w:pPr>
  </w:style>
  <w:style w:type="numbering" w:customStyle="1" w:styleId="Listformatpunktlistor">
    <w:name w:val="Listformat punktlistor"/>
    <w:uiPriority w:val="99"/>
    <w:rsid w:val="00607F21"/>
    <w:pPr>
      <w:numPr>
        <w:numId w:val="14"/>
      </w:numPr>
    </w:pPr>
  </w:style>
  <w:style w:type="paragraph" w:styleId="Liststycke">
    <w:name w:val="List Paragraph"/>
    <w:basedOn w:val="Normal"/>
    <w:uiPriority w:val="34"/>
    <w:semiHidden/>
    <w:qFormat/>
    <w:rsid w:val="00607F21"/>
    <w:pPr>
      <w:ind w:left="720"/>
      <w:contextualSpacing/>
    </w:pPr>
  </w:style>
  <w:style w:type="paragraph" w:customStyle="1" w:styleId="Rubrik1numrerad">
    <w:name w:val="Rubrik 1 numrerad"/>
    <w:basedOn w:val="Rubrik1"/>
    <w:next w:val="Normal"/>
    <w:uiPriority w:val="10"/>
    <w:qFormat/>
    <w:rsid w:val="00607F21"/>
    <w:pPr>
      <w:numPr>
        <w:numId w:val="43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607F21"/>
    <w:pPr>
      <w:numPr>
        <w:ilvl w:val="1"/>
        <w:numId w:val="43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607F21"/>
    <w:pPr>
      <w:numPr>
        <w:ilvl w:val="2"/>
        <w:numId w:val="43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607F21"/>
    <w:pPr>
      <w:numPr>
        <w:ilvl w:val="3"/>
        <w:numId w:val="43"/>
      </w:numPr>
    </w:pPr>
  </w:style>
  <w:style w:type="paragraph" w:customStyle="1" w:styleId="Bildtext">
    <w:name w:val="Bildtext"/>
    <w:basedOn w:val="Normal"/>
    <w:next w:val="Normal"/>
    <w:uiPriority w:val="12"/>
    <w:qFormat/>
    <w:rsid w:val="000B6952"/>
    <w:rPr>
      <w:i/>
      <w:sz w:val="20"/>
    </w:rPr>
  </w:style>
  <w:style w:type="paragraph" w:styleId="Punktlista2">
    <w:name w:val="List Bullet 2"/>
    <w:basedOn w:val="Normal"/>
    <w:uiPriority w:val="99"/>
    <w:semiHidden/>
    <w:unhideWhenUsed/>
    <w:rsid w:val="00A777DC"/>
    <w:pPr>
      <w:numPr>
        <w:numId w:val="44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777DC"/>
    <w:pPr>
      <w:numPr>
        <w:numId w:val="45"/>
      </w:numPr>
      <w:contextualSpacing/>
    </w:pPr>
  </w:style>
  <w:style w:type="table" w:styleId="Oformateradtabell4">
    <w:name w:val="Plain Table 4"/>
    <w:basedOn w:val="Normaltabell"/>
    <w:uiPriority w:val="44"/>
    <w:rsid w:val="00BE77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E77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UOformaterad">
    <w:name w:val="SU Oformaterad"/>
    <w:basedOn w:val="Normaltabell"/>
    <w:uiPriority w:val="99"/>
    <w:rsid w:val="007B43BB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Normalwebb">
    <w:name w:val="Normal (Web)"/>
    <w:basedOn w:val="Normal"/>
    <w:uiPriority w:val="99"/>
    <w:unhideWhenUsed/>
    <w:rsid w:val="0096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text">
    <w:name w:val="Normal text"/>
    <w:qFormat/>
    <w:rsid w:val="009603EB"/>
    <w:rPr>
      <w:rFonts w:ascii="Times New Roman" w:eastAsiaTheme="minorHAnsi" w:hAnsi="Times New Roman" w:cs="Times New Roman"/>
      <w:szCs w:val="24"/>
      <w:lang w:eastAsia="zh-CN"/>
    </w:rPr>
  </w:style>
  <w:style w:type="character" w:styleId="Hyperlnk">
    <w:name w:val="Hyperlink"/>
    <w:basedOn w:val="Standardstycketeckensnitt"/>
    <w:unhideWhenUsed/>
    <w:rsid w:val="009603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ta.almeida@su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er8318\appdata\roaming\microsoft\mallar\SU\PM.dotm" TargetMode="External"/></Relationships>
</file>

<file path=word/theme/theme1.xml><?xml version="1.0" encoding="utf-8"?>
<a:theme xmlns:a="http://schemas.openxmlformats.org/drawingml/2006/main" name="Office-tema">
  <a:themeElements>
    <a:clrScheme name="Stockholms Universitet">
      <a:dk1>
        <a:srgbClr val="000000"/>
      </a:dk1>
      <a:lt1>
        <a:srgbClr val="FFFFFF"/>
      </a:lt1>
      <a:dk2>
        <a:srgbClr val="002F5F"/>
      </a:dk2>
      <a:lt2>
        <a:srgbClr val="808080"/>
      </a:lt2>
      <a:accent1>
        <a:srgbClr val="A3A86B"/>
      </a:accent1>
      <a:accent2>
        <a:srgbClr val="ACDEE6"/>
      </a:accent2>
      <a:accent3>
        <a:srgbClr val="9BB2CE"/>
      </a:accent3>
      <a:accent4>
        <a:srgbClr val="D95E00"/>
      </a:accent4>
      <a:accent5>
        <a:srgbClr val="DADCC3"/>
      </a:accent5>
      <a:accent6>
        <a:srgbClr val="FF9B4F"/>
      </a:accent6>
      <a:hlink>
        <a:srgbClr val="0000FF"/>
      </a:hlink>
      <a:folHlink>
        <a:srgbClr val="800080"/>
      </a:folHlink>
    </a:clrScheme>
    <a:fontScheme name="Stockholms Universitet">
      <a:majorFont>
        <a:latin typeface="Verdan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PM</Template>
  <TotalTime>13</TotalTime>
  <Pages>1</Pages>
  <Words>273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Lindahl</dc:creator>
  <cp:keywords/>
  <dc:description/>
  <cp:lastModifiedBy>Karin Lindahl</cp:lastModifiedBy>
  <cp:revision>2</cp:revision>
  <dcterms:created xsi:type="dcterms:W3CDTF">2023-04-04T12:05:00Z</dcterms:created>
  <dcterms:modified xsi:type="dcterms:W3CDTF">2023-04-04T12:18:00Z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PM</vt:lpwstr>
  </property>
</Properties>
</file>