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50A" w:rsidRDefault="009D050A" w:rsidP="00227889">
      <w:pPr>
        <w:pStyle w:val="Heading1"/>
        <w:spacing w:before="360" w:after="240"/>
      </w:pPr>
      <w:r>
        <w:t>Tjänsteresa med egen bil</w:t>
      </w:r>
    </w:p>
    <w:p w:rsidR="007A1084" w:rsidRDefault="004D79F6" w:rsidP="000A3331">
      <w:pPr>
        <w:spacing w:after="240"/>
      </w:pPr>
      <w:r>
        <w:t xml:space="preserve">Tjänsteresa ska bokas via </w:t>
      </w:r>
      <w:r w:rsidR="00D06C26">
        <w:t>universitetets</w:t>
      </w:r>
      <w:r w:rsidR="00862B14">
        <w:t xml:space="preserve"> </w:t>
      </w:r>
      <w:r>
        <w:t>upphandlade resebyrå. I undantagsfall kan t</w:t>
      </w:r>
      <w:r w:rsidR="009D050A">
        <w:t xml:space="preserve">jänsteresa med egen bil </w:t>
      </w:r>
      <w:r w:rsidR="00D339FA">
        <w:t xml:space="preserve">medges. </w:t>
      </w:r>
      <w:r w:rsidR="00DB741A">
        <w:t>Det ska i så fall</w:t>
      </w:r>
      <w:r w:rsidR="00D339FA">
        <w:t xml:space="preserve"> beviljas </w:t>
      </w:r>
      <w:r w:rsidR="009D050A">
        <w:t>av prefekt</w:t>
      </w:r>
      <w:r w:rsidR="00D339FA">
        <w:t xml:space="preserve"> innan avresa</w:t>
      </w:r>
      <w:r w:rsidR="009D050A">
        <w:t>.</w:t>
      </w:r>
      <w:r>
        <w:t xml:space="preserve"> </w:t>
      </w:r>
      <w:r w:rsidR="00545D86">
        <w:t>Använd detta formulär för ansökan.</w:t>
      </w:r>
      <w:r w:rsidR="009D050A">
        <w:t xml:space="preserve"> </w:t>
      </w:r>
      <w:r w:rsidR="00EA5CD7">
        <w:t>Projektägaren ska skicka ansökan till prefekt</w:t>
      </w:r>
      <w:r w:rsidR="00C57479">
        <w:t>en</w:t>
      </w:r>
      <w:r w:rsidR="00EA5CD7">
        <w:t xml:space="preserve"> </w:t>
      </w:r>
      <w:r w:rsidR="001A430D">
        <w:t>med</w:t>
      </w:r>
      <w:r w:rsidR="00EA5CD7">
        <w:t xml:space="preserve"> e-post. </w:t>
      </w:r>
    </w:p>
    <w:p w:rsidR="009D050A" w:rsidRDefault="009D050A" w:rsidP="000765E8">
      <w:pPr>
        <w:spacing w:after="120"/>
      </w:pPr>
      <w:r>
        <w:t xml:space="preserve">Vid tjänsteresa med egen bil utgår milersättning. Resan ska dokumenteras </w:t>
      </w:r>
      <w:r w:rsidR="00ED7F2A">
        <w:t>genom att en körjournal förs</w:t>
      </w:r>
      <w:r w:rsidR="00F253E5">
        <w:t xml:space="preserve">. Använd mallen på sida 2 eller </w:t>
      </w:r>
      <w:r w:rsidR="005B632F">
        <w:t>dokumentera</w:t>
      </w:r>
      <w:r w:rsidR="00F253E5">
        <w:t xml:space="preserve"> följande: </w:t>
      </w:r>
    </w:p>
    <w:p w:rsidR="009D050A" w:rsidRDefault="00BE7298" w:rsidP="009D050A">
      <w:pPr>
        <w:pStyle w:val="ListParagraph"/>
        <w:numPr>
          <w:ilvl w:val="0"/>
          <w:numId w:val="12"/>
        </w:numPr>
      </w:pPr>
      <w:r>
        <w:t>M</w:t>
      </w:r>
      <w:r w:rsidR="000765E8">
        <w:t>ätarställning vid avresa samt hemkomst</w:t>
      </w:r>
    </w:p>
    <w:p w:rsidR="009D050A" w:rsidRDefault="00BE7298" w:rsidP="000A3331">
      <w:pPr>
        <w:pStyle w:val="ListParagraph"/>
        <w:numPr>
          <w:ilvl w:val="0"/>
          <w:numId w:val="12"/>
        </w:numPr>
        <w:spacing w:after="240"/>
      </w:pPr>
      <w:r>
        <w:t>E</w:t>
      </w:r>
      <w:r w:rsidR="000765E8">
        <w:t xml:space="preserve">tapper under resans gång </w:t>
      </w:r>
    </w:p>
    <w:p w:rsidR="000A3331" w:rsidRDefault="000A3331" w:rsidP="000A3331">
      <w:pPr>
        <w:spacing w:after="360"/>
      </w:pPr>
      <w:r>
        <w:t xml:space="preserve">Detta beslut samt körjournal ska bifogas reseräkningen efter hemkomst. </w:t>
      </w:r>
    </w:p>
    <w:p w:rsidR="009D050A" w:rsidRPr="00545D86" w:rsidRDefault="009D050A" w:rsidP="009D050A">
      <w:pPr>
        <w:pStyle w:val="Heading2"/>
        <w:rPr>
          <w:lang w:val="en-US"/>
        </w:rPr>
      </w:pPr>
      <w:r w:rsidRPr="00545D86">
        <w:rPr>
          <w:lang w:val="en-US"/>
        </w:rPr>
        <w:t>Ansökan gäller</w:t>
      </w:r>
    </w:p>
    <w:p w:rsidR="009D050A" w:rsidRPr="00405FFA" w:rsidRDefault="009D050A" w:rsidP="009D050A">
      <w:r w:rsidRPr="00405FFA">
        <w:t>Namn</w:t>
      </w:r>
      <w:r w:rsidR="00405FFA" w:rsidRPr="00405FFA">
        <w:t>:</w:t>
      </w:r>
      <w:r w:rsidRPr="00405FFA">
        <w:t xml:space="preserve"> </w:t>
      </w:r>
      <w:sdt>
        <w:sdtPr>
          <w:id w:val="281771990"/>
          <w:placeholder>
            <w:docPart w:val="2F1F8312F95B42069811439F037CA284"/>
          </w:placeholder>
          <w:showingPlcHdr/>
          <w:text/>
        </w:sdtPr>
        <w:sdtEndPr/>
        <w:sdtContent>
          <w:r w:rsidRPr="00405FFA">
            <w:rPr>
              <w:rStyle w:val="PlaceholderText"/>
            </w:rPr>
            <w:t>Click or tap here to enter text.</w:t>
          </w:r>
        </w:sdtContent>
      </w:sdt>
    </w:p>
    <w:p w:rsidR="009D050A" w:rsidRPr="00405FFA" w:rsidRDefault="009D050A" w:rsidP="009D050A">
      <w:r w:rsidRPr="00405FFA">
        <w:t>Resmål</w:t>
      </w:r>
      <w:r w:rsidR="00405FFA" w:rsidRPr="00405FFA">
        <w:t>:</w:t>
      </w:r>
      <w:r w:rsidRPr="00405FFA">
        <w:t xml:space="preserve"> </w:t>
      </w:r>
      <w:sdt>
        <w:sdtPr>
          <w:id w:val="1529906471"/>
          <w:placeholder>
            <w:docPart w:val="71A94EB8BDB24CBCA9734DC194982A50"/>
          </w:placeholder>
          <w:showingPlcHdr/>
          <w:text/>
        </w:sdtPr>
        <w:sdtEndPr/>
        <w:sdtContent>
          <w:r w:rsidRPr="00405FFA">
            <w:rPr>
              <w:rStyle w:val="PlaceholderText"/>
            </w:rPr>
            <w:t>Click or tap here to enter text.</w:t>
          </w:r>
        </w:sdtContent>
      </w:sdt>
    </w:p>
    <w:p w:rsidR="00DD2C1A" w:rsidRPr="00405FFA" w:rsidRDefault="00DD2C1A" w:rsidP="009D050A">
      <w:r w:rsidRPr="00405FFA">
        <w:t>Syfte</w:t>
      </w:r>
      <w:r w:rsidR="00405FFA" w:rsidRPr="00405FFA">
        <w:t>:</w:t>
      </w:r>
      <w:r w:rsidRPr="00405FFA">
        <w:t xml:space="preserve"> </w:t>
      </w:r>
      <w:sdt>
        <w:sdtPr>
          <w:id w:val="787244852"/>
          <w:placeholder>
            <w:docPart w:val="9BB3D0C589A944CCB2470CA6C8BA6D45"/>
          </w:placeholder>
          <w:showingPlcHdr/>
          <w:text/>
        </w:sdtPr>
        <w:sdtEndPr/>
        <w:sdtContent>
          <w:r w:rsidRPr="00405FFA">
            <w:rPr>
              <w:rStyle w:val="PlaceholderText"/>
            </w:rPr>
            <w:t>Click or tap here to enter text.</w:t>
          </w:r>
        </w:sdtContent>
      </w:sdt>
    </w:p>
    <w:p w:rsidR="009D050A" w:rsidRPr="00405FFA" w:rsidRDefault="009139EA" w:rsidP="009D050A">
      <w:r w:rsidRPr="00405FFA">
        <w:t>Planerat datum för a</w:t>
      </w:r>
      <w:r w:rsidR="009D050A" w:rsidRPr="00405FFA">
        <w:t>vresa</w:t>
      </w:r>
      <w:r w:rsidR="00405FFA" w:rsidRPr="00405FFA">
        <w:t>:</w:t>
      </w:r>
      <w:r w:rsidR="009D050A" w:rsidRPr="00405FFA">
        <w:t xml:space="preserve"> </w:t>
      </w:r>
      <w:sdt>
        <w:sdtPr>
          <w:id w:val="-1796604854"/>
          <w:placeholder>
            <w:docPart w:val="CE43531E95E74223BCD29156E6694B3E"/>
          </w:placeholder>
          <w:showingPlcHdr/>
          <w:date>
            <w:dateFormat w:val="yyyy-MM-dd"/>
            <w:lid w:val="sv-SE"/>
            <w:storeMappedDataAs w:val="dateTime"/>
            <w:calendar w:val="gregorian"/>
          </w:date>
        </w:sdtPr>
        <w:sdtEndPr/>
        <w:sdtContent>
          <w:r w:rsidR="009D050A" w:rsidRPr="00405FFA">
            <w:rPr>
              <w:rStyle w:val="PlaceholderText"/>
            </w:rPr>
            <w:t>Click or tap to enter a date.</w:t>
          </w:r>
        </w:sdtContent>
      </w:sdt>
    </w:p>
    <w:p w:rsidR="009D050A" w:rsidRPr="00405FFA" w:rsidRDefault="009139EA" w:rsidP="009D050A">
      <w:bookmarkStart w:id="0" w:name="_GoBack"/>
      <w:r w:rsidRPr="00405FFA">
        <w:t>Planerat datum för h</w:t>
      </w:r>
      <w:r w:rsidR="004E414A" w:rsidRPr="00405FFA">
        <w:t>emkomst</w:t>
      </w:r>
      <w:r w:rsidR="00405FFA" w:rsidRPr="00405FFA">
        <w:t>:</w:t>
      </w:r>
      <w:r w:rsidR="009D050A" w:rsidRPr="00405FFA">
        <w:t xml:space="preserve"> </w:t>
      </w:r>
      <w:sdt>
        <w:sdtPr>
          <w:id w:val="-1875995236"/>
          <w:placeholder>
            <w:docPart w:val="67C5AB915EB749719DFEFC64D8924558"/>
          </w:placeholder>
          <w:showingPlcHdr/>
          <w:date>
            <w:dateFormat w:val="yyyy-MM-dd"/>
            <w:lid w:val="sv-SE"/>
            <w:storeMappedDataAs w:val="dateTime"/>
            <w:calendar w:val="gregorian"/>
          </w:date>
        </w:sdtPr>
        <w:sdtEndPr/>
        <w:sdtContent>
          <w:r w:rsidR="009D050A" w:rsidRPr="00405FFA">
            <w:rPr>
              <w:rStyle w:val="PlaceholderText"/>
            </w:rPr>
            <w:t>Click or tap to enter a date.</w:t>
          </w:r>
        </w:sdtContent>
      </w:sdt>
    </w:p>
    <w:bookmarkEnd w:id="0"/>
    <w:p w:rsidR="009D050A" w:rsidRDefault="009D050A" w:rsidP="009D050A">
      <w:pPr>
        <w:spacing w:after="360"/>
      </w:pPr>
      <w:r>
        <w:t xml:space="preserve">Motivera varför bil är det bästa </w:t>
      </w:r>
      <w:r w:rsidR="00ED7F2A">
        <w:t>färdmedlet</w:t>
      </w:r>
      <w:r w:rsidR="00B446B3">
        <w:t xml:space="preserve"> för resan</w:t>
      </w:r>
      <w:r>
        <w:t xml:space="preserve">: </w:t>
      </w:r>
      <w:sdt>
        <w:sdtPr>
          <w:id w:val="-243568613"/>
          <w:placeholder>
            <w:docPart w:val="457A073104D74E70B7CDDB049764BC7E"/>
          </w:placeholder>
          <w:showingPlcHdr/>
          <w:text/>
        </w:sdtPr>
        <w:sdtEndPr/>
        <w:sdtContent>
          <w:r w:rsidRPr="007F6CB9">
            <w:rPr>
              <w:rStyle w:val="PlaceholderText"/>
            </w:rPr>
            <w:t>Click or tap here to enter text.</w:t>
          </w:r>
        </w:sdtContent>
      </w:sdt>
    </w:p>
    <w:p w:rsidR="009D050A" w:rsidRPr="009A3898" w:rsidRDefault="009D050A" w:rsidP="009D050A">
      <w:pPr>
        <w:pStyle w:val="Heading2"/>
      </w:pPr>
      <w:r w:rsidRPr="009A3898">
        <w:t>Beslut</w:t>
      </w:r>
    </w:p>
    <w:p w:rsidR="004B5F6F" w:rsidRPr="009A3898" w:rsidRDefault="00AB5D22" w:rsidP="00F2742D">
      <w:pPr>
        <w:spacing w:after="120"/>
      </w:pPr>
      <w:sdt>
        <w:sdtPr>
          <w:id w:val="523753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0C74">
            <w:rPr>
              <w:rFonts w:ascii="MS Gothic" w:eastAsia="MS Gothic" w:hAnsi="MS Gothic" w:hint="eastAsia"/>
            </w:rPr>
            <w:t>☐</w:t>
          </w:r>
        </w:sdtContent>
      </w:sdt>
      <w:r w:rsidR="001C6D31" w:rsidRPr="009A3898">
        <w:t xml:space="preserve"> </w:t>
      </w:r>
      <w:r w:rsidR="000765E8" w:rsidRPr="009A3898">
        <w:t>Beviljas</w:t>
      </w:r>
    </w:p>
    <w:p w:rsidR="000765E8" w:rsidRPr="009A3898" w:rsidRDefault="00AB5D22" w:rsidP="004B5F6F">
      <w:sdt>
        <w:sdtPr>
          <w:id w:val="1524208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0322" w:rsidRPr="009A3898">
            <w:rPr>
              <w:rFonts w:ascii="MS Gothic" w:eastAsia="MS Gothic" w:hAnsi="MS Gothic" w:hint="eastAsia"/>
            </w:rPr>
            <w:t>☐</w:t>
          </w:r>
        </w:sdtContent>
      </w:sdt>
      <w:r w:rsidR="001C6D31" w:rsidRPr="009A3898">
        <w:t xml:space="preserve"> </w:t>
      </w:r>
      <w:r w:rsidR="00113ED9" w:rsidRPr="009A3898">
        <w:t>Avslås</w:t>
      </w:r>
      <w:r w:rsidR="009A3898" w:rsidRPr="009A3898">
        <w:t xml:space="preserve"> (motiveras)</w:t>
      </w:r>
      <w:r w:rsidR="004938EF" w:rsidRPr="009A3898">
        <w:tab/>
      </w:r>
      <w:sdt>
        <w:sdtPr>
          <w:rPr>
            <w:lang w:val="en-US"/>
          </w:rPr>
          <w:alias w:val="Motivering"/>
          <w:tag w:val="Motivering"/>
          <w:id w:val="-2052527477"/>
          <w:placeholder>
            <w:docPart w:val="CAF8AD6606E7496A96D4A01DBEAD597F"/>
          </w:placeholder>
          <w:showingPlcHdr/>
          <w:text/>
        </w:sdtPr>
        <w:sdtEndPr/>
        <w:sdtContent>
          <w:r w:rsidR="00113ED9" w:rsidRPr="009A3898">
            <w:rPr>
              <w:rStyle w:val="PlaceholderText"/>
            </w:rPr>
            <w:t>Click or tap here to enter text.</w:t>
          </w:r>
        </w:sdtContent>
      </w:sdt>
    </w:p>
    <w:p w:rsidR="00803680" w:rsidRPr="00BA1B7E" w:rsidRDefault="00803680" w:rsidP="004B5F6F">
      <w:pPr>
        <w:rPr>
          <w:lang w:val="en-US"/>
        </w:rPr>
      </w:pPr>
      <w:r w:rsidRPr="00BA1B7E">
        <w:rPr>
          <w:lang w:val="en-US"/>
        </w:rPr>
        <w:t xml:space="preserve">Datum </w:t>
      </w:r>
      <w:sdt>
        <w:sdtPr>
          <w:id w:val="-244729558"/>
          <w:placeholder>
            <w:docPart w:val="C05912A1C3BA4BF2943F816DC7DFDE07"/>
          </w:placeholder>
          <w:showingPlcHdr/>
          <w:date>
            <w:dateFormat w:val="yyyy-MM-dd"/>
            <w:lid w:val="sv-SE"/>
            <w:storeMappedDataAs w:val="dateTime"/>
            <w:calendar w:val="gregorian"/>
          </w:date>
        </w:sdtPr>
        <w:sdtEndPr/>
        <w:sdtContent>
          <w:r w:rsidRPr="00BA1B7E">
            <w:rPr>
              <w:rStyle w:val="PlaceholderText"/>
              <w:lang w:val="en-US"/>
            </w:rPr>
            <w:t>Click or tap to enter a date.</w:t>
          </w:r>
        </w:sdtContent>
      </w:sdt>
    </w:p>
    <w:p w:rsidR="000765E8" w:rsidRPr="00E90CD8" w:rsidRDefault="00AB5D22" w:rsidP="00C57393">
      <w:pPr>
        <w:tabs>
          <w:tab w:val="left" w:pos="3400"/>
          <w:tab w:val="left" w:pos="5970"/>
        </w:tabs>
        <w:rPr>
          <w:lang w:val="en-US"/>
        </w:rPr>
      </w:pPr>
      <w:sdt>
        <w:sdtPr>
          <w:rPr>
            <w:lang w:val="en-US"/>
          </w:rPr>
          <w:alias w:val="Namn beslutsfattare"/>
          <w:tag w:val="Namn beslutsfattare"/>
          <w:id w:val="767051014"/>
          <w:placeholder>
            <w:docPart w:val="99FC71F469DD49BB8C3008CF96DDB518"/>
          </w:placeholder>
          <w:showingPlcHdr/>
          <w:text/>
        </w:sdtPr>
        <w:sdtEndPr/>
        <w:sdtContent>
          <w:r w:rsidR="00C57393" w:rsidRPr="00C57393">
            <w:rPr>
              <w:rStyle w:val="PlaceholderText"/>
              <w:lang w:val="en-US"/>
            </w:rPr>
            <w:t>Click or tap here to enter text.</w:t>
          </w:r>
        </w:sdtContent>
      </w:sdt>
      <w:r w:rsidR="00C57393">
        <w:rPr>
          <w:lang w:val="en-US"/>
        </w:rPr>
        <w:t xml:space="preserve">, </w:t>
      </w:r>
      <w:proofErr w:type="spellStart"/>
      <w:r w:rsidR="00C57393" w:rsidRPr="00405FFA">
        <w:rPr>
          <w:lang w:val="en-US"/>
        </w:rPr>
        <w:t>prefekt</w:t>
      </w:r>
      <w:proofErr w:type="spellEnd"/>
      <w:r w:rsidR="00C57393" w:rsidRPr="00405FFA">
        <w:rPr>
          <w:lang w:val="en-US"/>
        </w:rPr>
        <w:tab/>
      </w:r>
      <w:r w:rsidR="00C57393">
        <w:rPr>
          <w:lang w:val="en-US"/>
        </w:rPr>
        <w:tab/>
      </w:r>
    </w:p>
    <w:p w:rsidR="00FD0AB8" w:rsidRPr="00E90CD8" w:rsidRDefault="00FD0AB8" w:rsidP="004B5F6F">
      <w:pPr>
        <w:rPr>
          <w:lang w:val="en-US"/>
        </w:rPr>
      </w:pPr>
    </w:p>
    <w:p w:rsidR="00FD0AB8" w:rsidRPr="00E90CD8" w:rsidRDefault="00FD0AB8" w:rsidP="004B5F6F">
      <w:pPr>
        <w:rPr>
          <w:lang w:val="en-US"/>
        </w:rPr>
      </w:pPr>
    </w:p>
    <w:p w:rsidR="00FD0AB8" w:rsidRPr="00E90CD8" w:rsidRDefault="00FD0AB8" w:rsidP="004B5F6F">
      <w:pPr>
        <w:rPr>
          <w:lang w:val="en-US"/>
        </w:rPr>
      </w:pPr>
    </w:p>
    <w:p w:rsidR="00180331" w:rsidRPr="00180331" w:rsidRDefault="00AB5D22" w:rsidP="00096C9D">
      <w:pPr>
        <w:spacing w:after="240"/>
        <w:jc w:val="right"/>
        <w:rPr>
          <w:i/>
          <w:lang w:val="en-US"/>
        </w:rPr>
      </w:pPr>
      <w:hyperlink w:anchor="_Driving_record" w:history="1">
        <w:r w:rsidR="00180331" w:rsidRPr="00C7459F">
          <w:rPr>
            <w:rStyle w:val="Hyperlink"/>
            <w:i/>
            <w:lang w:val="en-US"/>
          </w:rPr>
          <w:t>English</w:t>
        </w:r>
        <w:r w:rsidR="00C7459F" w:rsidRPr="00C7459F">
          <w:rPr>
            <w:rStyle w:val="Hyperlink"/>
            <w:i/>
            <w:lang w:val="en-US"/>
          </w:rPr>
          <w:t xml:space="preserve"> version</w:t>
        </w:r>
      </w:hyperlink>
      <w:r w:rsidR="00180331" w:rsidRPr="00180331">
        <w:rPr>
          <w:i/>
          <w:lang w:val="en-US"/>
        </w:rPr>
        <w:t xml:space="preserve"> </w:t>
      </w:r>
    </w:p>
    <w:p w:rsidR="00180331" w:rsidRPr="00340C74" w:rsidRDefault="00FD0AB8" w:rsidP="00180331">
      <w:pPr>
        <w:pStyle w:val="Heading1"/>
        <w:rPr>
          <w:lang w:val="en-US"/>
        </w:rPr>
      </w:pPr>
      <w:r w:rsidRPr="00340C74">
        <w:rPr>
          <w:lang w:val="en-US"/>
        </w:rPr>
        <w:t xml:space="preserve">Körjournal </w:t>
      </w:r>
    </w:p>
    <w:p w:rsidR="00154E33" w:rsidRPr="00340C74" w:rsidRDefault="00154E33" w:rsidP="000A3331">
      <w:pPr>
        <w:spacing w:after="120"/>
        <w:rPr>
          <w:lang w:val="en-US"/>
        </w:rPr>
      </w:pPr>
      <w:r w:rsidRPr="00340C74">
        <w:rPr>
          <w:lang w:val="en-US"/>
        </w:rPr>
        <w:t xml:space="preserve">Namn: </w:t>
      </w:r>
      <w:sdt>
        <w:sdtPr>
          <w:id w:val="1170680095"/>
          <w:placeholder>
            <w:docPart w:val="EF65096D6589415694F3A3C4E389798B"/>
          </w:placeholder>
          <w:showingPlcHdr/>
          <w:text/>
        </w:sdtPr>
        <w:sdtEndPr/>
        <w:sdtContent>
          <w:r w:rsidRPr="00340C74">
            <w:rPr>
              <w:rStyle w:val="PlaceholderText"/>
              <w:lang w:val="en-US"/>
            </w:rPr>
            <w:t>Click or tap here to enter text.</w:t>
          </w:r>
        </w:sdtContent>
      </w:sdt>
    </w:p>
    <w:p w:rsidR="00545D86" w:rsidRPr="00340C74" w:rsidRDefault="00545D86" w:rsidP="000A3331">
      <w:pPr>
        <w:spacing w:after="120"/>
        <w:rPr>
          <w:lang w:val="en-US"/>
        </w:rPr>
      </w:pPr>
      <w:r w:rsidRPr="00340C74">
        <w:rPr>
          <w:lang w:val="en-US"/>
        </w:rPr>
        <w:t xml:space="preserve">Ärende-ID (reseräkning): </w:t>
      </w:r>
      <w:sdt>
        <w:sdtPr>
          <w:id w:val="162990091"/>
          <w:placeholder>
            <w:docPart w:val="247B7E780AB749BFA85C59CEE86A858B"/>
          </w:placeholder>
          <w:showingPlcHdr/>
          <w:text/>
        </w:sdtPr>
        <w:sdtEndPr/>
        <w:sdtContent>
          <w:r w:rsidRPr="00340C74">
            <w:rPr>
              <w:rStyle w:val="PlaceholderText"/>
              <w:lang w:val="en-US"/>
            </w:rPr>
            <w:t>Click or tap here to enter text.</w:t>
          </w:r>
        </w:sdtContent>
      </w:sdt>
    </w:p>
    <w:p w:rsidR="000A3331" w:rsidRDefault="000A3331" w:rsidP="000A3331">
      <w:pPr>
        <w:spacing w:after="120"/>
      </w:pPr>
      <w:r w:rsidRPr="00545D86">
        <w:t>Mätarställn</w:t>
      </w:r>
      <w:r w:rsidRPr="00E8352A">
        <w:t>ing</w:t>
      </w:r>
      <w:r>
        <w:t xml:space="preserve"> avresa: </w:t>
      </w:r>
      <w:sdt>
        <w:sdtPr>
          <w:id w:val="1179006550"/>
          <w:placeholder>
            <w:docPart w:val="7B24BDA9D9A442A6BB087BB3E12D99BF"/>
          </w:placeholder>
          <w:showingPlcHdr/>
          <w:text/>
        </w:sdtPr>
        <w:sdtEndPr/>
        <w:sdtContent>
          <w:r w:rsidRPr="007F6CB9">
            <w:rPr>
              <w:rStyle w:val="PlaceholderText"/>
            </w:rPr>
            <w:t>Click or tap here to enter text.</w:t>
          </w:r>
        </w:sdtContent>
      </w:sdt>
    </w:p>
    <w:p w:rsidR="000A3331" w:rsidRDefault="000A3331" w:rsidP="000A3331">
      <w:r w:rsidRPr="00BC47B8">
        <w:t>Mätarställning</w:t>
      </w:r>
      <w:r>
        <w:t xml:space="preserve"> hemkomst: </w:t>
      </w:r>
      <w:sdt>
        <w:sdtPr>
          <w:id w:val="-491558141"/>
          <w:placeholder>
            <w:docPart w:val="566035717C1F4080AAB6002D05C74B33"/>
          </w:placeholder>
          <w:showingPlcHdr/>
          <w:text/>
        </w:sdtPr>
        <w:sdtEndPr/>
        <w:sdtContent>
          <w:r w:rsidRPr="007F6CB9">
            <w:rPr>
              <w:rStyle w:val="PlaceholderText"/>
            </w:rPr>
            <w:t>Click or tap here to enter text.</w:t>
          </w:r>
        </w:sdtContent>
      </w:sdt>
    </w:p>
    <w:p w:rsidR="000A3331" w:rsidRDefault="00154E33" w:rsidP="00036083">
      <w:pPr>
        <w:pStyle w:val="Heading2"/>
        <w:spacing w:after="120"/>
      </w:pPr>
      <w:r>
        <w:t>Etapper</w:t>
      </w:r>
      <w:r w:rsidR="006F333E">
        <w:t xml:space="preserve"> </w:t>
      </w:r>
    </w:p>
    <w:p w:rsidR="00036083" w:rsidRPr="000F7AC1" w:rsidRDefault="00036083" w:rsidP="00036083">
      <w:pPr>
        <w:spacing w:after="60"/>
        <w:rPr>
          <w:i/>
        </w:rPr>
      </w:pPr>
      <w:r w:rsidRPr="000F7AC1">
        <w:rPr>
          <w:i/>
        </w:rPr>
        <w:t>För att lägga till en etapp:</w:t>
      </w:r>
    </w:p>
    <w:p w:rsidR="00036083" w:rsidRDefault="00036083" w:rsidP="00036083">
      <w:pPr>
        <w:spacing w:after="240"/>
      </w:pPr>
      <w:r>
        <w:t xml:space="preserve">Ställ markören i senaste anteckningen, klicka en gång och tryck på </w:t>
      </w:r>
      <w:r w:rsidRPr="0074267C">
        <w:rPr>
          <w:b/>
          <w:color w:val="004387" w:themeColor="text2" w:themeTint="E6"/>
        </w:rPr>
        <w:t>+</w:t>
      </w:r>
      <w:r>
        <w:t xml:space="preserve"> i högra hörnet. </w:t>
      </w:r>
    </w:p>
    <w:sdt>
      <w:sdtPr>
        <w:rPr>
          <w:lang w:val="en-US"/>
        </w:rPr>
        <w:id w:val="1346826220"/>
        <w15:repeatingSection/>
      </w:sdtPr>
      <w:sdtEndPr>
        <w:rPr>
          <w:lang w:val="sv-SE"/>
        </w:rPr>
      </w:sdtEndPr>
      <w:sdtContent>
        <w:sdt>
          <w:sdtPr>
            <w:rPr>
              <w:lang w:val="en-US"/>
            </w:rPr>
            <w:id w:val="-368454922"/>
            <w:placeholder>
              <w:docPart w:val="A8E8F3E1A2DE470A965F01E6F08EB6CA"/>
            </w:placeholder>
            <w15:repeatingSectionItem/>
          </w:sdtPr>
          <w:sdtEndPr>
            <w:rPr>
              <w:lang w:val="sv-SE"/>
            </w:rPr>
          </w:sdtEndPr>
          <w:sdtContent>
            <w:sdt>
              <w:sdtPr>
                <w:rPr>
                  <w:lang w:val="en-US"/>
                </w:rPr>
                <w:id w:val="-1639336016"/>
                <w:lock w:val="contentLocked"/>
                <w:placeholder>
                  <w:docPart w:val="F62B2E70340847FD91CF405EFB796200"/>
                </w:placeholder>
                <w:group/>
              </w:sdtPr>
              <w:sdtEndPr>
                <w:rPr>
                  <w:lang w:val="sv-SE"/>
                </w:rPr>
              </w:sdtEndPr>
              <w:sdtContent>
                <w:p w:rsidR="00306D6B" w:rsidRPr="00306D6B" w:rsidRDefault="00AB5D22" w:rsidP="00306D6B">
                  <w:pPr>
                    <w:rPr>
                      <w:lang w:val="en-US"/>
                    </w:rPr>
                  </w:pPr>
                  <w:sdt>
                    <w:sdtPr>
                      <w:rPr>
                        <w:lang w:val="en-US"/>
                      </w:rPr>
                      <w:id w:val="831493150"/>
                      <w:lock w:val="contentLocked"/>
                      <w:placeholder>
                        <w:docPart w:val="F62B2E70340847FD91CF405EFB796200"/>
                      </w:placeholder>
                      <w:group/>
                    </w:sdtPr>
                    <w:sdtEndPr>
                      <w:rPr>
                        <w:lang w:val="sv-SE"/>
                      </w:rPr>
                    </w:sdtEndPr>
                    <w:sdtContent>
                      <w:r w:rsidR="00306D6B" w:rsidRPr="00306D6B">
                        <w:rPr>
                          <w:b/>
                          <w:lang w:val="en-US"/>
                        </w:rPr>
                        <w:t>Datum:</w:t>
                      </w:r>
                      <w:r w:rsidR="00306D6B" w:rsidRPr="00306D6B">
                        <w:rPr>
                          <w:lang w:val="en-US"/>
                        </w:rPr>
                        <w:t xml:space="preserve"> </w:t>
                      </w:r>
                      <w:sdt>
                        <w:sdtPr>
                          <w:id w:val="-1468886999"/>
                          <w:placeholder>
                            <w:docPart w:val="00F4992059554F62A025E5DD9005F647"/>
                          </w:placeholder>
                          <w:showingPlcHdr/>
                          <w:date>
                            <w:dateFormat w:val="yyyy-MM-dd"/>
                            <w:lid w:val="sv-SE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306D6B" w:rsidRPr="00306D6B">
                            <w:rPr>
                              <w:rStyle w:val="PlaceholderText"/>
                              <w:lang w:val="en-US"/>
                            </w:rPr>
                            <w:t>Click or tap to enter a date.</w:t>
                          </w:r>
                        </w:sdtContent>
                      </w:sdt>
                    </w:sdtContent>
                  </w:sdt>
                </w:p>
                <w:p w:rsidR="00306D6B" w:rsidRPr="00306D6B" w:rsidRDefault="00995B66" w:rsidP="00306D6B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Avresa</w:t>
                  </w:r>
                  <w:r w:rsidR="00306D6B" w:rsidRPr="00306D6B">
                    <w:rPr>
                      <w:lang w:val="en-US"/>
                    </w:rPr>
                    <w:t xml:space="preserve"> (ort): </w:t>
                  </w:r>
                  <w:sdt>
                    <w:sdtPr>
                      <w:id w:val="-423487448"/>
                      <w:placeholder>
                        <w:docPart w:val="378338668A46418F8E31D507A2CBD2FE"/>
                      </w:placeholder>
                      <w:showingPlcHdr/>
                      <w:text/>
                    </w:sdtPr>
                    <w:sdtEndPr/>
                    <w:sdtContent>
                      <w:r w:rsidR="00306D6B" w:rsidRPr="00306D6B">
                        <w:rPr>
                          <w:rStyle w:val="PlaceholderText"/>
                          <w:lang w:val="en-US"/>
                        </w:rPr>
                        <w:t>Click or tap here to enter text.</w:t>
                      </w:r>
                    </w:sdtContent>
                  </w:sdt>
                </w:p>
                <w:p w:rsidR="00306D6B" w:rsidRPr="00306D6B" w:rsidRDefault="00995B66" w:rsidP="00306D6B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lastRenderedPageBreak/>
                    <w:t>Ankomst</w:t>
                  </w:r>
                  <w:r w:rsidR="00306D6B" w:rsidRPr="00306D6B">
                    <w:rPr>
                      <w:lang w:val="en-US"/>
                    </w:rPr>
                    <w:t xml:space="preserve"> (ort): </w:t>
                  </w:r>
                  <w:sdt>
                    <w:sdtPr>
                      <w:id w:val="172538500"/>
                      <w:placeholder>
                        <w:docPart w:val="7054B650CF2442CC9D54EFEDC99F3EF9"/>
                      </w:placeholder>
                      <w:showingPlcHdr/>
                      <w:text/>
                    </w:sdtPr>
                    <w:sdtEndPr/>
                    <w:sdtContent>
                      <w:r w:rsidR="00306D6B" w:rsidRPr="00306D6B">
                        <w:rPr>
                          <w:rStyle w:val="PlaceholderText"/>
                          <w:lang w:val="en-US"/>
                        </w:rPr>
                        <w:t>Click or tap here to enter text.</w:t>
                      </w:r>
                    </w:sdtContent>
                  </w:sdt>
                </w:p>
              </w:sdtContent>
            </w:sdt>
          </w:sdtContent>
        </w:sdt>
        <w:sdt>
          <w:sdtPr>
            <w:rPr>
              <w:lang w:val="en-US"/>
            </w:rPr>
            <w:id w:val="1654951615"/>
            <w:placeholder>
              <w:docPart w:val="809BC49FFE7A45DD8A0D3AC873B37F73"/>
            </w:placeholder>
            <w15:repeatingSectionItem/>
          </w:sdtPr>
          <w:sdtEndPr>
            <w:rPr>
              <w:lang w:val="sv-SE"/>
            </w:rPr>
          </w:sdtEndPr>
          <w:sdtContent>
            <w:sdt>
              <w:sdtPr>
                <w:rPr>
                  <w:lang w:val="en-US"/>
                </w:rPr>
                <w:id w:val="-1958023094"/>
                <w:lock w:val="contentLocked"/>
                <w:placeholder>
                  <w:docPart w:val="786531FC180F4E3FBB6ED234CD4E0111"/>
                </w:placeholder>
                <w:group/>
              </w:sdtPr>
              <w:sdtEndPr>
                <w:rPr>
                  <w:lang w:val="sv-SE"/>
                </w:rPr>
              </w:sdtEndPr>
              <w:sdtContent>
                <w:p w:rsidR="00306D6B" w:rsidRPr="00306D6B" w:rsidRDefault="00AB5D22" w:rsidP="00306D6B">
                  <w:pPr>
                    <w:rPr>
                      <w:lang w:val="en-US"/>
                    </w:rPr>
                  </w:pPr>
                  <w:sdt>
                    <w:sdtPr>
                      <w:rPr>
                        <w:lang w:val="en-US"/>
                      </w:rPr>
                      <w:id w:val="-1062632397"/>
                      <w:lock w:val="contentLocked"/>
                      <w:placeholder>
                        <w:docPart w:val="786531FC180F4E3FBB6ED234CD4E0111"/>
                      </w:placeholder>
                      <w:group/>
                    </w:sdtPr>
                    <w:sdtEndPr>
                      <w:rPr>
                        <w:lang w:val="sv-SE"/>
                      </w:rPr>
                    </w:sdtEndPr>
                    <w:sdtContent>
                      <w:r w:rsidR="00306D6B" w:rsidRPr="00306D6B">
                        <w:rPr>
                          <w:b/>
                          <w:lang w:val="en-US"/>
                        </w:rPr>
                        <w:t>Datum:</w:t>
                      </w:r>
                      <w:r w:rsidR="00306D6B" w:rsidRPr="00306D6B">
                        <w:rPr>
                          <w:lang w:val="en-US"/>
                        </w:rPr>
                        <w:t xml:space="preserve"> </w:t>
                      </w:r>
                      <w:sdt>
                        <w:sdtPr>
                          <w:id w:val="-367370244"/>
                          <w:placeholder>
                            <w:docPart w:val="4A110510AF824803918D2D897B064469"/>
                          </w:placeholder>
                          <w:showingPlcHdr/>
                          <w:date>
                            <w:dateFormat w:val="yyyy-MM-dd"/>
                            <w:lid w:val="sv-SE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306D6B" w:rsidRPr="00306D6B">
                            <w:rPr>
                              <w:rStyle w:val="PlaceholderText"/>
                              <w:lang w:val="en-US"/>
                            </w:rPr>
                            <w:t>Click or tap to enter a date.</w:t>
                          </w:r>
                        </w:sdtContent>
                      </w:sdt>
                    </w:sdtContent>
                  </w:sdt>
                </w:p>
                <w:p w:rsidR="00306D6B" w:rsidRPr="00306D6B" w:rsidRDefault="00995B66" w:rsidP="00306D6B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Avresa</w:t>
                  </w:r>
                  <w:r w:rsidR="00306D6B" w:rsidRPr="00306D6B">
                    <w:rPr>
                      <w:lang w:val="en-US"/>
                    </w:rPr>
                    <w:t xml:space="preserve"> (ort): </w:t>
                  </w:r>
                  <w:sdt>
                    <w:sdtPr>
                      <w:id w:val="-1842308863"/>
                      <w:placeholder>
                        <w:docPart w:val="EA5FA55EE39A48A2A915C47D85D1F7CB"/>
                      </w:placeholder>
                      <w:showingPlcHdr/>
                      <w:text/>
                    </w:sdtPr>
                    <w:sdtEndPr/>
                    <w:sdtContent>
                      <w:r w:rsidR="00306D6B" w:rsidRPr="00306D6B">
                        <w:rPr>
                          <w:rStyle w:val="PlaceholderText"/>
                          <w:lang w:val="en-US"/>
                        </w:rPr>
                        <w:t>Click or tap here to enter text.</w:t>
                      </w:r>
                    </w:sdtContent>
                  </w:sdt>
                </w:p>
                <w:p w:rsidR="00306D6B" w:rsidRPr="00862B14" w:rsidRDefault="00995B66" w:rsidP="00306D6B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Ankomst</w:t>
                  </w:r>
                  <w:r w:rsidR="00306D6B" w:rsidRPr="00306D6B">
                    <w:rPr>
                      <w:lang w:val="en-US"/>
                    </w:rPr>
                    <w:t xml:space="preserve"> (ort): </w:t>
                  </w:r>
                  <w:sdt>
                    <w:sdtPr>
                      <w:id w:val="278693667"/>
                      <w:placeholder>
                        <w:docPart w:val="A22E2C1E84134A32849D83359382461E"/>
                      </w:placeholder>
                      <w:showingPlcHdr/>
                      <w:text/>
                    </w:sdtPr>
                    <w:sdtEndPr/>
                    <w:sdtContent>
                      <w:r w:rsidR="00306D6B" w:rsidRPr="00306D6B">
                        <w:rPr>
                          <w:rStyle w:val="PlaceholderText"/>
                          <w:lang w:val="en-US"/>
                        </w:rPr>
                        <w:t>Click or tap here to enter text.</w:t>
                      </w:r>
                    </w:sdtContent>
                  </w:sdt>
                </w:p>
              </w:sdtContent>
            </w:sdt>
          </w:sdtContent>
        </w:sdt>
      </w:sdtContent>
    </w:sdt>
    <w:p w:rsidR="00180331" w:rsidRPr="00DE6A08" w:rsidRDefault="00180331" w:rsidP="00306D6B">
      <w:pPr>
        <w:rPr>
          <w:lang w:val="en-US"/>
        </w:rPr>
      </w:pPr>
    </w:p>
    <w:p w:rsidR="00180331" w:rsidRPr="00DE6A08" w:rsidRDefault="00180331" w:rsidP="00306D6B">
      <w:pPr>
        <w:rPr>
          <w:lang w:val="en-US"/>
        </w:rPr>
      </w:pPr>
    </w:p>
    <w:p w:rsidR="00180331" w:rsidRPr="00DE6A08" w:rsidRDefault="00180331" w:rsidP="00306D6B">
      <w:pPr>
        <w:rPr>
          <w:lang w:val="en-US"/>
        </w:rPr>
      </w:pPr>
    </w:p>
    <w:p w:rsidR="00180331" w:rsidRPr="00DE6A08" w:rsidRDefault="00180331" w:rsidP="00306D6B">
      <w:pPr>
        <w:rPr>
          <w:lang w:val="en-US"/>
        </w:rPr>
      </w:pPr>
    </w:p>
    <w:p w:rsidR="00180331" w:rsidRPr="00DE6A08" w:rsidRDefault="00180331" w:rsidP="00306D6B">
      <w:pPr>
        <w:rPr>
          <w:lang w:val="en-US"/>
        </w:rPr>
      </w:pPr>
    </w:p>
    <w:p w:rsidR="00180331" w:rsidRPr="00DE6A08" w:rsidRDefault="00180331" w:rsidP="00306D6B">
      <w:pPr>
        <w:rPr>
          <w:lang w:val="en-US"/>
        </w:rPr>
      </w:pPr>
    </w:p>
    <w:p w:rsidR="00180331" w:rsidRPr="00DE6A08" w:rsidRDefault="00180331" w:rsidP="00306D6B">
      <w:pPr>
        <w:rPr>
          <w:lang w:val="en-US"/>
        </w:rPr>
      </w:pPr>
    </w:p>
    <w:p w:rsidR="00180331" w:rsidRPr="00DE6A08" w:rsidRDefault="00180331" w:rsidP="00306D6B">
      <w:pPr>
        <w:rPr>
          <w:lang w:val="en-US"/>
        </w:rPr>
      </w:pPr>
    </w:p>
    <w:p w:rsidR="00180331" w:rsidRPr="00DE6A08" w:rsidRDefault="00180331" w:rsidP="00306D6B">
      <w:pPr>
        <w:rPr>
          <w:lang w:val="en-US"/>
        </w:rPr>
      </w:pPr>
    </w:p>
    <w:p w:rsidR="00180331" w:rsidRPr="00E90CD8" w:rsidRDefault="00180331" w:rsidP="00302C6B">
      <w:pPr>
        <w:pStyle w:val="Heading1"/>
        <w:rPr>
          <w:lang w:val="en-US"/>
        </w:rPr>
      </w:pPr>
      <w:bookmarkStart w:id="1" w:name="_Driving_record"/>
      <w:bookmarkStart w:id="2" w:name="Driving_record"/>
      <w:bookmarkEnd w:id="1"/>
      <w:r>
        <w:rPr>
          <w:lang w:val="en-US"/>
        </w:rPr>
        <w:t>Driving record</w:t>
      </w:r>
      <w:bookmarkEnd w:id="2"/>
    </w:p>
    <w:p w:rsidR="00180331" w:rsidRPr="00340C74" w:rsidRDefault="00180331" w:rsidP="00302C6B">
      <w:pPr>
        <w:spacing w:after="120"/>
        <w:rPr>
          <w:lang w:val="en-US"/>
        </w:rPr>
      </w:pPr>
      <w:r w:rsidRPr="00E15729">
        <w:rPr>
          <w:lang w:val="en-US"/>
        </w:rPr>
        <w:t>Na</w:t>
      </w:r>
      <w:r>
        <w:rPr>
          <w:lang w:val="en-US"/>
        </w:rPr>
        <w:t>me</w:t>
      </w:r>
      <w:r w:rsidRPr="00E15729">
        <w:rPr>
          <w:lang w:val="en-US"/>
        </w:rPr>
        <w:t xml:space="preserve">: </w:t>
      </w:r>
      <w:sdt>
        <w:sdtPr>
          <w:id w:val="-2105493482"/>
          <w:placeholder>
            <w:docPart w:val="B355BAA491FE47B6B745ACE14F845FD3"/>
          </w:placeholder>
          <w:showingPlcHdr/>
          <w:text/>
        </w:sdtPr>
        <w:sdtEndPr/>
        <w:sdtContent>
          <w:r w:rsidRPr="00E15729">
            <w:rPr>
              <w:rStyle w:val="PlaceholderText"/>
              <w:lang w:val="en-US"/>
            </w:rPr>
            <w:t>Click or tap here to enter text.</w:t>
          </w:r>
        </w:sdtContent>
      </w:sdt>
    </w:p>
    <w:p w:rsidR="00180331" w:rsidRPr="00E15729" w:rsidRDefault="00180331" w:rsidP="00302C6B">
      <w:pPr>
        <w:spacing w:after="120"/>
        <w:rPr>
          <w:lang w:val="en-US"/>
        </w:rPr>
      </w:pPr>
      <w:r>
        <w:rPr>
          <w:lang w:val="en-US"/>
        </w:rPr>
        <w:t xml:space="preserve">Case-id (travel bill): </w:t>
      </w:r>
      <w:sdt>
        <w:sdtPr>
          <w:rPr>
            <w:lang w:val="en-US"/>
          </w:rPr>
          <w:id w:val="-1985460649"/>
          <w:placeholder>
            <w:docPart w:val="64B78597EBB248F68CAC1602421CC979"/>
          </w:placeholder>
          <w:showingPlcHdr/>
          <w:text/>
        </w:sdtPr>
        <w:sdtEndPr/>
        <w:sdtContent>
          <w:r w:rsidRPr="00180331">
            <w:rPr>
              <w:rStyle w:val="PlaceholderText"/>
              <w:lang w:val="en-US"/>
            </w:rPr>
            <w:t>Click or tap here to enter text.</w:t>
          </w:r>
        </w:sdtContent>
      </w:sdt>
    </w:p>
    <w:p w:rsidR="00180331" w:rsidRPr="0079740D" w:rsidRDefault="00180331" w:rsidP="00302C6B">
      <w:pPr>
        <w:spacing w:after="120"/>
        <w:rPr>
          <w:lang w:val="en-US"/>
        </w:rPr>
      </w:pPr>
      <w:r w:rsidRPr="0079740D">
        <w:rPr>
          <w:lang w:val="en-US"/>
        </w:rPr>
        <w:t xml:space="preserve">Meter reading departure: </w:t>
      </w:r>
      <w:sdt>
        <w:sdtPr>
          <w:id w:val="-2046816625"/>
          <w:placeholder>
            <w:docPart w:val="17AF72EFBE384F11955B75FDA1E34C95"/>
          </w:placeholder>
          <w:showingPlcHdr/>
          <w:text/>
        </w:sdtPr>
        <w:sdtEndPr/>
        <w:sdtContent>
          <w:r w:rsidRPr="0079740D">
            <w:rPr>
              <w:rStyle w:val="PlaceholderText"/>
              <w:lang w:val="en-US"/>
            </w:rPr>
            <w:t>Click or tap here to enter text.</w:t>
          </w:r>
        </w:sdtContent>
      </w:sdt>
    </w:p>
    <w:p w:rsidR="00180331" w:rsidRPr="0079740D" w:rsidRDefault="00180331" w:rsidP="00302C6B">
      <w:pPr>
        <w:rPr>
          <w:lang w:val="en-US"/>
        </w:rPr>
      </w:pPr>
      <w:r w:rsidRPr="0079740D">
        <w:rPr>
          <w:lang w:val="en-US"/>
        </w:rPr>
        <w:lastRenderedPageBreak/>
        <w:t xml:space="preserve">Meter reading homecoming: </w:t>
      </w:r>
      <w:sdt>
        <w:sdtPr>
          <w:id w:val="-769313852"/>
          <w:placeholder>
            <w:docPart w:val="6E5A4BD871A14511A86C07F5144C8C35"/>
          </w:placeholder>
          <w:showingPlcHdr/>
          <w:text/>
        </w:sdtPr>
        <w:sdtEndPr/>
        <w:sdtContent>
          <w:r w:rsidRPr="0079740D">
            <w:rPr>
              <w:rStyle w:val="PlaceholderText"/>
              <w:lang w:val="en-US"/>
            </w:rPr>
            <w:t>Click or tap here to enter text.</w:t>
          </w:r>
        </w:sdtContent>
      </w:sdt>
    </w:p>
    <w:p w:rsidR="00180331" w:rsidRPr="0079740D" w:rsidRDefault="00180331" w:rsidP="00302C6B">
      <w:pPr>
        <w:pStyle w:val="Heading2"/>
        <w:spacing w:after="120"/>
        <w:rPr>
          <w:lang w:val="en-US"/>
        </w:rPr>
      </w:pPr>
      <w:r>
        <w:rPr>
          <w:lang w:val="en-US"/>
        </w:rPr>
        <w:t>Stages</w:t>
      </w:r>
      <w:r w:rsidRPr="0079740D">
        <w:rPr>
          <w:lang w:val="en-US"/>
        </w:rPr>
        <w:t xml:space="preserve"> </w:t>
      </w:r>
    </w:p>
    <w:p w:rsidR="00180331" w:rsidRPr="0079740D" w:rsidRDefault="00180331" w:rsidP="00302C6B">
      <w:pPr>
        <w:spacing w:after="60"/>
        <w:rPr>
          <w:i/>
          <w:lang w:val="en-US"/>
        </w:rPr>
      </w:pPr>
      <w:r w:rsidRPr="0079740D">
        <w:rPr>
          <w:i/>
          <w:lang w:val="en-US"/>
        </w:rPr>
        <w:t>To add another stage:</w:t>
      </w:r>
    </w:p>
    <w:p w:rsidR="00180331" w:rsidRPr="00255E54" w:rsidRDefault="00180331" w:rsidP="00302C6B">
      <w:pPr>
        <w:spacing w:after="240"/>
        <w:rPr>
          <w:lang w:val="en-US"/>
        </w:rPr>
      </w:pPr>
      <w:r w:rsidRPr="00255E54">
        <w:rPr>
          <w:lang w:val="en-US"/>
        </w:rPr>
        <w:t xml:space="preserve">Place the cursor in the last note, click once and press </w:t>
      </w:r>
      <w:r w:rsidRPr="00F62B34">
        <w:rPr>
          <w:b/>
          <w:lang w:val="en-US"/>
        </w:rPr>
        <w:t>+</w:t>
      </w:r>
      <w:r w:rsidRPr="00255E54">
        <w:rPr>
          <w:lang w:val="en-US"/>
        </w:rPr>
        <w:t xml:space="preserve"> in the right corner</w:t>
      </w:r>
      <w:r>
        <w:rPr>
          <w:lang w:val="en-US"/>
        </w:rPr>
        <w:t>.</w:t>
      </w:r>
      <w:r w:rsidRPr="00255E54">
        <w:rPr>
          <w:lang w:val="en-US"/>
        </w:rPr>
        <w:t xml:space="preserve"> </w:t>
      </w:r>
    </w:p>
    <w:sdt>
      <w:sdtPr>
        <w:rPr>
          <w:lang w:val="en-US"/>
        </w:rPr>
        <w:id w:val="781779730"/>
        <w15:repeatingSection/>
      </w:sdtPr>
      <w:sdtEndPr>
        <w:rPr>
          <w:lang w:val="sv-SE"/>
        </w:rPr>
      </w:sdtEndPr>
      <w:sdtContent>
        <w:sdt>
          <w:sdtPr>
            <w:rPr>
              <w:lang w:val="en-US"/>
            </w:rPr>
            <w:id w:val="11808712"/>
            <w:placeholder>
              <w:docPart w:val="6AD210DD2BEF4E2C88885105DEB100B7"/>
            </w:placeholder>
            <w15:repeatingSectionItem/>
          </w:sdtPr>
          <w:sdtEndPr>
            <w:rPr>
              <w:lang w:val="sv-SE"/>
            </w:rPr>
          </w:sdtEndPr>
          <w:sdtContent>
            <w:sdt>
              <w:sdtPr>
                <w:rPr>
                  <w:lang w:val="en-US"/>
                </w:rPr>
                <w:id w:val="1580783098"/>
                <w:lock w:val="contentLocked"/>
                <w:placeholder>
                  <w:docPart w:val="A409D68CD964435D9B034E3818CAAA9C"/>
                </w:placeholder>
                <w:group/>
              </w:sdtPr>
              <w:sdtEndPr>
                <w:rPr>
                  <w:lang w:val="sv-SE"/>
                </w:rPr>
              </w:sdtEndPr>
              <w:sdtContent>
                <w:p w:rsidR="00180331" w:rsidRPr="00306D6B" w:rsidRDefault="00AB5D22" w:rsidP="00302C6B">
                  <w:pPr>
                    <w:rPr>
                      <w:lang w:val="en-US"/>
                    </w:rPr>
                  </w:pPr>
                  <w:sdt>
                    <w:sdtPr>
                      <w:rPr>
                        <w:lang w:val="en-US"/>
                      </w:rPr>
                      <w:id w:val="1277986413"/>
                      <w:lock w:val="contentLocked"/>
                      <w:placeholder>
                        <w:docPart w:val="A409D68CD964435D9B034E3818CAAA9C"/>
                      </w:placeholder>
                      <w:group/>
                    </w:sdtPr>
                    <w:sdtEndPr>
                      <w:rPr>
                        <w:lang w:val="sv-SE"/>
                      </w:rPr>
                    </w:sdtEndPr>
                    <w:sdtContent>
                      <w:r w:rsidR="00180331">
                        <w:rPr>
                          <w:b/>
                          <w:lang w:val="en-US"/>
                        </w:rPr>
                        <w:t>Date</w:t>
                      </w:r>
                      <w:r w:rsidR="00180331" w:rsidRPr="00306D6B">
                        <w:rPr>
                          <w:b/>
                          <w:lang w:val="en-US"/>
                        </w:rPr>
                        <w:t>:</w:t>
                      </w:r>
                      <w:r w:rsidR="00180331" w:rsidRPr="00306D6B">
                        <w:rPr>
                          <w:lang w:val="en-US"/>
                        </w:rPr>
                        <w:t xml:space="preserve"> </w:t>
                      </w:r>
                      <w:sdt>
                        <w:sdtPr>
                          <w:id w:val="1444575800"/>
                          <w:placeholder>
                            <w:docPart w:val="926BB06E7CCC421985934A4280623B12"/>
                          </w:placeholder>
                          <w:showingPlcHdr/>
                          <w:date>
                            <w:dateFormat w:val="yyyy-MM-dd"/>
                            <w:lid w:val="sv-SE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180331" w:rsidRPr="00306D6B">
                            <w:rPr>
                              <w:rStyle w:val="PlaceholderText"/>
                              <w:lang w:val="en-US"/>
                            </w:rPr>
                            <w:t>Click or tap to enter a date.</w:t>
                          </w:r>
                        </w:sdtContent>
                      </w:sdt>
                    </w:sdtContent>
                  </w:sdt>
                </w:p>
                <w:p w:rsidR="00180331" w:rsidRPr="00306D6B" w:rsidRDefault="00180331" w:rsidP="00302C6B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Departure</w:t>
                  </w:r>
                  <w:r w:rsidRPr="00306D6B">
                    <w:rPr>
                      <w:lang w:val="en-US"/>
                    </w:rPr>
                    <w:t xml:space="preserve"> (</w:t>
                  </w:r>
                  <w:r>
                    <w:rPr>
                      <w:lang w:val="en-US"/>
                    </w:rPr>
                    <w:t>city</w:t>
                  </w:r>
                  <w:r w:rsidRPr="00306D6B">
                    <w:rPr>
                      <w:lang w:val="en-US"/>
                    </w:rPr>
                    <w:t xml:space="preserve">): </w:t>
                  </w:r>
                  <w:sdt>
                    <w:sdtPr>
                      <w:id w:val="504627016"/>
                      <w:placeholder>
                        <w:docPart w:val="FE626CBC4BE04D78BB4B1295C8BDC2A1"/>
                      </w:placeholder>
                      <w:showingPlcHdr/>
                      <w:text/>
                    </w:sdtPr>
                    <w:sdtEndPr/>
                    <w:sdtContent>
                      <w:r w:rsidRPr="00306D6B">
                        <w:rPr>
                          <w:rStyle w:val="PlaceholderText"/>
                          <w:lang w:val="en-US"/>
                        </w:rPr>
                        <w:t>Click or tap here to enter text.</w:t>
                      </w:r>
                    </w:sdtContent>
                  </w:sdt>
                </w:p>
                <w:p w:rsidR="00180331" w:rsidRPr="00306D6B" w:rsidRDefault="00180331" w:rsidP="00302C6B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Destination</w:t>
                  </w:r>
                  <w:r w:rsidRPr="00306D6B">
                    <w:rPr>
                      <w:lang w:val="en-US"/>
                    </w:rPr>
                    <w:t xml:space="preserve"> (</w:t>
                  </w:r>
                  <w:r>
                    <w:rPr>
                      <w:lang w:val="en-US"/>
                    </w:rPr>
                    <w:t>city</w:t>
                  </w:r>
                  <w:r w:rsidRPr="00306D6B">
                    <w:rPr>
                      <w:lang w:val="en-US"/>
                    </w:rPr>
                    <w:t xml:space="preserve">): </w:t>
                  </w:r>
                  <w:sdt>
                    <w:sdtPr>
                      <w:id w:val="-434373878"/>
                      <w:placeholder>
                        <w:docPart w:val="2638036260A943F1B32ACD43BFCAF7DD"/>
                      </w:placeholder>
                      <w:showingPlcHdr/>
                      <w:text/>
                    </w:sdtPr>
                    <w:sdtEndPr/>
                    <w:sdtContent>
                      <w:r w:rsidRPr="00306D6B">
                        <w:rPr>
                          <w:rStyle w:val="PlaceholderText"/>
                          <w:lang w:val="en-US"/>
                        </w:rPr>
                        <w:t>Click or tap here to enter text.</w:t>
                      </w:r>
                    </w:sdtContent>
                  </w:sdt>
                </w:p>
              </w:sdtContent>
            </w:sdt>
          </w:sdtContent>
        </w:sdt>
        <w:sdt>
          <w:sdtPr>
            <w:rPr>
              <w:lang w:val="en-US"/>
            </w:rPr>
            <w:id w:val="558449110"/>
            <w:placeholder>
              <w:docPart w:val="E0F0675BCE39445A85D81D5BB3393D3E"/>
            </w:placeholder>
            <w15:repeatingSectionItem/>
          </w:sdtPr>
          <w:sdtEndPr>
            <w:rPr>
              <w:lang w:val="sv-SE"/>
            </w:rPr>
          </w:sdtEndPr>
          <w:sdtContent>
            <w:sdt>
              <w:sdtPr>
                <w:rPr>
                  <w:lang w:val="en-US"/>
                </w:rPr>
                <w:id w:val="325332691"/>
                <w:lock w:val="contentLocked"/>
                <w:placeholder>
                  <w:docPart w:val="80658C3D0D924C6C9BCEA8123A65C481"/>
                </w:placeholder>
                <w:group/>
              </w:sdtPr>
              <w:sdtEndPr>
                <w:rPr>
                  <w:lang w:val="sv-SE"/>
                </w:rPr>
              </w:sdtEndPr>
              <w:sdtContent>
                <w:p w:rsidR="00180331" w:rsidRPr="00306D6B" w:rsidRDefault="00AB5D22" w:rsidP="00302C6B">
                  <w:pPr>
                    <w:rPr>
                      <w:lang w:val="en-US"/>
                    </w:rPr>
                  </w:pPr>
                  <w:sdt>
                    <w:sdtPr>
                      <w:rPr>
                        <w:lang w:val="en-US"/>
                      </w:rPr>
                      <w:id w:val="-1611264046"/>
                      <w:lock w:val="contentLocked"/>
                      <w:placeholder>
                        <w:docPart w:val="80658C3D0D924C6C9BCEA8123A65C481"/>
                      </w:placeholder>
                      <w:group/>
                    </w:sdtPr>
                    <w:sdtEndPr>
                      <w:rPr>
                        <w:lang w:val="sv-SE"/>
                      </w:rPr>
                    </w:sdtEndPr>
                    <w:sdtContent>
                      <w:r w:rsidR="00180331">
                        <w:rPr>
                          <w:b/>
                          <w:lang w:val="en-US"/>
                        </w:rPr>
                        <w:t>Date</w:t>
                      </w:r>
                      <w:r w:rsidR="00180331" w:rsidRPr="00306D6B">
                        <w:rPr>
                          <w:b/>
                          <w:lang w:val="en-US"/>
                        </w:rPr>
                        <w:t>:</w:t>
                      </w:r>
                      <w:r w:rsidR="00180331" w:rsidRPr="00306D6B">
                        <w:rPr>
                          <w:lang w:val="en-US"/>
                        </w:rPr>
                        <w:t xml:space="preserve"> </w:t>
                      </w:r>
                      <w:sdt>
                        <w:sdtPr>
                          <w:id w:val="1182465886"/>
                          <w:placeholder>
                            <w:docPart w:val="1770FDAC674D4E7E9322C48993B7A700"/>
                          </w:placeholder>
                          <w:showingPlcHdr/>
                          <w:date>
                            <w:dateFormat w:val="yyyy-MM-dd"/>
                            <w:lid w:val="sv-SE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180331" w:rsidRPr="00306D6B">
                            <w:rPr>
                              <w:rStyle w:val="PlaceholderText"/>
                              <w:lang w:val="en-US"/>
                            </w:rPr>
                            <w:t>Click or tap to enter a date.</w:t>
                          </w:r>
                        </w:sdtContent>
                      </w:sdt>
                    </w:sdtContent>
                  </w:sdt>
                </w:p>
                <w:p w:rsidR="00180331" w:rsidRPr="00306D6B" w:rsidRDefault="00180331" w:rsidP="00302C6B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Departure</w:t>
                  </w:r>
                  <w:r w:rsidRPr="00306D6B">
                    <w:rPr>
                      <w:lang w:val="en-US"/>
                    </w:rPr>
                    <w:t xml:space="preserve"> (</w:t>
                  </w:r>
                  <w:r>
                    <w:rPr>
                      <w:lang w:val="en-US"/>
                    </w:rPr>
                    <w:t>city</w:t>
                  </w:r>
                  <w:r w:rsidRPr="00306D6B">
                    <w:rPr>
                      <w:lang w:val="en-US"/>
                    </w:rPr>
                    <w:t xml:space="preserve">): </w:t>
                  </w:r>
                  <w:sdt>
                    <w:sdtPr>
                      <w:id w:val="377832508"/>
                      <w:placeholder>
                        <w:docPart w:val="5EF9F851C5A84212BB54E5880FC85221"/>
                      </w:placeholder>
                      <w:showingPlcHdr/>
                      <w:text/>
                    </w:sdtPr>
                    <w:sdtEndPr/>
                    <w:sdtContent>
                      <w:r w:rsidRPr="00306D6B">
                        <w:rPr>
                          <w:rStyle w:val="PlaceholderText"/>
                          <w:lang w:val="en-US"/>
                        </w:rPr>
                        <w:t>Click or tap here to enter text.</w:t>
                      </w:r>
                    </w:sdtContent>
                  </w:sdt>
                </w:p>
                <w:p w:rsidR="00180331" w:rsidRPr="00306D6B" w:rsidRDefault="00180331" w:rsidP="00302C6B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Destination</w:t>
                  </w:r>
                  <w:r w:rsidRPr="00306D6B">
                    <w:rPr>
                      <w:lang w:val="en-US"/>
                    </w:rPr>
                    <w:t xml:space="preserve"> (</w:t>
                  </w:r>
                  <w:r>
                    <w:rPr>
                      <w:lang w:val="en-US"/>
                    </w:rPr>
                    <w:t>city</w:t>
                  </w:r>
                  <w:r w:rsidRPr="00306D6B">
                    <w:rPr>
                      <w:lang w:val="en-US"/>
                    </w:rPr>
                    <w:t xml:space="preserve">): </w:t>
                  </w:r>
                  <w:sdt>
                    <w:sdtPr>
                      <w:id w:val="254252325"/>
                      <w:placeholder>
                        <w:docPart w:val="ABD0CDEE42594E468261BB7A369CAE56"/>
                      </w:placeholder>
                      <w:showingPlcHdr/>
                      <w:text/>
                    </w:sdtPr>
                    <w:sdtEndPr/>
                    <w:sdtContent>
                      <w:r w:rsidRPr="00306D6B">
                        <w:rPr>
                          <w:rStyle w:val="PlaceholderText"/>
                          <w:lang w:val="en-US"/>
                        </w:rPr>
                        <w:t>Click or tap here to enter text.</w:t>
                      </w:r>
                    </w:sdtContent>
                  </w:sdt>
                </w:p>
              </w:sdtContent>
            </w:sdt>
          </w:sdtContent>
        </w:sdt>
      </w:sdtContent>
    </w:sdt>
    <w:p w:rsidR="00180331" w:rsidRPr="0079740D" w:rsidRDefault="00180331" w:rsidP="00302C6B">
      <w:pPr>
        <w:rPr>
          <w:lang w:val="en-US"/>
        </w:rPr>
      </w:pPr>
    </w:p>
    <w:p w:rsidR="00180331" w:rsidRPr="00306D6B" w:rsidRDefault="00180331" w:rsidP="00306D6B">
      <w:pPr>
        <w:rPr>
          <w:lang w:val="en-US"/>
        </w:rPr>
      </w:pPr>
    </w:p>
    <w:sectPr w:rsidR="00180331" w:rsidRPr="00306D6B" w:rsidSect="0093081C">
      <w:headerReference w:type="default" r:id="rId8"/>
      <w:headerReference w:type="first" r:id="rId9"/>
      <w:footerReference w:type="first" r:id="rId10"/>
      <w:pgSz w:w="11906" w:h="16838"/>
      <w:pgMar w:top="2438" w:right="1588" w:bottom="2835" w:left="1985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50A" w:rsidRDefault="009D050A" w:rsidP="00183404">
      <w:pPr>
        <w:spacing w:after="0" w:line="240" w:lineRule="auto"/>
      </w:pPr>
      <w:r>
        <w:separator/>
      </w:r>
    </w:p>
  </w:endnote>
  <w:endnote w:type="continuationSeparator" w:id="0">
    <w:p w:rsidR="009D050A" w:rsidRDefault="009D050A" w:rsidP="00183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24EF" w:rsidRDefault="009D050A" w:rsidP="00F024EF">
    <w:pPr>
      <w:pStyle w:val="Institutionsnamn"/>
    </w:pPr>
    <w:bookmarkStart w:id="6" w:name="AvdInst2"/>
    <w:bookmarkEnd w:id="6"/>
    <w:r>
      <w:t>Fysikum</w:t>
    </w:r>
  </w:p>
  <w:tbl>
    <w:tblPr>
      <w:tblStyle w:val="PlainTable3"/>
      <w:tblW w:w="0" w:type="auto"/>
      <w:tblBorders>
        <w:bottom w:val="single" w:sz="4" w:space="0" w:color="002F5F"/>
      </w:tblBorders>
      <w:tblLayout w:type="fixed"/>
      <w:tblCellMar>
        <w:top w:w="85" w:type="dxa"/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2774"/>
      <w:gridCol w:w="2774"/>
      <w:gridCol w:w="2775"/>
    </w:tblGrid>
    <w:tr w:rsidR="002D3511" w:rsidTr="002D3511">
      <w:trPr>
        <w:trHeight w:val="20"/>
      </w:trPr>
      <w:tc>
        <w:tcPr>
          <w:tcW w:w="2774" w:type="dxa"/>
          <w:tcBorders>
            <w:top w:val="nil"/>
            <w:left w:val="nil"/>
            <w:bottom w:val="single" w:sz="4" w:space="0" w:color="002F5F"/>
            <w:right w:val="nil"/>
          </w:tcBorders>
        </w:tcPr>
        <w:p w:rsidR="002D3511" w:rsidRDefault="002D3511" w:rsidP="002D3511">
          <w:pPr>
            <w:pStyle w:val="Footer"/>
            <w:rPr>
              <w:sz w:val="2"/>
            </w:rPr>
          </w:pPr>
        </w:p>
      </w:tc>
      <w:tc>
        <w:tcPr>
          <w:tcW w:w="2774" w:type="dxa"/>
          <w:tcBorders>
            <w:top w:val="nil"/>
            <w:left w:val="nil"/>
            <w:bottom w:val="single" w:sz="4" w:space="0" w:color="002F5F"/>
            <w:right w:val="nil"/>
          </w:tcBorders>
        </w:tcPr>
        <w:p w:rsidR="002D3511" w:rsidRDefault="002D3511" w:rsidP="002D3511">
          <w:pPr>
            <w:pStyle w:val="Footer"/>
            <w:rPr>
              <w:sz w:val="2"/>
            </w:rPr>
          </w:pPr>
        </w:p>
      </w:tc>
      <w:tc>
        <w:tcPr>
          <w:tcW w:w="2775" w:type="dxa"/>
          <w:tcBorders>
            <w:top w:val="nil"/>
            <w:left w:val="nil"/>
            <w:bottom w:val="single" w:sz="4" w:space="0" w:color="002F5F"/>
            <w:right w:val="nil"/>
          </w:tcBorders>
        </w:tcPr>
        <w:p w:rsidR="002D3511" w:rsidRDefault="002D3511" w:rsidP="002D3511">
          <w:pPr>
            <w:pStyle w:val="Footer"/>
            <w:rPr>
              <w:sz w:val="2"/>
            </w:rPr>
          </w:pPr>
        </w:p>
      </w:tc>
    </w:tr>
    <w:tr w:rsidR="002D3511" w:rsidTr="002D3511">
      <w:trPr>
        <w:trHeight w:val="567"/>
      </w:trPr>
      <w:tc>
        <w:tcPr>
          <w:tcW w:w="2774" w:type="dxa"/>
          <w:tcBorders>
            <w:top w:val="single" w:sz="4" w:space="0" w:color="002F5F"/>
            <w:left w:val="nil"/>
            <w:bottom w:val="nil"/>
            <w:right w:val="nil"/>
          </w:tcBorders>
        </w:tcPr>
        <w:p w:rsidR="002D3511" w:rsidRDefault="002D3511" w:rsidP="002D3511">
          <w:pPr>
            <w:pStyle w:val="Footer"/>
          </w:pPr>
          <w:r>
            <w:t>Stockholms universitet</w:t>
          </w:r>
        </w:p>
        <w:p w:rsidR="002D3511" w:rsidRDefault="009D050A" w:rsidP="002D3511">
          <w:pPr>
            <w:pStyle w:val="Footer"/>
          </w:pPr>
          <w:bookmarkStart w:id="7" w:name="Address"/>
          <w:bookmarkEnd w:id="7"/>
          <w:r>
            <w:t>106 91 Stockholm</w:t>
          </w:r>
        </w:p>
      </w:tc>
      <w:tc>
        <w:tcPr>
          <w:tcW w:w="2774" w:type="dxa"/>
          <w:tcBorders>
            <w:top w:val="single" w:sz="4" w:space="0" w:color="002F5F"/>
            <w:left w:val="nil"/>
            <w:bottom w:val="nil"/>
            <w:right w:val="nil"/>
          </w:tcBorders>
        </w:tcPr>
        <w:p w:rsidR="002D3511" w:rsidRDefault="002D3511" w:rsidP="002D3511">
          <w:pPr>
            <w:pStyle w:val="Footer"/>
          </w:pPr>
          <w:r>
            <w:t>Besöksadress</w:t>
          </w:r>
        </w:p>
        <w:p w:rsidR="002D3511" w:rsidRDefault="009D050A" w:rsidP="002D3511">
          <w:pPr>
            <w:pStyle w:val="Footer"/>
          </w:pPr>
          <w:bookmarkStart w:id="8" w:name="Visiting"/>
          <w:bookmarkEnd w:id="8"/>
          <w:r>
            <w:t>AlbaNova Roslagstullsbacken 21</w:t>
          </w:r>
        </w:p>
        <w:p w:rsidR="002D3511" w:rsidRDefault="002D3511" w:rsidP="002D3511">
          <w:pPr>
            <w:pStyle w:val="Footer"/>
          </w:pPr>
          <w:bookmarkStart w:id="9" w:name="Web"/>
          <w:bookmarkEnd w:id="9"/>
        </w:p>
      </w:tc>
      <w:tc>
        <w:tcPr>
          <w:tcW w:w="2775" w:type="dxa"/>
          <w:tcBorders>
            <w:top w:val="single" w:sz="4" w:space="0" w:color="002F5F"/>
            <w:left w:val="nil"/>
            <w:bottom w:val="nil"/>
            <w:right w:val="nil"/>
          </w:tcBorders>
          <w:hideMark/>
        </w:tcPr>
        <w:p w:rsidR="002D3511" w:rsidRDefault="002D3511" w:rsidP="002D3511">
          <w:pPr>
            <w:pStyle w:val="Footer"/>
          </w:pPr>
          <w:r>
            <w:t xml:space="preserve">Telefon: </w:t>
          </w:r>
          <w:bookmarkStart w:id="10" w:name="Telephone"/>
          <w:bookmarkEnd w:id="10"/>
          <w:r w:rsidR="009D050A">
            <w:t>08-16 20 00</w:t>
          </w:r>
        </w:p>
        <w:bookmarkStart w:id="11" w:name="Email"/>
        <w:bookmarkEnd w:id="11"/>
        <w:p w:rsidR="002D3511" w:rsidRDefault="009D050A" w:rsidP="002D3511">
          <w:pPr>
            <w:pStyle w:val="Footer"/>
          </w:pPr>
          <w:r>
            <w:fldChar w:fldCharType="begin"/>
          </w:r>
          <w:r>
            <w:instrText xml:space="preserve"> HYPERLINK "http://www.fysik.su.se" </w:instrText>
          </w:r>
          <w:r>
            <w:fldChar w:fldCharType="separate"/>
          </w:r>
          <w:r w:rsidRPr="007F6CB9">
            <w:rPr>
              <w:rStyle w:val="Hyperlink"/>
            </w:rPr>
            <w:t>www.fysik.su.se</w:t>
          </w:r>
          <w:r>
            <w:fldChar w:fldCharType="end"/>
          </w:r>
          <w:r>
            <w:t xml:space="preserve"> </w:t>
          </w:r>
        </w:p>
      </w:tc>
    </w:tr>
  </w:tbl>
  <w:p w:rsidR="004C26F1" w:rsidRDefault="004C26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50A" w:rsidRDefault="009D050A" w:rsidP="00183404">
      <w:pPr>
        <w:spacing w:after="0" w:line="240" w:lineRule="auto"/>
      </w:pPr>
      <w:r>
        <w:separator/>
      </w:r>
    </w:p>
  </w:footnote>
  <w:footnote w:type="continuationSeparator" w:id="0">
    <w:p w:rsidR="009D050A" w:rsidRDefault="009D050A" w:rsidP="00183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PlainTable3"/>
      <w:tblW w:w="0" w:type="auto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130"/>
      <w:gridCol w:w="1861"/>
      <w:gridCol w:w="2231"/>
      <w:gridCol w:w="845"/>
    </w:tblGrid>
    <w:tr w:rsidR="00CB6AB4" w:rsidTr="00CB6AB4">
      <w:trPr>
        <w:trHeight w:val="1587"/>
      </w:trPr>
      <w:tc>
        <w:tcPr>
          <w:tcW w:w="4130" w:type="dxa"/>
          <w:vAlign w:val="bottom"/>
        </w:tcPr>
        <w:p w:rsidR="00CB6AB4" w:rsidRDefault="00CB6AB4" w:rsidP="00CB6AB4">
          <w:pPr>
            <w:pStyle w:val="Header"/>
          </w:pPr>
          <w:r>
            <w:rPr>
              <w:noProof/>
              <w:lang w:val="en-US"/>
            </w:rPr>
            <w:drawing>
              <wp:inline distT="0" distB="0" distL="0" distR="0" wp14:anchorId="02DF4874" wp14:editId="4AEB348D">
                <wp:extent cx="720000" cy="630746"/>
                <wp:effectExtent l="0" t="0" r="4445" b="0"/>
                <wp:docPr id="4" name="Bildobjekt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6307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61" w:type="dxa"/>
          <w:vAlign w:val="bottom"/>
        </w:tcPr>
        <w:p w:rsidR="00CB6AB4" w:rsidRDefault="00CB6AB4" w:rsidP="00CB6AB4">
          <w:pPr>
            <w:pStyle w:val="Header"/>
          </w:pPr>
        </w:p>
      </w:tc>
      <w:tc>
        <w:tcPr>
          <w:tcW w:w="2231" w:type="dxa"/>
          <w:vAlign w:val="bottom"/>
        </w:tcPr>
        <w:p w:rsidR="00CB6AB4" w:rsidRDefault="00CB6AB4" w:rsidP="00CB6AB4">
          <w:pPr>
            <w:pStyle w:val="Header"/>
          </w:pPr>
        </w:p>
      </w:tc>
      <w:tc>
        <w:tcPr>
          <w:tcW w:w="845" w:type="dxa"/>
        </w:tcPr>
        <w:p w:rsidR="00CB6AB4" w:rsidRDefault="00CB6AB4" w:rsidP="00CB6AB4">
          <w:pPr>
            <w:pStyle w:val="Header"/>
            <w:jc w:val="right"/>
          </w:pPr>
          <w:r w:rsidRPr="00CB6AB4">
            <w:rPr>
              <w:sz w:val="18"/>
            </w:rPr>
            <w:fldChar w:fldCharType="begin"/>
          </w:r>
          <w:r w:rsidRPr="00CB6AB4">
            <w:rPr>
              <w:sz w:val="18"/>
            </w:rPr>
            <w:instrText xml:space="preserve"> PAGE  \* Arabic  \* MERGEFORMAT </w:instrText>
          </w:r>
          <w:r w:rsidRPr="00CB6AB4">
            <w:rPr>
              <w:sz w:val="18"/>
            </w:rPr>
            <w:fldChar w:fldCharType="separate"/>
          </w:r>
          <w:r w:rsidR="00AB5D22">
            <w:rPr>
              <w:noProof/>
              <w:sz w:val="18"/>
            </w:rPr>
            <w:t>2</w:t>
          </w:r>
          <w:r w:rsidRPr="00CB6AB4">
            <w:rPr>
              <w:sz w:val="18"/>
            </w:rPr>
            <w:fldChar w:fldCharType="end"/>
          </w:r>
          <w:r w:rsidRPr="00CB6AB4">
            <w:rPr>
              <w:sz w:val="18"/>
            </w:rPr>
            <w:t>(</w:t>
          </w:r>
          <w:r w:rsidRPr="00CB6AB4">
            <w:rPr>
              <w:sz w:val="18"/>
            </w:rPr>
            <w:fldChar w:fldCharType="begin"/>
          </w:r>
          <w:r w:rsidRPr="00CB6AB4">
            <w:rPr>
              <w:sz w:val="18"/>
            </w:rPr>
            <w:instrText xml:space="preserve"> NUMPAGES   \* MERGEFORMAT </w:instrText>
          </w:r>
          <w:r w:rsidRPr="00CB6AB4">
            <w:rPr>
              <w:sz w:val="18"/>
            </w:rPr>
            <w:fldChar w:fldCharType="separate"/>
          </w:r>
          <w:r w:rsidR="00AB5D22">
            <w:rPr>
              <w:noProof/>
              <w:sz w:val="18"/>
            </w:rPr>
            <w:t>3</w:t>
          </w:r>
          <w:r w:rsidRPr="00CB6AB4">
            <w:rPr>
              <w:sz w:val="18"/>
            </w:rPr>
            <w:fldChar w:fldCharType="end"/>
          </w:r>
          <w:r w:rsidRPr="00CB6AB4">
            <w:rPr>
              <w:sz w:val="18"/>
            </w:rPr>
            <w:t>)</w:t>
          </w:r>
        </w:p>
      </w:tc>
    </w:tr>
  </w:tbl>
  <w:p w:rsidR="0093081C" w:rsidRDefault="009308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PlainTable3"/>
      <w:tblW w:w="9067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172"/>
      <w:gridCol w:w="1819"/>
      <w:gridCol w:w="2231"/>
      <w:gridCol w:w="845"/>
    </w:tblGrid>
    <w:tr w:rsidR="0093081C" w:rsidTr="00F0035E">
      <w:trPr>
        <w:trHeight w:val="1587"/>
      </w:trPr>
      <w:tc>
        <w:tcPr>
          <w:tcW w:w="4172" w:type="dxa"/>
          <w:vAlign w:val="bottom"/>
        </w:tcPr>
        <w:p w:rsidR="0093081C" w:rsidRDefault="00CB6AB4" w:rsidP="00CB6AB4">
          <w:pPr>
            <w:pStyle w:val="Header"/>
          </w:pPr>
          <w:r>
            <w:rPr>
              <w:noProof/>
              <w:lang w:val="en-US"/>
            </w:rPr>
            <w:drawing>
              <wp:inline distT="0" distB="0" distL="0" distR="0">
                <wp:extent cx="1152525" cy="1009650"/>
                <wp:effectExtent l="0" t="0" r="9525" b="0"/>
                <wp:docPr id="3" name="Bildobjekt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19" w:type="dxa"/>
          <w:vAlign w:val="bottom"/>
        </w:tcPr>
        <w:p w:rsidR="00CB6AB4" w:rsidRDefault="00CB6AB4" w:rsidP="00FD0AB8">
          <w:pPr>
            <w:pStyle w:val="Header"/>
          </w:pPr>
          <w:bookmarkStart w:id="3" w:name="Doctype"/>
          <w:bookmarkStart w:id="4" w:name="docDate"/>
          <w:bookmarkEnd w:id="3"/>
          <w:bookmarkEnd w:id="4"/>
        </w:p>
      </w:tc>
      <w:tc>
        <w:tcPr>
          <w:tcW w:w="2231" w:type="dxa"/>
          <w:vAlign w:val="bottom"/>
        </w:tcPr>
        <w:p w:rsidR="0093081C" w:rsidRDefault="0093081C" w:rsidP="00CB6AB4">
          <w:pPr>
            <w:pStyle w:val="Header"/>
          </w:pPr>
          <w:bookmarkStart w:id="5" w:name="Nr"/>
          <w:bookmarkEnd w:id="5"/>
        </w:p>
      </w:tc>
      <w:tc>
        <w:tcPr>
          <w:tcW w:w="845" w:type="dxa"/>
        </w:tcPr>
        <w:p w:rsidR="0093081C" w:rsidRDefault="00CB6AB4" w:rsidP="00CB6AB4">
          <w:pPr>
            <w:pStyle w:val="Header"/>
            <w:jc w:val="right"/>
          </w:pPr>
          <w:r w:rsidRPr="00CB6AB4">
            <w:rPr>
              <w:sz w:val="18"/>
            </w:rPr>
            <w:fldChar w:fldCharType="begin"/>
          </w:r>
          <w:r w:rsidRPr="00CB6AB4">
            <w:rPr>
              <w:sz w:val="18"/>
            </w:rPr>
            <w:instrText xml:space="preserve"> PAGE  \* Arabic  \* MERGEFORMAT </w:instrText>
          </w:r>
          <w:r w:rsidRPr="00CB6AB4">
            <w:rPr>
              <w:sz w:val="18"/>
            </w:rPr>
            <w:fldChar w:fldCharType="separate"/>
          </w:r>
          <w:r w:rsidR="00AB5D22">
            <w:rPr>
              <w:noProof/>
              <w:sz w:val="18"/>
            </w:rPr>
            <w:t>1</w:t>
          </w:r>
          <w:r w:rsidRPr="00CB6AB4">
            <w:rPr>
              <w:sz w:val="18"/>
            </w:rPr>
            <w:fldChar w:fldCharType="end"/>
          </w:r>
          <w:r w:rsidRPr="00CB6AB4">
            <w:rPr>
              <w:sz w:val="18"/>
            </w:rPr>
            <w:t>(</w:t>
          </w:r>
          <w:r w:rsidRPr="00CB6AB4">
            <w:rPr>
              <w:sz w:val="18"/>
            </w:rPr>
            <w:fldChar w:fldCharType="begin"/>
          </w:r>
          <w:r w:rsidRPr="00CB6AB4">
            <w:rPr>
              <w:sz w:val="18"/>
            </w:rPr>
            <w:instrText xml:space="preserve"> NUMPAGES   \* MERGEFORMAT </w:instrText>
          </w:r>
          <w:r w:rsidRPr="00CB6AB4">
            <w:rPr>
              <w:sz w:val="18"/>
            </w:rPr>
            <w:fldChar w:fldCharType="separate"/>
          </w:r>
          <w:r w:rsidR="00AB5D22">
            <w:rPr>
              <w:noProof/>
              <w:sz w:val="18"/>
            </w:rPr>
            <w:t>3</w:t>
          </w:r>
          <w:r w:rsidRPr="00CB6AB4">
            <w:rPr>
              <w:sz w:val="18"/>
            </w:rPr>
            <w:fldChar w:fldCharType="end"/>
          </w:r>
          <w:r w:rsidRPr="00CB6AB4">
            <w:rPr>
              <w:sz w:val="18"/>
            </w:rPr>
            <w:t>)</w:t>
          </w:r>
        </w:p>
      </w:tc>
    </w:tr>
  </w:tbl>
  <w:p w:rsidR="0093081C" w:rsidRPr="002E3E45" w:rsidRDefault="002E3E45" w:rsidP="002E3E45">
    <w:pPr>
      <w:pStyle w:val="Header"/>
      <w:jc w:val="right"/>
      <w:rPr>
        <w:sz w:val="20"/>
      </w:rPr>
    </w:pPr>
    <w:r>
      <w:rPr>
        <w:sz w:val="20"/>
      </w:rPr>
      <w:t xml:space="preserve">V1 </w:t>
    </w:r>
    <w:r w:rsidRPr="002E3E45">
      <w:rPr>
        <w:sz w:val="20"/>
      </w:rPr>
      <w:t>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EC38DAE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E598A91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209484C"/>
    <w:multiLevelType w:val="multilevel"/>
    <w:tmpl w:val="63926BF0"/>
    <w:styleLink w:val="Listformatnumreradelistor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22E5432"/>
    <w:multiLevelType w:val="multilevel"/>
    <w:tmpl w:val="4A2E246E"/>
    <w:numStyleLink w:val="Listformatpunktlistor"/>
  </w:abstractNum>
  <w:abstractNum w:abstractNumId="4" w15:restartNumberingAfterBreak="0">
    <w:nsid w:val="03950819"/>
    <w:multiLevelType w:val="multilevel"/>
    <w:tmpl w:val="AFF03998"/>
    <w:numStyleLink w:val="Listformatparagraflistor"/>
  </w:abstractNum>
  <w:abstractNum w:abstractNumId="5" w15:restartNumberingAfterBreak="0">
    <w:nsid w:val="16CC35F2"/>
    <w:multiLevelType w:val="multilevel"/>
    <w:tmpl w:val="AFF03998"/>
    <w:styleLink w:val="Listformatparagraflistor"/>
    <w:lvl w:ilvl="0">
      <w:start w:val="1"/>
      <w:numFmt w:val="decimal"/>
      <w:pStyle w:val="Paragraflista"/>
      <w:lvlText w:val="§    %1"/>
      <w:lvlJc w:val="left"/>
      <w:pPr>
        <w:tabs>
          <w:tab w:val="num" w:pos="794"/>
        </w:tabs>
        <w:ind w:left="794" w:hanging="794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  <w:b w:val="0"/>
        <w:i w:val="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8257F8A"/>
    <w:multiLevelType w:val="multilevel"/>
    <w:tmpl w:val="4A2E246E"/>
    <w:styleLink w:val="Listformatpunktlistor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7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1D48CE"/>
    <w:multiLevelType w:val="multilevel"/>
    <w:tmpl w:val="63926BF0"/>
    <w:numStyleLink w:val="Listformatnumreradelistor"/>
  </w:abstractNum>
  <w:abstractNum w:abstractNumId="8" w15:restartNumberingAfterBreak="0">
    <w:nsid w:val="432C1E76"/>
    <w:multiLevelType w:val="multilevel"/>
    <w:tmpl w:val="1480C51E"/>
    <w:numStyleLink w:val="Listformatnumreraderubriker"/>
  </w:abstractNum>
  <w:abstractNum w:abstractNumId="9" w15:restartNumberingAfterBreak="0">
    <w:nsid w:val="48A368B5"/>
    <w:multiLevelType w:val="multilevel"/>
    <w:tmpl w:val="1480C51E"/>
    <w:styleLink w:val="Listformatnumreraderubriker"/>
    <w:lvl w:ilvl="0">
      <w:start w:val="1"/>
      <w:numFmt w:val="decimal"/>
      <w:pStyle w:val="Rubrik1numrerad"/>
      <w:suff w:val="space"/>
      <w:lvlText w:val="%1 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d"/>
      <w:suff w:val="space"/>
      <w:lvlText w:val="%1.%2  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Rubrik3numrerad"/>
      <w:suff w:val="space"/>
      <w:lvlText w:val="%1.%2.%3  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Rubrik4numrerad"/>
      <w:suff w:val="space"/>
      <w:lvlText w:val="%1.%2.%3.%4  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2521C75"/>
    <w:multiLevelType w:val="multilevel"/>
    <w:tmpl w:val="34A4D76A"/>
    <w:styleLink w:val="SUListor"/>
    <w:lvl w:ilvl="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2">
      <w:start w:val="1"/>
      <w:numFmt w:val="decimal"/>
      <w:lvlRestart w:val="0"/>
      <w:lvlText w:val="§   %3"/>
      <w:lvlJc w:val="left"/>
      <w:pPr>
        <w:tabs>
          <w:tab w:val="num" w:pos="794"/>
        </w:tabs>
        <w:ind w:left="794" w:hanging="794"/>
      </w:pPr>
      <w:rPr>
        <w:rFonts w:hint="default"/>
        <w:b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97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A6910FF"/>
    <w:multiLevelType w:val="hybridMultilevel"/>
    <w:tmpl w:val="B7B65BB8"/>
    <w:lvl w:ilvl="0" w:tplc="AAC84CB8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3"/>
  </w:num>
  <w:num w:numId="9">
    <w:abstractNumId w:val="8"/>
  </w:num>
  <w:num w:numId="10">
    <w:abstractNumId w:val="1"/>
  </w:num>
  <w:num w:numId="11">
    <w:abstractNumId w:val="0"/>
  </w:num>
  <w:num w:numId="12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T07PYIQZ6RaE8GfgrNfsHttb1LGlwkGE2j2x9rMlI1GEL16WO1+u0I6XGZy2U+j9l1Q9S3Viv8nZhmQsd9dwEA==" w:salt="XNH81P+jA3YH4MPveWP+QA==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50A"/>
    <w:rsid w:val="000136E1"/>
    <w:rsid w:val="00016A21"/>
    <w:rsid w:val="00036083"/>
    <w:rsid w:val="00052C6D"/>
    <w:rsid w:val="00052F0A"/>
    <w:rsid w:val="000765E8"/>
    <w:rsid w:val="00096C9D"/>
    <w:rsid w:val="000A3331"/>
    <w:rsid w:val="000F1B89"/>
    <w:rsid w:val="000F7AC1"/>
    <w:rsid w:val="00113ED9"/>
    <w:rsid w:val="00143428"/>
    <w:rsid w:val="00151629"/>
    <w:rsid w:val="00154E33"/>
    <w:rsid w:val="00180331"/>
    <w:rsid w:val="00183404"/>
    <w:rsid w:val="00190D2E"/>
    <w:rsid w:val="001A430D"/>
    <w:rsid w:val="001A72EB"/>
    <w:rsid w:val="001C6D31"/>
    <w:rsid w:val="001D246B"/>
    <w:rsid w:val="001D543D"/>
    <w:rsid w:val="00216421"/>
    <w:rsid w:val="00227889"/>
    <w:rsid w:val="002342B1"/>
    <w:rsid w:val="0025409A"/>
    <w:rsid w:val="0026016D"/>
    <w:rsid w:val="002C075D"/>
    <w:rsid w:val="002C112D"/>
    <w:rsid w:val="002C2DB3"/>
    <w:rsid w:val="002D3511"/>
    <w:rsid w:val="002E3E45"/>
    <w:rsid w:val="00306D6B"/>
    <w:rsid w:val="00317D35"/>
    <w:rsid w:val="00320A21"/>
    <w:rsid w:val="00340C74"/>
    <w:rsid w:val="00360838"/>
    <w:rsid w:val="00384399"/>
    <w:rsid w:val="00384EA1"/>
    <w:rsid w:val="003B7AF1"/>
    <w:rsid w:val="003C472B"/>
    <w:rsid w:val="00405FFA"/>
    <w:rsid w:val="0041658D"/>
    <w:rsid w:val="00416735"/>
    <w:rsid w:val="00432F9E"/>
    <w:rsid w:val="00451BA8"/>
    <w:rsid w:val="00453586"/>
    <w:rsid w:val="004536E2"/>
    <w:rsid w:val="0046780F"/>
    <w:rsid w:val="004938EF"/>
    <w:rsid w:val="004A29E4"/>
    <w:rsid w:val="004A45E1"/>
    <w:rsid w:val="004B1228"/>
    <w:rsid w:val="004B5F6F"/>
    <w:rsid w:val="004B79E1"/>
    <w:rsid w:val="004C26F1"/>
    <w:rsid w:val="004C6995"/>
    <w:rsid w:val="004C7B87"/>
    <w:rsid w:val="004D79F6"/>
    <w:rsid w:val="004E30B6"/>
    <w:rsid w:val="004E414A"/>
    <w:rsid w:val="005100FF"/>
    <w:rsid w:val="00511BC7"/>
    <w:rsid w:val="00522FE5"/>
    <w:rsid w:val="00523A6E"/>
    <w:rsid w:val="00545D86"/>
    <w:rsid w:val="00546568"/>
    <w:rsid w:val="00557D78"/>
    <w:rsid w:val="005772FF"/>
    <w:rsid w:val="00596ACA"/>
    <w:rsid w:val="005A1B34"/>
    <w:rsid w:val="005B632F"/>
    <w:rsid w:val="005B6FCF"/>
    <w:rsid w:val="005C5BB2"/>
    <w:rsid w:val="00633398"/>
    <w:rsid w:val="00651B67"/>
    <w:rsid w:val="00652DC6"/>
    <w:rsid w:val="006A11C1"/>
    <w:rsid w:val="006A48DA"/>
    <w:rsid w:val="006C523F"/>
    <w:rsid w:val="006C6405"/>
    <w:rsid w:val="006C69AF"/>
    <w:rsid w:val="006E33E0"/>
    <w:rsid w:val="006E7A3B"/>
    <w:rsid w:val="006F333E"/>
    <w:rsid w:val="00700A3F"/>
    <w:rsid w:val="0072770D"/>
    <w:rsid w:val="007330A8"/>
    <w:rsid w:val="0074267C"/>
    <w:rsid w:val="00745125"/>
    <w:rsid w:val="00777533"/>
    <w:rsid w:val="00784D5C"/>
    <w:rsid w:val="007A1084"/>
    <w:rsid w:val="007B3F89"/>
    <w:rsid w:val="007C2F63"/>
    <w:rsid w:val="00803680"/>
    <w:rsid w:val="00862B14"/>
    <w:rsid w:val="008C30AD"/>
    <w:rsid w:val="008D3505"/>
    <w:rsid w:val="00905033"/>
    <w:rsid w:val="009139EA"/>
    <w:rsid w:val="0093081C"/>
    <w:rsid w:val="0095015F"/>
    <w:rsid w:val="009558C1"/>
    <w:rsid w:val="00955C2B"/>
    <w:rsid w:val="00960BA2"/>
    <w:rsid w:val="009809DA"/>
    <w:rsid w:val="00982E98"/>
    <w:rsid w:val="00995B66"/>
    <w:rsid w:val="009A3898"/>
    <w:rsid w:val="009C209B"/>
    <w:rsid w:val="009D050A"/>
    <w:rsid w:val="009E0D25"/>
    <w:rsid w:val="00A141ED"/>
    <w:rsid w:val="00A236E5"/>
    <w:rsid w:val="00A414D0"/>
    <w:rsid w:val="00A47339"/>
    <w:rsid w:val="00A63005"/>
    <w:rsid w:val="00A7498D"/>
    <w:rsid w:val="00A7691A"/>
    <w:rsid w:val="00A869D0"/>
    <w:rsid w:val="00A9248D"/>
    <w:rsid w:val="00A92544"/>
    <w:rsid w:val="00AA1747"/>
    <w:rsid w:val="00AA2B89"/>
    <w:rsid w:val="00AA38BE"/>
    <w:rsid w:val="00AB3584"/>
    <w:rsid w:val="00AB5D22"/>
    <w:rsid w:val="00AC2F1C"/>
    <w:rsid w:val="00B218B4"/>
    <w:rsid w:val="00B36C8B"/>
    <w:rsid w:val="00B446B3"/>
    <w:rsid w:val="00B45E27"/>
    <w:rsid w:val="00BA1B7E"/>
    <w:rsid w:val="00BA37B0"/>
    <w:rsid w:val="00BC47B8"/>
    <w:rsid w:val="00BC55E3"/>
    <w:rsid w:val="00BE7298"/>
    <w:rsid w:val="00BE7722"/>
    <w:rsid w:val="00C07217"/>
    <w:rsid w:val="00C51B49"/>
    <w:rsid w:val="00C5625A"/>
    <w:rsid w:val="00C57393"/>
    <w:rsid w:val="00C57479"/>
    <w:rsid w:val="00C61C1F"/>
    <w:rsid w:val="00C623F3"/>
    <w:rsid w:val="00C7459F"/>
    <w:rsid w:val="00CB6AB4"/>
    <w:rsid w:val="00CF4E6D"/>
    <w:rsid w:val="00CF5DC8"/>
    <w:rsid w:val="00D06C26"/>
    <w:rsid w:val="00D10E29"/>
    <w:rsid w:val="00D27EF6"/>
    <w:rsid w:val="00D33503"/>
    <w:rsid w:val="00D339FA"/>
    <w:rsid w:val="00D71AEF"/>
    <w:rsid w:val="00D85FD7"/>
    <w:rsid w:val="00DA1519"/>
    <w:rsid w:val="00DA486E"/>
    <w:rsid w:val="00DB33CF"/>
    <w:rsid w:val="00DB741A"/>
    <w:rsid w:val="00DC44BA"/>
    <w:rsid w:val="00DD2C1A"/>
    <w:rsid w:val="00DE0322"/>
    <w:rsid w:val="00DE0E65"/>
    <w:rsid w:val="00DE6A08"/>
    <w:rsid w:val="00E15729"/>
    <w:rsid w:val="00E31FB2"/>
    <w:rsid w:val="00E36E68"/>
    <w:rsid w:val="00E50A42"/>
    <w:rsid w:val="00E71350"/>
    <w:rsid w:val="00E8352A"/>
    <w:rsid w:val="00E90CD8"/>
    <w:rsid w:val="00E96BB7"/>
    <w:rsid w:val="00EA50CB"/>
    <w:rsid w:val="00EA5CD7"/>
    <w:rsid w:val="00EB0226"/>
    <w:rsid w:val="00EC21C6"/>
    <w:rsid w:val="00EC27E2"/>
    <w:rsid w:val="00EC6308"/>
    <w:rsid w:val="00ED7F2A"/>
    <w:rsid w:val="00F0035E"/>
    <w:rsid w:val="00F024EF"/>
    <w:rsid w:val="00F0715D"/>
    <w:rsid w:val="00F122A4"/>
    <w:rsid w:val="00F253E5"/>
    <w:rsid w:val="00F2742D"/>
    <w:rsid w:val="00F366FF"/>
    <w:rsid w:val="00F62B34"/>
    <w:rsid w:val="00F65005"/>
    <w:rsid w:val="00F90938"/>
    <w:rsid w:val="00FD0AB8"/>
    <w:rsid w:val="00FD3A5B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3BDBC94"/>
  <w15:chartTrackingRefBased/>
  <w15:docId w15:val="{336226EC-3A76-4EEE-8B19-C8EF31D5E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en-US" w:bidi="ar-SA"/>
      </w:rPr>
    </w:rPrDefault>
    <w:pPrDefault>
      <w:pPr>
        <w:spacing w:after="260" w:line="26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09A"/>
  </w:style>
  <w:style w:type="paragraph" w:styleId="Heading1">
    <w:name w:val="heading 1"/>
    <w:basedOn w:val="Normal"/>
    <w:next w:val="Normal"/>
    <w:link w:val="Heading1Char"/>
    <w:uiPriority w:val="9"/>
    <w:qFormat/>
    <w:rsid w:val="00052F0A"/>
    <w:pPr>
      <w:keepNext/>
      <w:keepLines/>
      <w:spacing w:line="340" w:lineRule="atLeast"/>
      <w:outlineLvl w:val="0"/>
    </w:pPr>
    <w:rPr>
      <w:rFonts w:asciiTheme="majorHAnsi" w:eastAsiaTheme="majorEastAsia" w:hAnsiTheme="majorHAnsi" w:cstheme="majorBidi"/>
      <w:color w:val="262626" w:themeColor="text1" w:themeTint="D9"/>
      <w:sz w:val="3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2F0A"/>
    <w:pPr>
      <w:keepNext/>
      <w:keepLines/>
      <w:spacing w:after="140"/>
      <w:outlineLvl w:val="1"/>
    </w:pPr>
    <w:rPr>
      <w:rFonts w:asciiTheme="majorHAnsi" w:eastAsiaTheme="majorEastAsia" w:hAnsiTheme="majorHAnsi" w:cstheme="majorBidi"/>
      <w:b/>
      <w:color w:val="262626" w:themeColor="text1" w:themeTint="D9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52F0A"/>
    <w:pPr>
      <w:keepNext/>
      <w:keepLines/>
      <w:spacing w:after="60"/>
      <w:outlineLvl w:val="2"/>
    </w:pPr>
    <w:rPr>
      <w:rFonts w:ascii="Times New Roman" w:eastAsiaTheme="majorEastAsia" w:hAnsi="Times New Roman" w:cstheme="majorBidi"/>
      <w:b/>
      <w:color w:val="262626" w:themeColor="text1" w:themeTint="D9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052F0A"/>
    <w:pPr>
      <w:keepNext/>
      <w:keepLines/>
      <w:spacing w:after="60"/>
      <w:outlineLvl w:val="3"/>
    </w:pPr>
    <w:rPr>
      <w:rFonts w:ascii="Times New Roman" w:eastAsiaTheme="majorEastAsia" w:hAnsi="Times New Roman" w:cstheme="majorBidi"/>
      <w:b/>
      <w:i/>
      <w:iCs/>
      <w:color w:val="262626" w:themeColor="text1" w:themeTint="D9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C51B4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C51B4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C51B4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C51B4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C51B4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2F0A"/>
    <w:rPr>
      <w:rFonts w:asciiTheme="majorHAnsi" w:eastAsiaTheme="majorEastAsia" w:hAnsiTheme="majorHAnsi" w:cstheme="majorBidi"/>
      <w:color w:val="262626" w:themeColor="text1" w:themeTint="D9"/>
      <w:sz w:val="3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2F0A"/>
    <w:rPr>
      <w:rFonts w:asciiTheme="majorHAnsi" w:eastAsiaTheme="majorEastAsia" w:hAnsiTheme="majorHAnsi" w:cstheme="majorBidi"/>
      <w:b/>
      <w:color w:val="262626" w:themeColor="text1" w:themeTint="D9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52F0A"/>
    <w:rPr>
      <w:rFonts w:ascii="Times New Roman" w:eastAsiaTheme="majorEastAsia" w:hAnsi="Times New Roman" w:cstheme="majorBidi"/>
      <w:b/>
      <w:color w:val="262626" w:themeColor="text1" w:themeTint="D9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52F0A"/>
    <w:rPr>
      <w:rFonts w:ascii="Times New Roman" w:eastAsiaTheme="majorEastAsia" w:hAnsi="Times New Roman" w:cstheme="majorBidi"/>
      <w:b/>
      <w:i/>
      <w:iCs/>
      <w:color w:val="262626" w:themeColor="text1" w:themeTint="D9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1B4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1B49"/>
    <w:rPr>
      <w:rFonts w:asciiTheme="majorHAnsi" w:eastAsiaTheme="majorEastAsia" w:hAnsiTheme="majorHAnsi" w:cstheme="majorBid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1B49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1B49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1B4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51B49"/>
    <w:pPr>
      <w:spacing w:after="200" w:line="240" w:lineRule="auto"/>
    </w:pPr>
    <w:rPr>
      <w:i/>
      <w:iCs/>
      <w:color w:val="002F5F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C51B4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C51B49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C51B49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C51B49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semiHidden/>
    <w:qFormat/>
    <w:rsid w:val="00C51B49"/>
    <w:rPr>
      <w:b/>
      <w:bCs/>
      <w:color w:val="auto"/>
    </w:rPr>
  </w:style>
  <w:style w:type="character" w:styleId="Emphasis">
    <w:name w:val="Emphasis"/>
    <w:basedOn w:val="DefaultParagraphFont"/>
    <w:uiPriority w:val="20"/>
    <w:semiHidden/>
    <w:qFormat/>
    <w:rsid w:val="00C51B49"/>
    <w:rPr>
      <w:i/>
      <w:iCs/>
      <w:color w:val="auto"/>
    </w:rPr>
  </w:style>
  <w:style w:type="paragraph" w:styleId="NoSpacing">
    <w:name w:val="No Spacing"/>
    <w:uiPriority w:val="1"/>
    <w:qFormat/>
    <w:rsid w:val="00C51B4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semiHidden/>
    <w:qFormat/>
    <w:rsid w:val="00C51B49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C51B4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C51B49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C51B49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semiHidden/>
    <w:qFormat/>
    <w:rsid w:val="00C51B4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semiHidden/>
    <w:qFormat/>
    <w:rsid w:val="00C51B49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semiHidden/>
    <w:qFormat/>
    <w:rsid w:val="00C51B49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semiHidden/>
    <w:qFormat/>
    <w:rsid w:val="00C51B49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semiHidden/>
    <w:qFormat/>
    <w:rsid w:val="00C51B49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052F0A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C51B49"/>
    <w:pPr>
      <w:tabs>
        <w:tab w:val="left" w:pos="4139"/>
        <w:tab w:val="left" w:pos="6010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1B49"/>
  </w:style>
  <w:style w:type="paragraph" w:styleId="Footer">
    <w:name w:val="footer"/>
    <w:basedOn w:val="Normal"/>
    <w:link w:val="FooterChar"/>
    <w:uiPriority w:val="99"/>
    <w:unhideWhenUsed/>
    <w:rsid w:val="00C51B49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C51B49"/>
    <w:rPr>
      <w:sz w:val="16"/>
    </w:rPr>
  </w:style>
  <w:style w:type="numbering" w:customStyle="1" w:styleId="SUListor">
    <w:name w:val="SU Listor"/>
    <w:uiPriority w:val="99"/>
    <w:rsid w:val="00C51B49"/>
    <w:pPr>
      <w:numPr>
        <w:numId w:val="1"/>
      </w:numPr>
    </w:pPr>
  </w:style>
  <w:style w:type="paragraph" w:styleId="ListNumber">
    <w:name w:val="List Number"/>
    <w:basedOn w:val="Normal"/>
    <w:uiPriority w:val="11"/>
    <w:qFormat/>
    <w:rsid w:val="00052F0A"/>
    <w:pPr>
      <w:numPr>
        <w:numId w:val="6"/>
      </w:numPr>
      <w:contextualSpacing/>
    </w:pPr>
  </w:style>
  <w:style w:type="paragraph" w:styleId="ListBullet">
    <w:name w:val="List Bullet"/>
    <w:basedOn w:val="Normal"/>
    <w:uiPriority w:val="11"/>
    <w:qFormat/>
    <w:rsid w:val="00052F0A"/>
    <w:pPr>
      <w:numPr>
        <w:numId w:val="8"/>
      </w:numPr>
      <w:contextualSpacing/>
    </w:pPr>
  </w:style>
  <w:style w:type="paragraph" w:customStyle="1" w:styleId="Paragraflista">
    <w:name w:val="Paragraflista"/>
    <w:basedOn w:val="Heading2"/>
    <w:next w:val="Paragraftext"/>
    <w:uiPriority w:val="1"/>
    <w:rsid w:val="00052F0A"/>
    <w:pPr>
      <w:numPr>
        <w:numId w:val="7"/>
      </w:numPr>
    </w:pPr>
  </w:style>
  <w:style w:type="table" w:styleId="TableGrid">
    <w:name w:val="Table Grid"/>
    <w:basedOn w:val="TableNormal"/>
    <w:uiPriority w:val="39"/>
    <w:rsid w:val="004B5F6F"/>
    <w:pPr>
      <w:spacing w:after="0"/>
    </w:pPr>
    <w:rPr>
      <w:rFonts w:ascii="Verdana" w:hAnsi="Verdana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</w:tblStylePr>
  </w:style>
  <w:style w:type="table" w:styleId="PlainTable3">
    <w:name w:val="Plain Table 3"/>
    <w:basedOn w:val="TableNormal"/>
    <w:uiPriority w:val="43"/>
    <w:rsid w:val="00C51B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C51B49"/>
    <w:rPr>
      <w:color w:val="808080"/>
    </w:rPr>
  </w:style>
  <w:style w:type="paragraph" w:customStyle="1" w:styleId="Institutionsnamn">
    <w:name w:val="Institutionsnamn"/>
    <w:basedOn w:val="Normal"/>
    <w:uiPriority w:val="17"/>
    <w:semiHidden/>
    <w:rsid w:val="00B218B4"/>
    <w:pPr>
      <w:spacing w:after="20" w:line="240" w:lineRule="auto"/>
    </w:pPr>
    <w:rPr>
      <w:rFonts w:ascii="Georgia" w:hAnsi="Georgia"/>
      <w:color w:val="002F5F"/>
      <w:sz w:val="26"/>
    </w:rPr>
  </w:style>
  <w:style w:type="paragraph" w:customStyle="1" w:styleId="Paragraftext">
    <w:name w:val="Paragraftext"/>
    <w:basedOn w:val="Normal"/>
    <w:uiPriority w:val="1"/>
    <w:rsid w:val="00052F0A"/>
    <w:pPr>
      <w:ind w:left="794"/>
    </w:pPr>
  </w:style>
  <w:style w:type="paragraph" w:customStyle="1" w:styleId="Rubrik1numrerad">
    <w:name w:val="Rubrik 1 numrerad"/>
    <w:basedOn w:val="Heading1"/>
    <w:next w:val="Normal"/>
    <w:uiPriority w:val="10"/>
    <w:qFormat/>
    <w:rsid w:val="00052F0A"/>
    <w:pPr>
      <w:numPr>
        <w:numId w:val="9"/>
      </w:numPr>
    </w:pPr>
  </w:style>
  <w:style w:type="paragraph" w:customStyle="1" w:styleId="Rubrik2numrerad">
    <w:name w:val="Rubrik 2 numrerad"/>
    <w:basedOn w:val="Heading2"/>
    <w:next w:val="Normal"/>
    <w:uiPriority w:val="10"/>
    <w:qFormat/>
    <w:rsid w:val="00052F0A"/>
    <w:pPr>
      <w:numPr>
        <w:ilvl w:val="1"/>
        <w:numId w:val="9"/>
      </w:numPr>
    </w:pPr>
  </w:style>
  <w:style w:type="paragraph" w:customStyle="1" w:styleId="Rubrik3numrerad">
    <w:name w:val="Rubrik 3 numrerad"/>
    <w:basedOn w:val="Heading3"/>
    <w:next w:val="Normal"/>
    <w:uiPriority w:val="10"/>
    <w:qFormat/>
    <w:rsid w:val="00052F0A"/>
    <w:pPr>
      <w:numPr>
        <w:ilvl w:val="2"/>
        <w:numId w:val="9"/>
      </w:numPr>
    </w:pPr>
  </w:style>
  <w:style w:type="paragraph" w:customStyle="1" w:styleId="Rubrik4numrerad">
    <w:name w:val="Rubrik 4 numrerad"/>
    <w:basedOn w:val="Heading4"/>
    <w:next w:val="Normal"/>
    <w:uiPriority w:val="10"/>
    <w:qFormat/>
    <w:rsid w:val="00052F0A"/>
    <w:pPr>
      <w:numPr>
        <w:ilvl w:val="3"/>
        <w:numId w:val="9"/>
      </w:numPr>
    </w:pPr>
  </w:style>
  <w:style w:type="paragraph" w:styleId="TOC1">
    <w:name w:val="toc 1"/>
    <w:basedOn w:val="Normal"/>
    <w:next w:val="Normal"/>
    <w:autoRedefine/>
    <w:uiPriority w:val="39"/>
    <w:unhideWhenUsed/>
    <w:rsid w:val="00052F0A"/>
    <w:pPr>
      <w:tabs>
        <w:tab w:val="right" w:leader="dot" w:pos="8323"/>
      </w:tabs>
      <w:spacing w:after="40"/>
    </w:pPr>
    <w:rPr>
      <w:rFonts w:ascii="Verdana" w:hAnsi="Verdana"/>
      <w:b/>
    </w:rPr>
  </w:style>
  <w:style w:type="paragraph" w:styleId="TOC2">
    <w:name w:val="toc 2"/>
    <w:basedOn w:val="Normal"/>
    <w:next w:val="Normal"/>
    <w:autoRedefine/>
    <w:uiPriority w:val="39"/>
    <w:unhideWhenUsed/>
    <w:rsid w:val="00052F0A"/>
    <w:pPr>
      <w:tabs>
        <w:tab w:val="right" w:leader="dot" w:pos="8323"/>
      </w:tabs>
      <w:spacing w:after="100"/>
    </w:pPr>
    <w:rPr>
      <w:rFonts w:ascii="Verdana" w:hAnsi="Verdana"/>
      <w:sz w:val="18"/>
    </w:rPr>
  </w:style>
  <w:style w:type="paragraph" w:styleId="TOC3">
    <w:name w:val="toc 3"/>
    <w:basedOn w:val="Normal"/>
    <w:next w:val="Normal"/>
    <w:autoRedefine/>
    <w:uiPriority w:val="39"/>
    <w:semiHidden/>
    <w:rsid w:val="00052F0A"/>
    <w:pPr>
      <w:spacing w:after="100"/>
      <w:ind w:left="440"/>
    </w:pPr>
  </w:style>
  <w:style w:type="numbering" w:customStyle="1" w:styleId="Listformatnumreradelistor">
    <w:name w:val="Listformat numrerade listor"/>
    <w:uiPriority w:val="99"/>
    <w:rsid w:val="00052F0A"/>
    <w:pPr>
      <w:numPr>
        <w:numId w:val="2"/>
      </w:numPr>
    </w:pPr>
  </w:style>
  <w:style w:type="numbering" w:customStyle="1" w:styleId="Listformatnumreraderubriker">
    <w:name w:val="Listformat numrerade rubriker"/>
    <w:uiPriority w:val="99"/>
    <w:rsid w:val="00052F0A"/>
    <w:pPr>
      <w:numPr>
        <w:numId w:val="3"/>
      </w:numPr>
    </w:pPr>
  </w:style>
  <w:style w:type="numbering" w:customStyle="1" w:styleId="Listformatparagraflistor">
    <w:name w:val="Listformat paragraflistor"/>
    <w:uiPriority w:val="99"/>
    <w:rsid w:val="00052F0A"/>
    <w:pPr>
      <w:numPr>
        <w:numId w:val="4"/>
      </w:numPr>
    </w:pPr>
  </w:style>
  <w:style w:type="numbering" w:customStyle="1" w:styleId="Listformatpunktlistor">
    <w:name w:val="Listformat punktlistor"/>
    <w:uiPriority w:val="99"/>
    <w:rsid w:val="00052F0A"/>
    <w:pPr>
      <w:numPr>
        <w:numId w:val="5"/>
      </w:numPr>
    </w:pPr>
  </w:style>
  <w:style w:type="paragraph" w:styleId="ListParagraph">
    <w:name w:val="List Paragraph"/>
    <w:basedOn w:val="Normal"/>
    <w:uiPriority w:val="34"/>
    <w:semiHidden/>
    <w:qFormat/>
    <w:rsid w:val="00052F0A"/>
    <w:pPr>
      <w:ind w:left="720"/>
      <w:contextualSpacing/>
    </w:pPr>
  </w:style>
  <w:style w:type="paragraph" w:customStyle="1" w:styleId="Bildtext">
    <w:name w:val="Bildtext"/>
    <w:basedOn w:val="Normal"/>
    <w:next w:val="Normal"/>
    <w:uiPriority w:val="12"/>
    <w:qFormat/>
    <w:rsid w:val="00384399"/>
    <w:rPr>
      <w:i/>
      <w:sz w:val="20"/>
    </w:rPr>
  </w:style>
  <w:style w:type="paragraph" w:styleId="ListBullet2">
    <w:name w:val="List Bullet 2"/>
    <w:basedOn w:val="Normal"/>
    <w:uiPriority w:val="99"/>
    <w:semiHidden/>
    <w:unhideWhenUsed/>
    <w:rsid w:val="004B5F6F"/>
    <w:pPr>
      <w:numPr>
        <w:numId w:val="10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4B5F6F"/>
    <w:pPr>
      <w:numPr>
        <w:numId w:val="11"/>
      </w:numPr>
      <w:contextualSpacing/>
    </w:pPr>
  </w:style>
  <w:style w:type="table" w:customStyle="1" w:styleId="SUOformaterad">
    <w:name w:val="SU Oformaterad"/>
    <w:basedOn w:val="TableNormal"/>
    <w:uiPriority w:val="99"/>
    <w:rsid w:val="002C2DB3"/>
    <w:pPr>
      <w:spacing w:after="0" w:line="240" w:lineRule="auto"/>
    </w:pPr>
    <w:tblPr>
      <w:tblCellMar>
        <w:left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9D050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90D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02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ha0315\appdata\roaming\microsoft\mallar\SU\Beslu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F1F8312F95B42069811439F037CA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35F356-C640-45C8-9572-FBFB652CBE26}"/>
      </w:docPartPr>
      <w:docPartBody>
        <w:p w:rsidR="00A6454F" w:rsidRDefault="006F319B" w:rsidP="006F319B">
          <w:pPr>
            <w:pStyle w:val="2F1F8312F95B42069811439F037CA2846"/>
          </w:pPr>
          <w:r w:rsidRPr="00545D86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71A94EB8BDB24CBCA9734DC194982A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DD7F74-D0FA-4BA5-8F72-5FBE28E9A94C}"/>
      </w:docPartPr>
      <w:docPartBody>
        <w:p w:rsidR="00A6454F" w:rsidRDefault="006F319B" w:rsidP="006F319B">
          <w:pPr>
            <w:pStyle w:val="71A94EB8BDB24CBCA9734DC194982A506"/>
          </w:pPr>
          <w:r w:rsidRPr="00545D86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CE43531E95E74223BCD29156E6694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6064A3-B87B-4218-A0BF-3CB739A0DCE7}"/>
      </w:docPartPr>
      <w:docPartBody>
        <w:p w:rsidR="00A6454F" w:rsidRDefault="006F319B" w:rsidP="006F319B">
          <w:pPr>
            <w:pStyle w:val="CE43531E95E74223BCD29156E6694B3E6"/>
          </w:pPr>
          <w:r w:rsidRPr="00545D86">
            <w:rPr>
              <w:rStyle w:val="PlaceholderText"/>
              <w:lang w:val="en-US"/>
            </w:rPr>
            <w:t>Click or tap to enter a date.</w:t>
          </w:r>
        </w:p>
      </w:docPartBody>
    </w:docPart>
    <w:docPart>
      <w:docPartPr>
        <w:name w:val="67C5AB915EB749719DFEFC64D89245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FF564-3660-4785-9C6B-140FD9DE9254}"/>
      </w:docPartPr>
      <w:docPartBody>
        <w:p w:rsidR="00A6454F" w:rsidRDefault="006F319B" w:rsidP="006F319B">
          <w:pPr>
            <w:pStyle w:val="67C5AB915EB749719DFEFC64D89245586"/>
          </w:pPr>
          <w:r w:rsidRPr="00E15729">
            <w:rPr>
              <w:rStyle w:val="PlaceholderText"/>
              <w:lang w:val="en-US"/>
            </w:rPr>
            <w:t>Click or tap to enter a date.</w:t>
          </w:r>
        </w:p>
      </w:docPartBody>
    </w:docPart>
    <w:docPart>
      <w:docPartPr>
        <w:name w:val="457A073104D74E70B7CDDB049764BC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CF6EDD-FCBA-4995-B4C1-C73C683B5BD3}"/>
      </w:docPartPr>
      <w:docPartBody>
        <w:p w:rsidR="00A6454F" w:rsidRDefault="006F319B" w:rsidP="006F319B">
          <w:pPr>
            <w:pStyle w:val="457A073104D74E70B7CDDB049764BC7E6"/>
          </w:pPr>
          <w:r w:rsidRPr="007F6CB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5912A1C3BA4BF2943F816DC7DFDE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139722-A71E-4631-896C-EDECEE9D6093}"/>
      </w:docPartPr>
      <w:docPartBody>
        <w:p w:rsidR="00A6454F" w:rsidRDefault="006F319B" w:rsidP="006F319B">
          <w:pPr>
            <w:pStyle w:val="C05912A1C3BA4BF2943F816DC7DFDE076"/>
          </w:pPr>
          <w:r w:rsidRPr="00BA1B7E">
            <w:rPr>
              <w:rStyle w:val="PlaceholderText"/>
              <w:lang w:val="en-US"/>
            </w:rPr>
            <w:t>Click or tap to enter a date.</w:t>
          </w:r>
        </w:p>
      </w:docPartBody>
    </w:docPart>
    <w:docPart>
      <w:docPartPr>
        <w:name w:val="EF65096D6589415694F3A3C4E38979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EB168F-AD93-446C-8D50-4DDC527F1CF4}"/>
      </w:docPartPr>
      <w:docPartBody>
        <w:p w:rsidR="00A6454F" w:rsidRDefault="006F319B" w:rsidP="006F319B">
          <w:pPr>
            <w:pStyle w:val="EF65096D6589415694F3A3C4E389798B5"/>
          </w:pPr>
          <w:r w:rsidRPr="00340C74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7B24BDA9D9A442A6BB087BB3E12D99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185F3C-C5A9-4ADA-8160-58E9E002B0D4}"/>
      </w:docPartPr>
      <w:docPartBody>
        <w:p w:rsidR="00A6454F" w:rsidRDefault="006F319B" w:rsidP="006F319B">
          <w:pPr>
            <w:pStyle w:val="7B24BDA9D9A442A6BB087BB3E12D99BF5"/>
          </w:pPr>
          <w:r w:rsidRPr="007F6CB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6035717C1F4080AAB6002D05C74B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A916E0-256B-407A-91CF-D923B1536B58}"/>
      </w:docPartPr>
      <w:docPartBody>
        <w:p w:rsidR="00A6454F" w:rsidRDefault="006F319B" w:rsidP="006F319B">
          <w:pPr>
            <w:pStyle w:val="566035717C1F4080AAB6002D05C74B335"/>
          </w:pPr>
          <w:r w:rsidRPr="007F6CB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E8F3E1A2DE470A965F01E6F08EB6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31B80-1FE4-4C53-A279-70CEDD5B7095}"/>
      </w:docPartPr>
      <w:docPartBody>
        <w:p w:rsidR="00A6454F" w:rsidRDefault="00E8202A" w:rsidP="00E8202A">
          <w:pPr>
            <w:pStyle w:val="A8E8F3E1A2DE470A965F01E6F08EB6CA"/>
          </w:pPr>
          <w:r w:rsidRPr="007F6CB9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F62B2E70340847FD91CF405EFB7962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8911A2-5129-4591-B3DE-957CEB29A6FB}"/>
      </w:docPartPr>
      <w:docPartBody>
        <w:p w:rsidR="00A6454F" w:rsidRDefault="00E8202A" w:rsidP="00E8202A">
          <w:pPr>
            <w:pStyle w:val="F62B2E70340847FD91CF405EFB796200"/>
          </w:pPr>
          <w:r w:rsidRPr="007F6CB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F4992059554F62A025E5DD9005F6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262545-0E76-402E-A23F-8298975B23E3}"/>
      </w:docPartPr>
      <w:docPartBody>
        <w:p w:rsidR="00A6454F" w:rsidRDefault="006F319B" w:rsidP="006F319B">
          <w:pPr>
            <w:pStyle w:val="00F4992059554F62A025E5DD9005F6474"/>
          </w:pPr>
          <w:r w:rsidRPr="00306D6B">
            <w:rPr>
              <w:rStyle w:val="PlaceholderText"/>
              <w:lang w:val="en-US"/>
            </w:rPr>
            <w:t>Click or tap to enter a date.</w:t>
          </w:r>
        </w:p>
      </w:docPartBody>
    </w:docPart>
    <w:docPart>
      <w:docPartPr>
        <w:name w:val="378338668A46418F8E31D507A2CBD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97B9D1-F9DF-4CF7-84E7-089D05FC2A62}"/>
      </w:docPartPr>
      <w:docPartBody>
        <w:p w:rsidR="00A6454F" w:rsidRDefault="006F319B" w:rsidP="006F319B">
          <w:pPr>
            <w:pStyle w:val="378338668A46418F8E31D507A2CBD2FE4"/>
          </w:pPr>
          <w:r w:rsidRPr="00306D6B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7054B650CF2442CC9D54EFEDC99F3E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557034-7BCD-4733-B5C6-4B915A96716E}"/>
      </w:docPartPr>
      <w:docPartBody>
        <w:p w:rsidR="00A6454F" w:rsidRDefault="006F319B" w:rsidP="006F319B">
          <w:pPr>
            <w:pStyle w:val="7054B650CF2442CC9D54EFEDC99F3EF94"/>
          </w:pPr>
          <w:r w:rsidRPr="00306D6B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809BC49FFE7A45DD8A0D3AC873B37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89FB60-AA4A-42E7-856E-27CB72280F9C}"/>
      </w:docPartPr>
      <w:docPartBody>
        <w:p w:rsidR="00A6454F" w:rsidRDefault="00E8202A" w:rsidP="00E8202A">
          <w:pPr>
            <w:pStyle w:val="809BC49FFE7A45DD8A0D3AC873B37F73"/>
          </w:pPr>
          <w:r w:rsidRPr="007F6CB9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786531FC180F4E3FBB6ED234CD4E01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A57BD7-DC74-4C14-9615-93DEBABA39F8}"/>
      </w:docPartPr>
      <w:docPartBody>
        <w:p w:rsidR="00A6454F" w:rsidRDefault="00E8202A" w:rsidP="00E8202A">
          <w:pPr>
            <w:pStyle w:val="786531FC180F4E3FBB6ED234CD4E0111"/>
          </w:pPr>
          <w:r w:rsidRPr="007F6CB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110510AF824803918D2D897B0644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16566-6A6F-404B-8404-EDF5FB5662F9}"/>
      </w:docPartPr>
      <w:docPartBody>
        <w:p w:rsidR="00A6454F" w:rsidRDefault="006F319B" w:rsidP="006F319B">
          <w:pPr>
            <w:pStyle w:val="4A110510AF824803918D2D897B0644694"/>
          </w:pPr>
          <w:r w:rsidRPr="00306D6B">
            <w:rPr>
              <w:rStyle w:val="PlaceholderText"/>
              <w:lang w:val="en-US"/>
            </w:rPr>
            <w:t>Click or tap to enter a date.</w:t>
          </w:r>
        </w:p>
      </w:docPartBody>
    </w:docPart>
    <w:docPart>
      <w:docPartPr>
        <w:name w:val="EA5FA55EE39A48A2A915C47D85D1F7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02AD4D-7F16-4015-9195-8DCE2D81B9F9}"/>
      </w:docPartPr>
      <w:docPartBody>
        <w:p w:rsidR="00A6454F" w:rsidRDefault="006F319B" w:rsidP="006F319B">
          <w:pPr>
            <w:pStyle w:val="EA5FA55EE39A48A2A915C47D85D1F7CB4"/>
          </w:pPr>
          <w:r w:rsidRPr="00306D6B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A22E2C1E84134A32849D833593824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64B667-0CFF-4F09-8404-FAB11568051F}"/>
      </w:docPartPr>
      <w:docPartBody>
        <w:p w:rsidR="00A6454F" w:rsidRDefault="006F319B" w:rsidP="006F319B">
          <w:pPr>
            <w:pStyle w:val="A22E2C1E84134A32849D83359382461E4"/>
          </w:pPr>
          <w:r w:rsidRPr="00306D6B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CAF8AD6606E7496A96D4A01DBEAD59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E5A43-D409-4C23-A37D-CA8E3E37E8B2}"/>
      </w:docPartPr>
      <w:docPartBody>
        <w:p w:rsidR="00BC2B20" w:rsidRDefault="006F319B" w:rsidP="006F319B">
          <w:pPr>
            <w:pStyle w:val="CAF8AD6606E7496A96D4A01DBEAD597F3"/>
          </w:pPr>
          <w:r w:rsidRPr="009A38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55BAA491FE47B6B745ACE14F845F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152265-1132-4F46-94C5-4F9127E80836}"/>
      </w:docPartPr>
      <w:docPartBody>
        <w:p w:rsidR="0014374C" w:rsidRDefault="006F319B" w:rsidP="006F319B">
          <w:pPr>
            <w:pStyle w:val="B355BAA491FE47B6B745ACE14F845FD33"/>
          </w:pPr>
          <w:r w:rsidRPr="00E15729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17AF72EFBE384F11955B75FDA1E34C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BE49EB-8ED6-4ECB-87DD-22C20AF40B51}"/>
      </w:docPartPr>
      <w:docPartBody>
        <w:p w:rsidR="0014374C" w:rsidRDefault="006F319B" w:rsidP="006F319B">
          <w:pPr>
            <w:pStyle w:val="17AF72EFBE384F11955B75FDA1E34C953"/>
          </w:pPr>
          <w:r w:rsidRPr="0079740D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6E5A4BD871A14511A86C07F5144C8C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B38C2-AD1A-421A-9D12-6D7F4F05B0D5}"/>
      </w:docPartPr>
      <w:docPartBody>
        <w:p w:rsidR="0014374C" w:rsidRDefault="006F319B" w:rsidP="006F319B">
          <w:pPr>
            <w:pStyle w:val="6E5A4BD871A14511A86C07F5144C8C353"/>
          </w:pPr>
          <w:r w:rsidRPr="0079740D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6AD210DD2BEF4E2C88885105DEB100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F353B-5CA7-4612-ACBE-6BFA145B8B61}"/>
      </w:docPartPr>
      <w:docPartBody>
        <w:p w:rsidR="0014374C" w:rsidRDefault="00A3108B" w:rsidP="00A3108B">
          <w:pPr>
            <w:pStyle w:val="6AD210DD2BEF4E2C88885105DEB100B7"/>
          </w:pPr>
          <w:r w:rsidRPr="007F6CB9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A409D68CD964435D9B034E3818CAAA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391D20-5F1F-4B53-A0A5-64C460BF470A}"/>
      </w:docPartPr>
      <w:docPartBody>
        <w:p w:rsidR="0014374C" w:rsidRDefault="00A3108B" w:rsidP="00A3108B">
          <w:pPr>
            <w:pStyle w:val="A409D68CD964435D9B034E3818CAAA9C"/>
          </w:pPr>
          <w:r w:rsidRPr="007F6CB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6BB06E7CCC421985934A4280623B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8A36E-730A-4D5F-99AF-0CDB8A2954A8}"/>
      </w:docPartPr>
      <w:docPartBody>
        <w:p w:rsidR="0014374C" w:rsidRDefault="006F319B" w:rsidP="006F319B">
          <w:pPr>
            <w:pStyle w:val="926BB06E7CCC421985934A4280623B123"/>
          </w:pPr>
          <w:r w:rsidRPr="00306D6B">
            <w:rPr>
              <w:rStyle w:val="PlaceholderText"/>
              <w:lang w:val="en-US"/>
            </w:rPr>
            <w:t>Click or tap to enter a date.</w:t>
          </w:r>
        </w:p>
      </w:docPartBody>
    </w:docPart>
    <w:docPart>
      <w:docPartPr>
        <w:name w:val="FE626CBC4BE04D78BB4B1295C8BDC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23ED3D-DD88-47F6-963D-5A7A9400C740}"/>
      </w:docPartPr>
      <w:docPartBody>
        <w:p w:rsidR="0014374C" w:rsidRDefault="006F319B" w:rsidP="006F319B">
          <w:pPr>
            <w:pStyle w:val="FE626CBC4BE04D78BB4B1295C8BDC2A13"/>
          </w:pPr>
          <w:r w:rsidRPr="00306D6B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2638036260A943F1B32ACD43BFCAF7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5E3CA-FA8C-42C6-BC5C-30B2BEE53D48}"/>
      </w:docPartPr>
      <w:docPartBody>
        <w:p w:rsidR="0014374C" w:rsidRDefault="006F319B" w:rsidP="006F319B">
          <w:pPr>
            <w:pStyle w:val="2638036260A943F1B32ACD43BFCAF7DD3"/>
          </w:pPr>
          <w:r w:rsidRPr="00306D6B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E0F0675BCE39445A85D81D5BB3393D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0C12C-CB9D-4934-B56B-565B6D49893F}"/>
      </w:docPartPr>
      <w:docPartBody>
        <w:p w:rsidR="0014374C" w:rsidRDefault="00A3108B" w:rsidP="00A3108B">
          <w:pPr>
            <w:pStyle w:val="E0F0675BCE39445A85D81D5BB3393D3E"/>
          </w:pPr>
          <w:r w:rsidRPr="007F6CB9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80658C3D0D924C6C9BCEA8123A65C4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07FF3-D9A1-4FBB-A690-E37C4626E6F1}"/>
      </w:docPartPr>
      <w:docPartBody>
        <w:p w:rsidR="0014374C" w:rsidRDefault="00A3108B" w:rsidP="00A3108B">
          <w:pPr>
            <w:pStyle w:val="80658C3D0D924C6C9BCEA8123A65C481"/>
          </w:pPr>
          <w:r w:rsidRPr="007F6CB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70FDAC674D4E7E9322C48993B7A7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A2784F-48DC-4A3E-AEBE-9C6F1F4C8806}"/>
      </w:docPartPr>
      <w:docPartBody>
        <w:p w:rsidR="0014374C" w:rsidRDefault="006F319B" w:rsidP="006F319B">
          <w:pPr>
            <w:pStyle w:val="1770FDAC674D4E7E9322C48993B7A7003"/>
          </w:pPr>
          <w:r w:rsidRPr="00306D6B">
            <w:rPr>
              <w:rStyle w:val="PlaceholderText"/>
              <w:lang w:val="en-US"/>
            </w:rPr>
            <w:t>Click or tap to enter a date.</w:t>
          </w:r>
        </w:p>
      </w:docPartBody>
    </w:docPart>
    <w:docPart>
      <w:docPartPr>
        <w:name w:val="5EF9F851C5A84212BB54E5880FC852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81B847-B997-42C3-A2E8-36C575C658A9}"/>
      </w:docPartPr>
      <w:docPartBody>
        <w:p w:rsidR="0014374C" w:rsidRDefault="006F319B" w:rsidP="006F319B">
          <w:pPr>
            <w:pStyle w:val="5EF9F851C5A84212BB54E5880FC852213"/>
          </w:pPr>
          <w:r w:rsidRPr="00306D6B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ABD0CDEE42594E468261BB7A369CAE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CA6BC-F0B0-4E86-BDD4-3C0A51AA777F}"/>
      </w:docPartPr>
      <w:docPartBody>
        <w:p w:rsidR="0014374C" w:rsidRDefault="006F319B" w:rsidP="006F319B">
          <w:pPr>
            <w:pStyle w:val="ABD0CDEE42594E468261BB7A369CAE563"/>
          </w:pPr>
          <w:r w:rsidRPr="00306D6B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247B7E780AB749BFA85C59CEE86A85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EE4F1F-C863-410B-AD60-905BC7FEE005}"/>
      </w:docPartPr>
      <w:docPartBody>
        <w:p w:rsidR="0014374C" w:rsidRDefault="006F319B" w:rsidP="006F319B">
          <w:pPr>
            <w:pStyle w:val="247B7E780AB749BFA85C59CEE86A858B2"/>
          </w:pPr>
          <w:r w:rsidRPr="00340C74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64B78597EBB248F68CAC1602421CC9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496254-CCEE-4165-B78C-77D976E570B4}"/>
      </w:docPartPr>
      <w:docPartBody>
        <w:p w:rsidR="0014374C" w:rsidRDefault="006F319B" w:rsidP="006F319B">
          <w:pPr>
            <w:pStyle w:val="64B78597EBB248F68CAC1602421CC9792"/>
          </w:pPr>
          <w:r w:rsidRPr="00180331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9BB3D0C589A944CCB2470CA6C8BA6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429DAF-16A5-441C-952F-75E271545AEE}"/>
      </w:docPartPr>
      <w:docPartBody>
        <w:p w:rsidR="009B03C0" w:rsidRDefault="006F319B" w:rsidP="006F319B">
          <w:pPr>
            <w:pStyle w:val="9BB3D0C589A944CCB2470CA6C8BA6D45"/>
          </w:pPr>
          <w:r w:rsidRPr="00DD2C1A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99FC71F469DD49BB8C3008CF96DDB5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7850BB-CFAF-4B0A-8CD2-57BE5C49B46B}"/>
      </w:docPartPr>
      <w:docPartBody>
        <w:p w:rsidR="009B03C0" w:rsidRDefault="006F319B" w:rsidP="006F319B">
          <w:pPr>
            <w:pStyle w:val="99FC71F469DD49BB8C3008CF96DDB518"/>
          </w:pPr>
          <w:r w:rsidRPr="00C57393">
            <w:rPr>
              <w:rStyle w:val="PlaceholderText"/>
              <w:lang w:val="en-US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2A"/>
    <w:rsid w:val="0014374C"/>
    <w:rsid w:val="006F319B"/>
    <w:rsid w:val="009B03C0"/>
    <w:rsid w:val="00A3108B"/>
    <w:rsid w:val="00A6454F"/>
    <w:rsid w:val="00BC2B20"/>
    <w:rsid w:val="00E8202A"/>
    <w:rsid w:val="00EE2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F319B"/>
    <w:rPr>
      <w:color w:val="808080"/>
    </w:rPr>
  </w:style>
  <w:style w:type="paragraph" w:customStyle="1" w:styleId="2F1F8312F95B42069811439F037CA284">
    <w:name w:val="2F1F8312F95B42069811439F037CA284"/>
    <w:rsid w:val="00E8202A"/>
    <w:pPr>
      <w:spacing w:after="260" w:line="260" w:lineRule="atLeast"/>
    </w:pPr>
    <w:rPr>
      <w:lang w:val="sv-SE"/>
    </w:rPr>
  </w:style>
  <w:style w:type="paragraph" w:customStyle="1" w:styleId="71A94EB8BDB24CBCA9734DC194982A50">
    <w:name w:val="71A94EB8BDB24CBCA9734DC194982A50"/>
    <w:rsid w:val="00E8202A"/>
    <w:pPr>
      <w:spacing w:after="260" w:line="260" w:lineRule="atLeast"/>
    </w:pPr>
    <w:rPr>
      <w:lang w:val="sv-SE"/>
    </w:rPr>
  </w:style>
  <w:style w:type="paragraph" w:customStyle="1" w:styleId="CE43531E95E74223BCD29156E6694B3E">
    <w:name w:val="CE43531E95E74223BCD29156E6694B3E"/>
    <w:rsid w:val="00E8202A"/>
    <w:pPr>
      <w:spacing w:after="260" w:line="260" w:lineRule="atLeast"/>
    </w:pPr>
    <w:rPr>
      <w:lang w:val="sv-SE"/>
    </w:rPr>
  </w:style>
  <w:style w:type="paragraph" w:customStyle="1" w:styleId="67C5AB915EB749719DFEFC64D8924558">
    <w:name w:val="67C5AB915EB749719DFEFC64D8924558"/>
    <w:rsid w:val="00E8202A"/>
    <w:pPr>
      <w:spacing w:after="260" w:line="260" w:lineRule="atLeast"/>
    </w:pPr>
    <w:rPr>
      <w:lang w:val="sv-SE"/>
    </w:rPr>
  </w:style>
  <w:style w:type="paragraph" w:customStyle="1" w:styleId="457A073104D74E70B7CDDB049764BC7E">
    <w:name w:val="457A073104D74E70B7CDDB049764BC7E"/>
    <w:rsid w:val="00E8202A"/>
    <w:pPr>
      <w:spacing w:after="260" w:line="260" w:lineRule="atLeast"/>
    </w:pPr>
    <w:rPr>
      <w:lang w:val="sv-SE"/>
    </w:rPr>
  </w:style>
  <w:style w:type="paragraph" w:customStyle="1" w:styleId="C05912A1C3BA4BF2943F816DC7DFDE07">
    <w:name w:val="C05912A1C3BA4BF2943F816DC7DFDE07"/>
    <w:rsid w:val="00E8202A"/>
    <w:pPr>
      <w:spacing w:after="260" w:line="260" w:lineRule="atLeast"/>
    </w:pPr>
    <w:rPr>
      <w:lang w:val="sv-SE"/>
    </w:rPr>
  </w:style>
  <w:style w:type="paragraph" w:customStyle="1" w:styleId="E019B75354FA4FB7B511E62EC6D82424">
    <w:name w:val="E019B75354FA4FB7B511E62EC6D82424"/>
    <w:rsid w:val="00E8202A"/>
  </w:style>
  <w:style w:type="paragraph" w:customStyle="1" w:styleId="77E657386C7A4B08B1D03482030770B0">
    <w:name w:val="77E657386C7A4B08B1D03482030770B0"/>
    <w:rsid w:val="00E8202A"/>
  </w:style>
  <w:style w:type="paragraph" w:customStyle="1" w:styleId="2F1F8312F95B42069811439F037CA2841">
    <w:name w:val="2F1F8312F95B42069811439F037CA2841"/>
    <w:rsid w:val="00E8202A"/>
    <w:pPr>
      <w:spacing w:after="260" w:line="260" w:lineRule="atLeast"/>
    </w:pPr>
    <w:rPr>
      <w:lang w:val="sv-SE"/>
    </w:rPr>
  </w:style>
  <w:style w:type="paragraph" w:customStyle="1" w:styleId="71A94EB8BDB24CBCA9734DC194982A501">
    <w:name w:val="71A94EB8BDB24CBCA9734DC194982A501"/>
    <w:rsid w:val="00E8202A"/>
    <w:pPr>
      <w:spacing w:after="260" w:line="260" w:lineRule="atLeast"/>
    </w:pPr>
    <w:rPr>
      <w:lang w:val="sv-SE"/>
    </w:rPr>
  </w:style>
  <w:style w:type="paragraph" w:customStyle="1" w:styleId="CE43531E95E74223BCD29156E6694B3E1">
    <w:name w:val="CE43531E95E74223BCD29156E6694B3E1"/>
    <w:rsid w:val="00E8202A"/>
    <w:pPr>
      <w:spacing w:after="260" w:line="260" w:lineRule="atLeast"/>
    </w:pPr>
    <w:rPr>
      <w:lang w:val="sv-SE"/>
    </w:rPr>
  </w:style>
  <w:style w:type="paragraph" w:customStyle="1" w:styleId="67C5AB915EB749719DFEFC64D89245581">
    <w:name w:val="67C5AB915EB749719DFEFC64D89245581"/>
    <w:rsid w:val="00E8202A"/>
    <w:pPr>
      <w:spacing w:after="260" w:line="260" w:lineRule="atLeast"/>
    </w:pPr>
    <w:rPr>
      <w:lang w:val="sv-SE"/>
    </w:rPr>
  </w:style>
  <w:style w:type="paragraph" w:customStyle="1" w:styleId="457A073104D74E70B7CDDB049764BC7E1">
    <w:name w:val="457A073104D74E70B7CDDB049764BC7E1"/>
    <w:rsid w:val="00E8202A"/>
    <w:pPr>
      <w:spacing w:after="260" w:line="260" w:lineRule="atLeast"/>
    </w:pPr>
    <w:rPr>
      <w:lang w:val="sv-SE"/>
    </w:rPr>
  </w:style>
  <w:style w:type="paragraph" w:customStyle="1" w:styleId="C05912A1C3BA4BF2943F816DC7DFDE071">
    <w:name w:val="C05912A1C3BA4BF2943F816DC7DFDE071"/>
    <w:rsid w:val="00E8202A"/>
    <w:pPr>
      <w:spacing w:after="260" w:line="260" w:lineRule="atLeast"/>
    </w:pPr>
    <w:rPr>
      <w:lang w:val="sv-SE"/>
    </w:rPr>
  </w:style>
  <w:style w:type="paragraph" w:customStyle="1" w:styleId="EF65096D6589415694F3A3C4E389798B">
    <w:name w:val="EF65096D6589415694F3A3C4E389798B"/>
    <w:rsid w:val="00E8202A"/>
    <w:pPr>
      <w:spacing w:after="260" w:line="260" w:lineRule="atLeast"/>
    </w:pPr>
    <w:rPr>
      <w:lang w:val="sv-SE"/>
    </w:rPr>
  </w:style>
  <w:style w:type="paragraph" w:customStyle="1" w:styleId="7B24BDA9D9A442A6BB087BB3E12D99BF">
    <w:name w:val="7B24BDA9D9A442A6BB087BB3E12D99BF"/>
    <w:rsid w:val="00E8202A"/>
    <w:pPr>
      <w:spacing w:after="260" w:line="260" w:lineRule="atLeast"/>
    </w:pPr>
    <w:rPr>
      <w:lang w:val="sv-SE"/>
    </w:rPr>
  </w:style>
  <w:style w:type="paragraph" w:customStyle="1" w:styleId="566035717C1F4080AAB6002D05C74B33">
    <w:name w:val="566035717C1F4080AAB6002D05C74B33"/>
    <w:rsid w:val="00E8202A"/>
    <w:pPr>
      <w:spacing w:after="260" w:line="260" w:lineRule="atLeast"/>
    </w:pPr>
    <w:rPr>
      <w:lang w:val="sv-SE"/>
    </w:rPr>
  </w:style>
  <w:style w:type="paragraph" w:customStyle="1" w:styleId="0BB60542393A4359B00DE9BEF7FC6A54">
    <w:name w:val="0BB60542393A4359B00DE9BEF7FC6A54"/>
    <w:rsid w:val="00E8202A"/>
    <w:pPr>
      <w:spacing w:after="260" w:line="260" w:lineRule="atLeast"/>
    </w:pPr>
    <w:rPr>
      <w:lang w:val="sv-SE"/>
    </w:rPr>
  </w:style>
  <w:style w:type="paragraph" w:customStyle="1" w:styleId="BE524483CD91405492C9D2F6B2E8874B">
    <w:name w:val="BE524483CD91405492C9D2F6B2E8874B"/>
    <w:rsid w:val="00E8202A"/>
    <w:pPr>
      <w:spacing w:after="260" w:line="260" w:lineRule="atLeast"/>
    </w:pPr>
    <w:rPr>
      <w:lang w:val="sv-SE"/>
    </w:rPr>
  </w:style>
  <w:style w:type="paragraph" w:customStyle="1" w:styleId="BBFAF685E42C44CCB52EA05B6E287F9F">
    <w:name w:val="BBFAF685E42C44CCB52EA05B6E287F9F"/>
    <w:rsid w:val="00E8202A"/>
    <w:pPr>
      <w:spacing w:after="260" w:line="260" w:lineRule="atLeast"/>
    </w:pPr>
    <w:rPr>
      <w:lang w:val="sv-SE"/>
    </w:rPr>
  </w:style>
  <w:style w:type="paragraph" w:customStyle="1" w:styleId="8D2F10BB9D184E03881B52946FEE5E16">
    <w:name w:val="8D2F10BB9D184E03881B52946FEE5E16"/>
    <w:rsid w:val="00E8202A"/>
  </w:style>
  <w:style w:type="paragraph" w:customStyle="1" w:styleId="6D70477010F24EF39E001AC505D80A51">
    <w:name w:val="6D70477010F24EF39E001AC505D80A51"/>
    <w:rsid w:val="00E8202A"/>
  </w:style>
  <w:style w:type="paragraph" w:customStyle="1" w:styleId="FF2568ADE8CB436184F0D45C93F490F1">
    <w:name w:val="FF2568ADE8CB436184F0D45C93F490F1"/>
    <w:rsid w:val="00E8202A"/>
  </w:style>
  <w:style w:type="paragraph" w:customStyle="1" w:styleId="2795554C3A7A4BB3B0170E3032FD9CAE">
    <w:name w:val="2795554C3A7A4BB3B0170E3032FD9CAE"/>
    <w:rsid w:val="00E8202A"/>
  </w:style>
  <w:style w:type="paragraph" w:customStyle="1" w:styleId="49E991482AE74DEEBDDF18AAFC3A7728">
    <w:name w:val="49E991482AE74DEEBDDF18AAFC3A7728"/>
    <w:rsid w:val="00E8202A"/>
  </w:style>
  <w:style w:type="paragraph" w:customStyle="1" w:styleId="2F1751A8AE7341C8B1010ACFBFD8A13B">
    <w:name w:val="2F1751A8AE7341C8B1010ACFBFD8A13B"/>
    <w:rsid w:val="00E8202A"/>
  </w:style>
  <w:style w:type="paragraph" w:customStyle="1" w:styleId="12145C1F39C940AF80431AEDCA0ADF26">
    <w:name w:val="12145C1F39C940AF80431AEDCA0ADF26"/>
    <w:rsid w:val="00E8202A"/>
  </w:style>
  <w:style w:type="paragraph" w:customStyle="1" w:styleId="AAA6B87C41BB4517A3838E6A9FA648EF">
    <w:name w:val="AAA6B87C41BB4517A3838E6A9FA648EF"/>
    <w:rsid w:val="00E8202A"/>
  </w:style>
  <w:style w:type="paragraph" w:customStyle="1" w:styleId="BF24BCCE97C341E19C434B3A0D4964D9">
    <w:name w:val="BF24BCCE97C341E19C434B3A0D4964D9"/>
    <w:rsid w:val="00E8202A"/>
  </w:style>
  <w:style w:type="paragraph" w:customStyle="1" w:styleId="ABFA9AA69B174875BA4E5B472515305F">
    <w:name w:val="ABFA9AA69B174875BA4E5B472515305F"/>
    <w:rsid w:val="00E8202A"/>
  </w:style>
  <w:style w:type="paragraph" w:customStyle="1" w:styleId="2F1F8312F95B42069811439F037CA2842">
    <w:name w:val="2F1F8312F95B42069811439F037CA2842"/>
    <w:rsid w:val="00E8202A"/>
    <w:pPr>
      <w:spacing w:after="260" w:line="260" w:lineRule="atLeast"/>
    </w:pPr>
    <w:rPr>
      <w:lang w:val="sv-SE"/>
    </w:rPr>
  </w:style>
  <w:style w:type="paragraph" w:customStyle="1" w:styleId="71A94EB8BDB24CBCA9734DC194982A502">
    <w:name w:val="71A94EB8BDB24CBCA9734DC194982A502"/>
    <w:rsid w:val="00E8202A"/>
    <w:pPr>
      <w:spacing w:after="260" w:line="260" w:lineRule="atLeast"/>
    </w:pPr>
    <w:rPr>
      <w:lang w:val="sv-SE"/>
    </w:rPr>
  </w:style>
  <w:style w:type="paragraph" w:customStyle="1" w:styleId="CE43531E95E74223BCD29156E6694B3E2">
    <w:name w:val="CE43531E95E74223BCD29156E6694B3E2"/>
    <w:rsid w:val="00E8202A"/>
    <w:pPr>
      <w:spacing w:after="260" w:line="260" w:lineRule="atLeast"/>
    </w:pPr>
    <w:rPr>
      <w:lang w:val="sv-SE"/>
    </w:rPr>
  </w:style>
  <w:style w:type="paragraph" w:customStyle="1" w:styleId="67C5AB915EB749719DFEFC64D89245582">
    <w:name w:val="67C5AB915EB749719DFEFC64D89245582"/>
    <w:rsid w:val="00E8202A"/>
    <w:pPr>
      <w:spacing w:after="260" w:line="260" w:lineRule="atLeast"/>
    </w:pPr>
    <w:rPr>
      <w:lang w:val="sv-SE"/>
    </w:rPr>
  </w:style>
  <w:style w:type="paragraph" w:customStyle="1" w:styleId="457A073104D74E70B7CDDB049764BC7E2">
    <w:name w:val="457A073104D74E70B7CDDB049764BC7E2"/>
    <w:rsid w:val="00E8202A"/>
    <w:pPr>
      <w:spacing w:after="260" w:line="260" w:lineRule="atLeast"/>
    </w:pPr>
    <w:rPr>
      <w:lang w:val="sv-SE"/>
    </w:rPr>
  </w:style>
  <w:style w:type="paragraph" w:customStyle="1" w:styleId="C05912A1C3BA4BF2943F816DC7DFDE072">
    <w:name w:val="C05912A1C3BA4BF2943F816DC7DFDE072"/>
    <w:rsid w:val="00E8202A"/>
    <w:pPr>
      <w:spacing w:after="260" w:line="260" w:lineRule="atLeast"/>
    </w:pPr>
    <w:rPr>
      <w:lang w:val="sv-SE"/>
    </w:rPr>
  </w:style>
  <w:style w:type="paragraph" w:customStyle="1" w:styleId="EF65096D6589415694F3A3C4E389798B1">
    <w:name w:val="EF65096D6589415694F3A3C4E389798B1"/>
    <w:rsid w:val="00E8202A"/>
    <w:pPr>
      <w:spacing w:after="260" w:line="260" w:lineRule="atLeast"/>
    </w:pPr>
    <w:rPr>
      <w:lang w:val="sv-SE"/>
    </w:rPr>
  </w:style>
  <w:style w:type="paragraph" w:customStyle="1" w:styleId="7B24BDA9D9A442A6BB087BB3E12D99BF1">
    <w:name w:val="7B24BDA9D9A442A6BB087BB3E12D99BF1"/>
    <w:rsid w:val="00E8202A"/>
    <w:pPr>
      <w:spacing w:after="260" w:line="260" w:lineRule="atLeast"/>
    </w:pPr>
    <w:rPr>
      <w:lang w:val="sv-SE"/>
    </w:rPr>
  </w:style>
  <w:style w:type="paragraph" w:customStyle="1" w:styleId="566035717C1F4080AAB6002D05C74B331">
    <w:name w:val="566035717C1F4080AAB6002D05C74B331"/>
    <w:rsid w:val="00E8202A"/>
    <w:pPr>
      <w:spacing w:after="260" w:line="260" w:lineRule="atLeast"/>
    </w:pPr>
    <w:rPr>
      <w:lang w:val="sv-SE"/>
    </w:rPr>
  </w:style>
  <w:style w:type="paragraph" w:customStyle="1" w:styleId="0BB60542393A4359B00DE9BEF7FC6A541">
    <w:name w:val="0BB60542393A4359B00DE9BEF7FC6A541"/>
    <w:rsid w:val="00E8202A"/>
    <w:pPr>
      <w:spacing w:after="260" w:line="260" w:lineRule="atLeast"/>
    </w:pPr>
    <w:rPr>
      <w:lang w:val="sv-SE"/>
    </w:rPr>
  </w:style>
  <w:style w:type="paragraph" w:customStyle="1" w:styleId="BE524483CD91405492C9D2F6B2E8874B1">
    <w:name w:val="BE524483CD91405492C9D2F6B2E8874B1"/>
    <w:rsid w:val="00E8202A"/>
    <w:pPr>
      <w:spacing w:after="260" w:line="260" w:lineRule="atLeast"/>
    </w:pPr>
    <w:rPr>
      <w:lang w:val="sv-SE"/>
    </w:rPr>
  </w:style>
  <w:style w:type="paragraph" w:customStyle="1" w:styleId="BBFAF685E42C44CCB52EA05B6E287F9F1">
    <w:name w:val="BBFAF685E42C44CCB52EA05B6E287F9F1"/>
    <w:rsid w:val="00E8202A"/>
    <w:pPr>
      <w:spacing w:after="260" w:line="260" w:lineRule="atLeast"/>
    </w:pPr>
    <w:rPr>
      <w:lang w:val="sv-SE"/>
    </w:rPr>
  </w:style>
  <w:style w:type="paragraph" w:customStyle="1" w:styleId="A8E8F3E1A2DE470A965F01E6F08EB6CA">
    <w:name w:val="A8E8F3E1A2DE470A965F01E6F08EB6CA"/>
    <w:rsid w:val="00E8202A"/>
  </w:style>
  <w:style w:type="paragraph" w:customStyle="1" w:styleId="F62B2E70340847FD91CF405EFB796200">
    <w:name w:val="F62B2E70340847FD91CF405EFB796200"/>
    <w:rsid w:val="00E8202A"/>
  </w:style>
  <w:style w:type="paragraph" w:customStyle="1" w:styleId="00F4992059554F62A025E5DD9005F647">
    <w:name w:val="00F4992059554F62A025E5DD9005F647"/>
    <w:rsid w:val="00E8202A"/>
  </w:style>
  <w:style w:type="paragraph" w:customStyle="1" w:styleId="378338668A46418F8E31D507A2CBD2FE">
    <w:name w:val="378338668A46418F8E31D507A2CBD2FE"/>
    <w:rsid w:val="00E8202A"/>
  </w:style>
  <w:style w:type="paragraph" w:customStyle="1" w:styleId="7054B650CF2442CC9D54EFEDC99F3EF9">
    <w:name w:val="7054B650CF2442CC9D54EFEDC99F3EF9"/>
    <w:rsid w:val="00E8202A"/>
  </w:style>
  <w:style w:type="paragraph" w:customStyle="1" w:styleId="809BC49FFE7A45DD8A0D3AC873B37F73">
    <w:name w:val="809BC49FFE7A45DD8A0D3AC873B37F73"/>
    <w:rsid w:val="00E8202A"/>
  </w:style>
  <w:style w:type="paragraph" w:customStyle="1" w:styleId="786531FC180F4E3FBB6ED234CD4E0111">
    <w:name w:val="786531FC180F4E3FBB6ED234CD4E0111"/>
    <w:rsid w:val="00E8202A"/>
  </w:style>
  <w:style w:type="paragraph" w:customStyle="1" w:styleId="4A110510AF824803918D2D897B064469">
    <w:name w:val="4A110510AF824803918D2D897B064469"/>
    <w:rsid w:val="00E8202A"/>
  </w:style>
  <w:style w:type="paragraph" w:customStyle="1" w:styleId="EA5FA55EE39A48A2A915C47D85D1F7CB">
    <w:name w:val="EA5FA55EE39A48A2A915C47D85D1F7CB"/>
    <w:rsid w:val="00E8202A"/>
  </w:style>
  <w:style w:type="paragraph" w:customStyle="1" w:styleId="A22E2C1E84134A32849D83359382461E">
    <w:name w:val="A22E2C1E84134A32849D83359382461E"/>
    <w:rsid w:val="00E8202A"/>
  </w:style>
  <w:style w:type="paragraph" w:customStyle="1" w:styleId="DC341D8BF939491AB66A81B512E009B7">
    <w:name w:val="DC341D8BF939491AB66A81B512E009B7"/>
    <w:rsid w:val="00E8202A"/>
  </w:style>
  <w:style w:type="paragraph" w:customStyle="1" w:styleId="E91AF653CBE54FC09BF716A4DE927A11">
    <w:name w:val="E91AF653CBE54FC09BF716A4DE927A11"/>
    <w:rsid w:val="00E8202A"/>
  </w:style>
  <w:style w:type="paragraph" w:customStyle="1" w:styleId="B21084EEF2AC46C8AA916B9A3C669D53">
    <w:name w:val="B21084EEF2AC46C8AA916B9A3C669D53"/>
    <w:rsid w:val="00E8202A"/>
  </w:style>
  <w:style w:type="paragraph" w:customStyle="1" w:styleId="FE5DF9B52F3C43ABBDE112A2E4B189AE">
    <w:name w:val="FE5DF9B52F3C43ABBDE112A2E4B189AE"/>
    <w:rsid w:val="00E8202A"/>
  </w:style>
  <w:style w:type="paragraph" w:customStyle="1" w:styleId="078162DA5D22473D95876E77D23A0EEF">
    <w:name w:val="078162DA5D22473D95876E77D23A0EEF"/>
    <w:rsid w:val="00E8202A"/>
  </w:style>
  <w:style w:type="paragraph" w:customStyle="1" w:styleId="87575FAB9C4449E09BC89A64D53B3252">
    <w:name w:val="87575FAB9C4449E09BC89A64D53B3252"/>
    <w:rsid w:val="00E8202A"/>
  </w:style>
  <w:style w:type="paragraph" w:customStyle="1" w:styleId="501D72A328DA4AC99B0349C70D377D39">
    <w:name w:val="501D72A328DA4AC99B0349C70D377D39"/>
    <w:rsid w:val="00E8202A"/>
  </w:style>
  <w:style w:type="paragraph" w:customStyle="1" w:styleId="9BCF92F6425B4CEB8AE6C3B9D4CB56D0">
    <w:name w:val="9BCF92F6425B4CEB8AE6C3B9D4CB56D0"/>
    <w:rsid w:val="00E8202A"/>
  </w:style>
  <w:style w:type="paragraph" w:customStyle="1" w:styleId="F2AB72E53BFA433590E09FE03B7AA81F">
    <w:name w:val="F2AB72E53BFA433590E09FE03B7AA81F"/>
    <w:rsid w:val="00E8202A"/>
  </w:style>
  <w:style w:type="paragraph" w:customStyle="1" w:styleId="0D7F565161504BE293A9D95F5230037E">
    <w:name w:val="0D7F565161504BE293A9D95F5230037E"/>
    <w:rsid w:val="00E8202A"/>
  </w:style>
  <w:style w:type="paragraph" w:customStyle="1" w:styleId="D85C2F4CE21348A28A83590D2756F316">
    <w:name w:val="D85C2F4CE21348A28A83590D2756F316"/>
    <w:rsid w:val="00E8202A"/>
  </w:style>
  <w:style w:type="paragraph" w:customStyle="1" w:styleId="A53CE46D10B84187BADE3ABB0D5CD4C0">
    <w:name w:val="A53CE46D10B84187BADE3ABB0D5CD4C0"/>
    <w:rsid w:val="00E8202A"/>
  </w:style>
  <w:style w:type="paragraph" w:customStyle="1" w:styleId="1E48EA5B13EA476BBDC01B776B842A2C">
    <w:name w:val="1E48EA5B13EA476BBDC01B776B842A2C"/>
    <w:rsid w:val="00E8202A"/>
  </w:style>
  <w:style w:type="paragraph" w:customStyle="1" w:styleId="5656169F4C654A41989952741A3A3C5D">
    <w:name w:val="5656169F4C654A41989952741A3A3C5D"/>
    <w:rsid w:val="00E8202A"/>
  </w:style>
  <w:style w:type="paragraph" w:customStyle="1" w:styleId="2D68DA49D5774EB6A5B3D4F259D238A0">
    <w:name w:val="2D68DA49D5774EB6A5B3D4F259D238A0"/>
    <w:rsid w:val="00E8202A"/>
  </w:style>
  <w:style w:type="paragraph" w:customStyle="1" w:styleId="56275F1A087E41E992BD5B3C9FF52602">
    <w:name w:val="56275F1A087E41E992BD5B3C9FF52602"/>
    <w:rsid w:val="00A6454F"/>
  </w:style>
  <w:style w:type="paragraph" w:customStyle="1" w:styleId="3BA3F65310894E1AAA3DC400B43AF926">
    <w:name w:val="3BA3F65310894E1AAA3DC400B43AF926"/>
    <w:rsid w:val="00A6454F"/>
  </w:style>
  <w:style w:type="paragraph" w:customStyle="1" w:styleId="D898FF85987E4C3F9278810D11901AEB">
    <w:name w:val="D898FF85987E4C3F9278810D11901AEB"/>
    <w:rsid w:val="00A6454F"/>
  </w:style>
  <w:style w:type="paragraph" w:customStyle="1" w:styleId="DF14EB6491E14C2DAA16F8580EDC94BF">
    <w:name w:val="DF14EB6491E14C2DAA16F8580EDC94BF"/>
    <w:rsid w:val="00A6454F"/>
  </w:style>
  <w:style w:type="paragraph" w:customStyle="1" w:styleId="D078F6B7B4094896B2D6126A219BCF34">
    <w:name w:val="D078F6B7B4094896B2D6126A219BCF34"/>
    <w:rsid w:val="00A6454F"/>
  </w:style>
  <w:style w:type="paragraph" w:customStyle="1" w:styleId="2F1F8312F95B42069811439F037CA2843">
    <w:name w:val="2F1F8312F95B42069811439F037CA2843"/>
    <w:rsid w:val="00EE240C"/>
    <w:pPr>
      <w:spacing w:after="260" w:line="260" w:lineRule="atLeast"/>
    </w:pPr>
    <w:rPr>
      <w:lang w:val="sv-SE"/>
    </w:rPr>
  </w:style>
  <w:style w:type="paragraph" w:customStyle="1" w:styleId="71A94EB8BDB24CBCA9734DC194982A503">
    <w:name w:val="71A94EB8BDB24CBCA9734DC194982A503"/>
    <w:rsid w:val="00EE240C"/>
    <w:pPr>
      <w:spacing w:after="260" w:line="260" w:lineRule="atLeast"/>
    </w:pPr>
    <w:rPr>
      <w:lang w:val="sv-SE"/>
    </w:rPr>
  </w:style>
  <w:style w:type="paragraph" w:customStyle="1" w:styleId="CE43531E95E74223BCD29156E6694B3E3">
    <w:name w:val="CE43531E95E74223BCD29156E6694B3E3"/>
    <w:rsid w:val="00EE240C"/>
    <w:pPr>
      <w:spacing w:after="260" w:line="260" w:lineRule="atLeast"/>
    </w:pPr>
    <w:rPr>
      <w:lang w:val="sv-SE"/>
    </w:rPr>
  </w:style>
  <w:style w:type="paragraph" w:customStyle="1" w:styleId="67C5AB915EB749719DFEFC64D89245583">
    <w:name w:val="67C5AB915EB749719DFEFC64D89245583"/>
    <w:rsid w:val="00EE240C"/>
    <w:pPr>
      <w:spacing w:after="260" w:line="260" w:lineRule="atLeast"/>
    </w:pPr>
    <w:rPr>
      <w:lang w:val="sv-SE"/>
    </w:rPr>
  </w:style>
  <w:style w:type="paragraph" w:customStyle="1" w:styleId="457A073104D74E70B7CDDB049764BC7E3">
    <w:name w:val="457A073104D74E70B7CDDB049764BC7E3"/>
    <w:rsid w:val="00EE240C"/>
    <w:pPr>
      <w:spacing w:after="260" w:line="260" w:lineRule="atLeast"/>
    </w:pPr>
    <w:rPr>
      <w:lang w:val="sv-SE"/>
    </w:rPr>
  </w:style>
  <w:style w:type="paragraph" w:customStyle="1" w:styleId="CAF8AD6606E7496A96D4A01DBEAD597F">
    <w:name w:val="CAF8AD6606E7496A96D4A01DBEAD597F"/>
    <w:rsid w:val="00EE240C"/>
    <w:pPr>
      <w:spacing w:after="260" w:line="260" w:lineRule="atLeast"/>
    </w:pPr>
    <w:rPr>
      <w:lang w:val="sv-SE"/>
    </w:rPr>
  </w:style>
  <w:style w:type="paragraph" w:customStyle="1" w:styleId="C05912A1C3BA4BF2943F816DC7DFDE073">
    <w:name w:val="C05912A1C3BA4BF2943F816DC7DFDE073"/>
    <w:rsid w:val="00EE240C"/>
    <w:pPr>
      <w:spacing w:after="260" w:line="260" w:lineRule="atLeast"/>
    </w:pPr>
    <w:rPr>
      <w:lang w:val="sv-SE"/>
    </w:rPr>
  </w:style>
  <w:style w:type="paragraph" w:customStyle="1" w:styleId="EF65096D6589415694F3A3C4E389798B2">
    <w:name w:val="EF65096D6589415694F3A3C4E389798B2"/>
    <w:rsid w:val="00EE240C"/>
    <w:pPr>
      <w:spacing w:after="260" w:line="260" w:lineRule="atLeast"/>
    </w:pPr>
    <w:rPr>
      <w:lang w:val="sv-SE"/>
    </w:rPr>
  </w:style>
  <w:style w:type="paragraph" w:customStyle="1" w:styleId="7B24BDA9D9A442A6BB087BB3E12D99BF2">
    <w:name w:val="7B24BDA9D9A442A6BB087BB3E12D99BF2"/>
    <w:rsid w:val="00EE240C"/>
    <w:pPr>
      <w:spacing w:after="260" w:line="260" w:lineRule="atLeast"/>
    </w:pPr>
    <w:rPr>
      <w:lang w:val="sv-SE"/>
    </w:rPr>
  </w:style>
  <w:style w:type="paragraph" w:customStyle="1" w:styleId="566035717C1F4080AAB6002D05C74B332">
    <w:name w:val="566035717C1F4080AAB6002D05C74B332"/>
    <w:rsid w:val="00EE240C"/>
    <w:pPr>
      <w:spacing w:after="260" w:line="260" w:lineRule="atLeast"/>
    </w:pPr>
    <w:rPr>
      <w:lang w:val="sv-SE"/>
    </w:rPr>
  </w:style>
  <w:style w:type="paragraph" w:customStyle="1" w:styleId="00F4992059554F62A025E5DD9005F6471">
    <w:name w:val="00F4992059554F62A025E5DD9005F6471"/>
    <w:rsid w:val="00EE240C"/>
    <w:pPr>
      <w:spacing w:after="260" w:line="260" w:lineRule="atLeast"/>
    </w:pPr>
    <w:rPr>
      <w:lang w:val="sv-SE"/>
    </w:rPr>
  </w:style>
  <w:style w:type="paragraph" w:customStyle="1" w:styleId="378338668A46418F8E31D507A2CBD2FE1">
    <w:name w:val="378338668A46418F8E31D507A2CBD2FE1"/>
    <w:rsid w:val="00EE240C"/>
    <w:pPr>
      <w:spacing w:after="260" w:line="260" w:lineRule="atLeast"/>
    </w:pPr>
    <w:rPr>
      <w:lang w:val="sv-SE"/>
    </w:rPr>
  </w:style>
  <w:style w:type="paragraph" w:customStyle="1" w:styleId="7054B650CF2442CC9D54EFEDC99F3EF91">
    <w:name w:val="7054B650CF2442CC9D54EFEDC99F3EF91"/>
    <w:rsid w:val="00EE240C"/>
    <w:pPr>
      <w:spacing w:after="260" w:line="260" w:lineRule="atLeast"/>
    </w:pPr>
    <w:rPr>
      <w:lang w:val="sv-SE"/>
    </w:rPr>
  </w:style>
  <w:style w:type="paragraph" w:customStyle="1" w:styleId="4A110510AF824803918D2D897B0644691">
    <w:name w:val="4A110510AF824803918D2D897B0644691"/>
    <w:rsid w:val="00EE240C"/>
    <w:pPr>
      <w:spacing w:after="260" w:line="260" w:lineRule="atLeast"/>
    </w:pPr>
    <w:rPr>
      <w:lang w:val="sv-SE"/>
    </w:rPr>
  </w:style>
  <w:style w:type="paragraph" w:customStyle="1" w:styleId="EA5FA55EE39A48A2A915C47D85D1F7CB1">
    <w:name w:val="EA5FA55EE39A48A2A915C47D85D1F7CB1"/>
    <w:rsid w:val="00EE240C"/>
    <w:pPr>
      <w:spacing w:after="260" w:line="260" w:lineRule="atLeast"/>
    </w:pPr>
    <w:rPr>
      <w:lang w:val="sv-SE"/>
    </w:rPr>
  </w:style>
  <w:style w:type="paragraph" w:customStyle="1" w:styleId="A22E2C1E84134A32849D83359382461E1">
    <w:name w:val="A22E2C1E84134A32849D83359382461E1"/>
    <w:rsid w:val="00EE240C"/>
    <w:pPr>
      <w:spacing w:after="260" w:line="260" w:lineRule="atLeast"/>
    </w:pPr>
    <w:rPr>
      <w:lang w:val="sv-SE"/>
    </w:rPr>
  </w:style>
  <w:style w:type="paragraph" w:customStyle="1" w:styleId="B355BAA491FE47B6B745ACE14F845FD3">
    <w:name w:val="B355BAA491FE47B6B745ACE14F845FD3"/>
    <w:rsid w:val="00A3108B"/>
  </w:style>
  <w:style w:type="paragraph" w:customStyle="1" w:styleId="17AF72EFBE384F11955B75FDA1E34C95">
    <w:name w:val="17AF72EFBE384F11955B75FDA1E34C95"/>
    <w:rsid w:val="00A3108B"/>
  </w:style>
  <w:style w:type="paragraph" w:customStyle="1" w:styleId="6E5A4BD871A14511A86C07F5144C8C35">
    <w:name w:val="6E5A4BD871A14511A86C07F5144C8C35"/>
    <w:rsid w:val="00A3108B"/>
  </w:style>
  <w:style w:type="paragraph" w:customStyle="1" w:styleId="6AD210DD2BEF4E2C88885105DEB100B7">
    <w:name w:val="6AD210DD2BEF4E2C88885105DEB100B7"/>
    <w:rsid w:val="00A3108B"/>
  </w:style>
  <w:style w:type="paragraph" w:customStyle="1" w:styleId="A409D68CD964435D9B034E3818CAAA9C">
    <w:name w:val="A409D68CD964435D9B034E3818CAAA9C"/>
    <w:rsid w:val="00A3108B"/>
  </w:style>
  <w:style w:type="paragraph" w:customStyle="1" w:styleId="926BB06E7CCC421985934A4280623B12">
    <w:name w:val="926BB06E7CCC421985934A4280623B12"/>
    <w:rsid w:val="00A3108B"/>
  </w:style>
  <w:style w:type="paragraph" w:customStyle="1" w:styleId="FE626CBC4BE04D78BB4B1295C8BDC2A1">
    <w:name w:val="FE626CBC4BE04D78BB4B1295C8BDC2A1"/>
    <w:rsid w:val="00A3108B"/>
  </w:style>
  <w:style w:type="paragraph" w:customStyle="1" w:styleId="2638036260A943F1B32ACD43BFCAF7DD">
    <w:name w:val="2638036260A943F1B32ACD43BFCAF7DD"/>
    <w:rsid w:val="00A3108B"/>
  </w:style>
  <w:style w:type="paragraph" w:customStyle="1" w:styleId="E0F0675BCE39445A85D81D5BB3393D3E">
    <w:name w:val="E0F0675BCE39445A85D81D5BB3393D3E"/>
    <w:rsid w:val="00A3108B"/>
  </w:style>
  <w:style w:type="paragraph" w:customStyle="1" w:styleId="80658C3D0D924C6C9BCEA8123A65C481">
    <w:name w:val="80658C3D0D924C6C9BCEA8123A65C481"/>
    <w:rsid w:val="00A3108B"/>
  </w:style>
  <w:style w:type="paragraph" w:customStyle="1" w:styleId="1770FDAC674D4E7E9322C48993B7A700">
    <w:name w:val="1770FDAC674D4E7E9322C48993B7A700"/>
    <w:rsid w:val="00A3108B"/>
  </w:style>
  <w:style w:type="paragraph" w:customStyle="1" w:styleId="5EF9F851C5A84212BB54E5880FC85221">
    <w:name w:val="5EF9F851C5A84212BB54E5880FC85221"/>
    <w:rsid w:val="00A3108B"/>
  </w:style>
  <w:style w:type="paragraph" w:customStyle="1" w:styleId="ABD0CDEE42594E468261BB7A369CAE56">
    <w:name w:val="ABD0CDEE42594E468261BB7A369CAE56"/>
    <w:rsid w:val="00A3108B"/>
  </w:style>
  <w:style w:type="paragraph" w:customStyle="1" w:styleId="2F1F8312F95B42069811439F037CA2844">
    <w:name w:val="2F1F8312F95B42069811439F037CA2844"/>
    <w:rsid w:val="00A3108B"/>
    <w:pPr>
      <w:spacing w:after="260" w:line="260" w:lineRule="atLeast"/>
    </w:pPr>
    <w:rPr>
      <w:lang w:val="sv-SE"/>
    </w:rPr>
  </w:style>
  <w:style w:type="paragraph" w:customStyle="1" w:styleId="71A94EB8BDB24CBCA9734DC194982A504">
    <w:name w:val="71A94EB8BDB24CBCA9734DC194982A504"/>
    <w:rsid w:val="00A3108B"/>
    <w:pPr>
      <w:spacing w:after="260" w:line="260" w:lineRule="atLeast"/>
    </w:pPr>
    <w:rPr>
      <w:lang w:val="sv-SE"/>
    </w:rPr>
  </w:style>
  <w:style w:type="paragraph" w:customStyle="1" w:styleId="CE43531E95E74223BCD29156E6694B3E4">
    <w:name w:val="CE43531E95E74223BCD29156E6694B3E4"/>
    <w:rsid w:val="00A3108B"/>
    <w:pPr>
      <w:spacing w:after="260" w:line="260" w:lineRule="atLeast"/>
    </w:pPr>
    <w:rPr>
      <w:lang w:val="sv-SE"/>
    </w:rPr>
  </w:style>
  <w:style w:type="paragraph" w:customStyle="1" w:styleId="67C5AB915EB749719DFEFC64D89245584">
    <w:name w:val="67C5AB915EB749719DFEFC64D89245584"/>
    <w:rsid w:val="00A3108B"/>
    <w:pPr>
      <w:spacing w:after="260" w:line="260" w:lineRule="atLeast"/>
    </w:pPr>
    <w:rPr>
      <w:lang w:val="sv-SE"/>
    </w:rPr>
  </w:style>
  <w:style w:type="paragraph" w:customStyle="1" w:styleId="457A073104D74E70B7CDDB049764BC7E4">
    <w:name w:val="457A073104D74E70B7CDDB049764BC7E4"/>
    <w:rsid w:val="00A3108B"/>
    <w:pPr>
      <w:spacing w:after="260" w:line="260" w:lineRule="atLeast"/>
    </w:pPr>
    <w:rPr>
      <w:lang w:val="sv-SE"/>
    </w:rPr>
  </w:style>
  <w:style w:type="paragraph" w:customStyle="1" w:styleId="CAF8AD6606E7496A96D4A01DBEAD597F1">
    <w:name w:val="CAF8AD6606E7496A96D4A01DBEAD597F1"/>
    <w:rsid w:val="00A3108B"/>
    <w:pPr>
      <w:spacing w:after="260" w:line="260" w:lineRule="atLeast"/>
    </w:pPr>
    <w:rPr>
      <w:lang w:val="sv-SE"/>
    </w:rPr>
  </w:style>
  <w:style w:type="paragraph" w:customStyle="1" w:styleId="C05912A1C3BA4BF2943F816DC7DFDE074">
    <w:name w:val="C05912A1C3BA4BF2943F816DC7DFDE074"/>
    <w:rsid w:val="00A3108B"/>
    <w:pPr>
      <w:spacing w:after="260" w:line="260" w:lineRule="atLeast"/>
    </w:pPr>
    <w:rPr>
      <w:lang w:val="sv-SE"/>
    </w:rPr>
  </w:style>
  <w:style w:type="paragraph" w:customStyle="1" w:styleId="EF65096D6589415694F3A3C4E389798B3">
    <w:name w:val="EF65096D6589415694F3A3C4E389798B3"/>
    <w:rsid w:val="00A3108B"/>
    <w:pPr>
      <w:spacing w:after="260" w:line="260" w:lineRule="atLeast"/>
    </w:pPr>
    <w:rPr>
      <w:lang w:val="sv-SE"/>
    </w:rPr>
  </w:style>
  <w:style w:type="paragraph" w:customStyle="1" w:styleId="247B7E780AB749BFA85C59CEE86A858B">
    <w:name w:val="247B7E780AB749BFA85C59CEE86A858B"/>
    <w:rsid w:val="00A3108B"/>
    <w:pPr>
      <w:spacing w:after="260" w:line="260" w:lineRule="atLeast"/>
    </w:pPr>
    <w:rPr>
      <w:lang w:val="sv-SE"/>
    </w:rPr>
  </w:style>
  <w:style w:type="paragraph" w:customStyle="1" w:styleId="7B24BDA9D9A442A6BB087BB3E12D99BF3">
    <w:name w:val="7B24BDA9D9A442A6BB087BB3E12D99BF3"/>
    <w:rsid w:val="00A3108B"/>
    <w:pPr>
      <w:spacing w:after="260" w:line="260" w:lineRule="atLeast"/>
    </w:pPr>
    <w:rPr>
      <w:lang w:val="sv-SE"/>
    </w:rPr>
  </w:style>
  <w:style w:type="paragraph" w:customStyle="1" w:styleId="566035717C1F4080AAB6002D05C74B333">
    <w:name w:val="566035717C1F4080AAB6002D05C74B333"/>
    <w:rsid w:val="00A3108B"/>
    <w:pPr>
      <w:spacing w:after="260" w:line="260" w:lineRule="atLeast"/>
    </w:pPr>
    <w:rPr>
      <w:lang w:val="sv-SE"/>
    </w:rPr>
  </w:style>
  <w:style w:type="paragraph" w:customStyle="1" w:styleId="00F4992059554F62A025E5DD9005F6472">
    <w:name w:val="00F4992059554F62A025E5DD9005F6472"/>
    <w:rsid w:val="00A3108B"/>
    <w:pPr>
      <w:spacing w:after="260" w:line="260" w:lineRule="atLeast"/>
    </w:pPr>
    <w:rPr>
      <w:lang w:val="sv-SE"/>
    </w:rPr>
  </w:style>
  <w:style w:type="paragraph" w:customStyle="1" w:styleId="378338668A46418F8E31D507A2CBD2FE2">
    <w:name w:val="378338668A46418F8E31D507A2CBD2FE2"/>
    <w:rsid w:val="00A3108B"/>
    <w:pPr>
      <w:spacing w:after="260" w:line="260" w:lineRule="atLeast"/>
    </w:pPr>
    <w:rPr>
      <w:lang w:val="sv-SE"/>
    </w:rPr>
  </w:style>
  <w:style w:type="paragraph" w:customStyle="1" w:styleId="7054B650CF2442CC9D54EFEDC99F3EF92">
    <w:name w:val="7054B650CF2442CC9D54EFEDC99F3EF92"/>
    <w:rsid w:val="00A3108B"/>
    <w:pPr>
      <w:spacing w:after="260" w:line="260" w:lineRule="atLeast"/>
    </w:pPr>
    <w:rPr>
      <w:lang w:val="sv-SE"/>
    </w:rPr>
  </w:style>
  <w:style w:type="paragraph" w:customStyle="1" w:styleId="4A110510AF824803918D2D897B0644692">
    <w:name w:val="4A110510AF824803918D2D897B0644692"/>
    <w:rsid w:val="00A3108B"/>
    <w:pPr>
      <w:spacing w:after="260" w:line="260" w:lineRule="atLeast"/>
    </w:pPr>
    <w:rPr>
      <w:lang w:val="sv-SE"/>
    </w:rPr>
  </w:style>
  <w:style w:type="paragraph" w:customStyle="1" w:styleId="EA5FA55EE39A48A2A915C47D85D1F7CB2">
    <w:name w:val="EA5FA55EE39A48A2A915C47D85D1F7CB2"/>
    <w:rsid w:val="00A3108B"/>
    <w:pPr>
      <w:spacing w:after="260" w:line="260" w:lineRule="atLeast"/>
    </w:pPr>
    <w:rPr>
      <w:lang w:val="sv-SE"/>
    </w:rPr>
  </w:style>
  <w:style w:type="paragraph" w:customStyle="1" w:styleId="A22E2C1E84134A32849D83359382461E2">
    <w:name w:val="A22E2C1E84134A32849D83359382461E2"/>
    <w:rsid w:val="00A3108B"/>
    <w:pPr>
      <w:spacing w:after="260" w:line="260" w:lineRule="atLeast"/>
    </w:pPr>
    <w:rPr>
      <w:lang w:val="sv-SE"/>
    </w:rPr>
  </w:style>
  <w:style w:type="paragraph" w:customStyle="1" w:styleId="B355BAA491FE47B6B745ACE14F845FD31">
    <w:name w:val="B355BAA491FE47B6B745ACE14F845FD31"/>
    <w:rsid w:val="00A3108B"/>
    <w:pPr>
      <w:spacing w:after="260" w:line="260" w:lineRule="atLeast"/>
    </w:pPr>
    <w:rPr>
      <w:lang w:val="sv-SE"/>
    </w:rPr>
  </w:style>
  <w:style w:type="paragraph" w:customStyle="1" w:styleId="64B78597EBB248F68CAC1602421CC979">
    <w:name w:val="64B78597EBB248F68CAC1602421CC979"/>
    <w:rsid w:val="00A3108B"/>
    <w:pPr>
      <w:spacing w:after="260" w:line="260" w:lineRule="atLeast"/>
    </w:pPr>
    <w:rPr>
      <w:lang w:val="sv-SE"/>
    </w:rPr>
  </w:style>
  <w:style w:type="paragraph" w:customStyle="1" w:styleId="17AF72EFBE384F11955B75FDA1E34C951">
    <w:name w:val="17AF72EFBE384F11955B75FDA1E34C951"/>
    <w:rsid w:val="00A3108B"/>
    <w:pPr>
      <w:spacing w:after="260" w:line="260" w:lineRule="atLeast"/>
    </w:pPr>
    <w:rPr>
      <w:lang w:val="sv-SE"/>
    </w:rPr>
  </w:style>
  <w:style w:type="paragraph" w:customStyle="1" w:styleId="6E5A4BD871A14511A86C07F5144C8C351">
    <w:name w:val="6E5A4BD871A14511A86C07F5144C8C351"/>
    <w:rsid w:val="00A3108B"/>
    <w:pPr>
      <w:spacing w:after="260" w:line="260" w:lineRule="atLeast"/>
    </w:pPr>
    <w:rPr>
      <w:lang w:val="sv-SE"/>
    </w:rPr>
  </w:style>
  <w:style w:type="paragraph" w:customStyle="1" w:styleId="926BB06E7CCC421985934A4280623B121">
    <w:name w:val="926BB06E7CCC421985934A4280623B121"/>
    <w:rsid w:val="00A3108B"/>
    <w:pPr>
      <w:spacing w:after="260" w:line="260" w:lineRule="atLeast"/>
    </w:pPr>
    <w:rPr>
      <w:lang w:val="sv-SE"/>
    </w:rPr>
  </w:style>
  <w:style w:type="paragraph" w:customStyle="1" w:styleId="FE626CBC4BE04D78BB4B1295C8BDC2A11">
    <w:name w:val="FE626CBC4BE04D78BB4B1295C8BDC2A11"/>
    <w:rsid w:val="00A3108B"/>
    <w:pPr>
      <w:spacing w:after="260" w:line="260" w:lineRule="atLeast"/>
    </w:pPr>
    <w:rPr>
      <w:lang w:val="sv-SE"/>
    </w:rPr>
  </w:style>
  <w:style w:type="paragraph" w:customStyle="1" w:styleId="2638036260A943F1B32ACD43BFCAF7DD1">
    <w:name w:val="2638036260A943F1B32ACD43BFCAF7DD1"/>
    <w:rsid w:val="00A3108B"/>
    <w:pPr>
      <w:spacing w:after="260" w:line="260" w:lineRule="atLeast"/>
    </w:pPr>
    <w:rPr>
      <w:lang w:val="sv-SE"/>
    </w:rPr>
  </w:style>
  <w:style w:type="paragraph" w:customStyle="1" w:styleId="1770FDAC674D4E7E9322C48993B7A7001">
    <w:name w:val="1770FDAC674D4E7E9322C48993B7A7001"/>
    <w:rsid w:val="00A3108B"/>
    <w:pPr>
      <w:spacing w:after="260" w:line="260" w:lineRule="atLeast"/>
    </w:pPr>
    <w:rPr>
      <w:lang w:val="sv-SE"/>
    </w:rPr>
  </w:style>
  <w:style w:type="paragraph" w:customStyle="1" w:styleId="5EF9F851C5A84212BB54E5880FC852211">
    <w:name w:val="5EF9F851C5A84212BB54E5880FC852211"/>
    <w:rsid w:val="00A3108B"/>
    <w:pPr>
      <w:spacing w:after="260" w:line="260" w:lineRule="atLeast"/>
    </w:pPr>
    <w:rPr>
      <w:lang w:val="sv-SE"/>
    </w:rPr>
  </w:style>
  <w:style w:type="paragraph" w:customStyle="1" w:styleId="ABD0CDEE42594E468261BB7A369CAE561">
    <w:name w:val="ABD0CDEE42594E468261BB7A369CAE561"/>
    <w:rsid w:val="00A3108B"/>
    <w:pPr>
      <w:spacing w:after="260" w:line="260" w:lineRule="atLeast"/>
    </w:pPr>
    <w:rPr>
      <w:lang w:val="sv-SE"/>
    </w:rPr>
  </w:style>
  <w:style w:type="paragraph" w:customStyle="1" w:styleId="50FCB57EE0324A8F8658D97F25DE1D79">
    <w:name w:val="50FCB57EE0324A8F8658D97F25DE1D79"/>
    <w:rsid w:val="00A3108B"/>
  </w:style>
  <w:style w:type="paragraph" w:customStyle="1" w:styleId="6C175308CA1B45BCAF7C8BF10195F216">
    <w:name w:val="6C175308CA1B45BCAF7C8BF10195F216"/>
    <w:rsid w:val="00A3108B"/>
  </w:style>
  <w:style w:type="paragraph" w:customStyle="1" w:styleId="571C8F7B0ECD409A98BD268E64E62DF7">
    <w:name w:val="571C8F7B0ECD409A98BD268E64E62DF7"/>
    <w:rsid w:val="00A3108B"/>
  </w:style>
  <w:style w:type="paragraph" w:customStyle="1" w:styleId="0BDB396CE4A2498C9A2CBF843B82C4CB">
    <w:name w:val="0BDB396CE4A2498C9A2CBF843B82C4CB"/>
    <w:rsid w:val="00A3108B"/>
  </w:style>
  <w:style w:type="paragraph" w:customStyle="1" w:styleId="B139A4163C76416A9E9958252D20E39C">
    <w:name w:val="B139A4163C76416A9E9958252D20E39C"/>
    <w:rsid w:val="00A3108B"/>
  </w:style>
  <w:style w:type="paragraph" w:customStyle="1" w:styleId="2F1F8312F95B42069811439F037CA2845">
    <w:name w:val="2F1F8312F95B42069811439F037CA2845"/>
    <w:rsid w:val="00A3108B"/>
    <w:pPr>
      <w:spacing w:after="260" w:line="260" w:lineRule="atLeast"/>
    </w:pPr>
    <w:rPr>
      <w:lang w:val="sv-SE"/>
    </w:rPr>
  </w:style>
  <w:style w:type="paragraph" w:customStyle="1" w:styleId="71A94EB8BDB24CBCA9734DC194982A505">
    <w:name w:val="71A94EB8BDB24CBCA9734DC194982A505"/>
    <w:rsid w:val="00A3108B"/>
    <w:pPr>
      <w:spacing w:after="260" w:line="260" w:lineRule="atLeast"/>
    </w:pPr>
    <w:rPr>
      <w:lang w:val="sv-SE"/>
    </w:rPr>
  </w:style>
  <w:style w:type="paragraph" w:customStyle="1" w:styleId="CE43531E95E74223BCD29156E6694B3E5">
    <w:name w:val="CE43531E95E74223BCD29156E6694B3E5"/>
    <w:rsid w:val="00A3108B"/>
    <w:pPr>
      <w:spacing w:after="260" w:line="260" w:lineRule="atLeast"/>
    </w:pPr>
    <w:rPr>
      <w:lang w:val="sv-SE"/>
    </w:rPr>
  </w:style>
  <w:style w:type="paragraph" w:customStyle="1" w:styleId="67C5AB915EB749719DFEFC64D89245585">
    <w:name w:val="67C5AB915EB749719DFEFC64D89245585"/>
    <w:rsid w:val="00A3108B"/>
    <w:pPr>
      <w:spacing w:after="260" w:line="260" w:lineRule="atLeast"/>
    </w:pPr>
    <w:rPr>
      <w:lang w:val="sv-SE"/>
    </w:rPr>
  </w:style>
  <w:style w:type="paragraph" w:customStyle="1" w:styleId="457A073104D74E70B7CDDB049764BC7E5">
    <w:name w:val="457A073104D74E70B7CDDB049764BC7E5"/>
    <w:rsid w:val="00A3108B"/>
    <w:pPr>
      <w:spacing w:after="260" w:line="260" w:lineRule="atLeast"/>
    </w:pPr>
    <w:rPr>
      <w:lang w:val="sv-SE"/>
    </w:rPr>
  </w:style>
  <w:style w:type="paragraph" w:customStyle="1" w:styleId="CAF8AD6606E7496A96D4A01DBEAD597F2">
    <w:name w:val="CAF8AD6606E7496A96D4A01DBEAD597F2"/>
    <w:rsid w:val="00A3108B"/>
    <w:pPr>
      <w:spacing w:after="260" w:line="260" w:lineRule="atLeast"/>
    </w:pPr>
    <w:rPr>
      <w:lang w:val="sv-SE"/>
    </w:rPr>
  </w:style>
  <w:style w:type="paragraph" w:customStyle="1" w:styleId="C05912A1C3BA4BF2943F816DC7DFDE075">
    <w:name w:val="C05912A1C3BA4BF2943F816DC7DFDE075"/>
    <w:rsid w:val="00A3108B"/>
    <w:pPr>
      <w:spacing w:after="260" w:line="260" w:lineRule="atLeast"/>
    </w:pPr>
    <w:rPr>
      <w:lang w:val="sv-SE"/>
    </w:rPr>
  </w:style>
  <w:style w:type="paragraph" w:customStyle="1" w:styleId="EF65096D6589415694F3A3C4E389798B4">
    <w:name w:val="EF65096D6589415694F3A3C4E389798B4"/>
    <w:rsid w:val="00A3108B"/>
    <w:pPr>
      <w:spacing w:after="260" w:line="260" w:lineRule="atLeast"/>
    </w:pPr>
    <w:rPr>
      <w:lang w:val="sv-SE"/>
    </w:rPr>
  </w:style>
  <w:style w:type="paragraph" w:customStyle="1" w:styleId="247B7E780AB749BFA85C59CEE86A858B1">
    <w:name w:val="247B7E780AB749BFA85C59CEE86A858B1"/>
    <w:rsid w:val="00A3108B"/>
    <w:pPr>
      <w:spacing w:after="260" w:line="260" w:lineRule="atLeast"/>
    </w:pPr>
    <w:rPr>
      <w:lang w:val="sv-SE"/>
    </w:rPr>
  </w:style>
  <w:style w:type="paragraph" w:customStyle="1" w:styleId="7B24BDA9D9A442A6BB087BB3E12D99BF4">
    <w:name w:val="7B24BDA9D9A442A6BB087BB3E12D99BF4"/>
    <w:rsid w:val="00A3108B"/>
    <w:pPr>
      <w:spacing w:after="260" w:line="260" w:lineRule="atLeast"/>
    </w:pPr>
    <w:rPr>
      <w:lang w:val="sv-SE"/>
    </w:rPr>
  </w:style>
  <w:style w:type="paragraph" w:customStyle="1" w:styleId="566035717C1F4080AAB6002D05C74B334">
    <w:name w:val="566035717C1F4080AAB6002D05C74B334"/>
    <w:rsid w:val="00A3108B"/>
    <w:pPr>
      <w:spacing w:after="260" w:line="260" w:lineRule="atLeast"/>
    </w:pPr>
    <w:rPr>
      <w:lang w:val="sv-SE"/>
    </w:rPr>
  </w:style>
  <w:style w:type="paragraph" w:customStyle="1" w:styleId="00F4992059554F62A025E5DD9005F6473">
    <w:name w:val="00F4992059554F62A025E5DD9005F6473"/>
    <w:rsid w:val="00A3108B"/>
    <w:pPr>
      <w:spacing w:after="260" w:line="260" w:lineRule="atLeast"/>
    </w:pPr>
    <w:rPr>
      <w:lang w:val="sv-SE"/>
    </w:rPr>
  </w:style>
  <w:style w:type="paragraph" w:customStyle="1" w:styleId="378338668A46418F8E31D507A2CBD2FE3">
    <w:name w:val="378338668A46418F8E31D507A2CBD2FE3"/>
    <w:rsid w:val="00A3108B"/>
    <w:pPr>
      <w:spacing w:after="260" w:line="260" w:lineRule="atLeast"/>
    </w:pPr>
    <w:rPr>
      <w:lang w:val="sv-SE"/>
    </w:rPr>
  </w:style>
  <w:style w:type="paragraph" w:customStyle="1" w:styleId="7054B650CF2442CC9D54EFEDC99F3EF93">
    <w:name w:val="7054B650CF2442CC9D54EFEDC99F3EF93"/>
    <w:rsid w:val="00A3108B"/>
    <w:pPr>
      <w:spacing w:after="260" w:line="260" w:lineRule="atLeast"/>
    </w:pPr>
    <w:rPr>
      <w:lang w:val="sv-SE"/>
    </w:rPr>
  </w:style>
  <w:style w:type="paragraph" w:customStyle="1" w:styleId="4A110510AF824803918D2D897B0644693">
    <w:name w:val="4A110510AF824803918D2D897B0644693"/>
    <w:rsid w:val="00A3108B"/>
    <w:pPr>
      <w:spacing w:after="260" w:line="260" w:lineRule="atLeast"/>
    </w:pPr>
    <w:rPr>
      <w:lang w:val="sv-SE"/>
    </w:rPr>
  </w:style>
  <w:style w:type="paragraph" w:customStyle="1" w:styleId="EA5FA55EE39A48A2A915C47D85D1F7CB3">
    <w:name w:val="EA5FA55EE39A48A2A915C47D85D1F7CB3"/>
    <w:rsid w:val="00A3108B"/>
    <w:pPr>
      <w:spacing w:after="260" w:line="260" w:lineRule="atLeast"/>
    </w:pPr>
    <w:rPr>
      <w:lang w:val="sv-SE"/>
    </w:rPr>
  </w:style>
  <w:style w:type="paragraph" w:customStyle="1" w:styleId="A22E2C1E84134A32849D83359382461E3">
    <w:name w:val="A22E2C1E84134A32849D83359382461E3"/>
    <w:rsid w:val="00A3108B"/>
    <w:pPr>
      <w:spacing w:after="260" w:line="260" w:lineRule="atLeast"/>
    </w:pPr>
    <w:rPr>
      <w:lang w:val="sv-SE"/>
    </w:rPr>
  </w:style>
  <w:style w:type="paragraph" w:customStyle="1" w:styleId="B355BAA491FE47B6B745ACE14F845FD32">
    <w:name w:val="B355BAA491FE47B6B745ACE14F845FD32"/>
    <w:rsid w:val="00A3108B"/>
    <w:pPr>
      <w:spacing w:after="260" w:line="260" w:lineRule="atLeast"/>
    </w:pPr>
    <w:rPr>
      <w:lang w:val="sv-SE"/>
    </w:rPr>
  </w:style>
  <w:style w:type="paragraph" w:customStyle="1" w:styleId="64B78597EBB248F68CAC1602421CC9791">
    <w:name w:val="64B78597EBB248F68CAC1602421CC9791"/>
    <w:rsid w:val="00A3108B"/>
    <w:pPr>
      <w:spacing w:after="260" w:line="260" w:lineRule="atLeast"/>
    </w:pPr>
    <w:rPr>
      <w:lang w:val="sv-SE"/>
    </w:rPr>
  </w:style>
  <w:style w:type="paragraph" w:customStyle="1" w:styleId="17AF72EFBE384F11955B75FDA1E34C952">
    <w:name w:val="17AF72EFBE384F11955B75FDA1E34C952"/>
    <w:rsid w:val="00A3108B"/>
    <w:pPr>
      <w:spacing w:after="260" w:line="260" w:lineRule="atLeast"/>
    </w:pPr>
    <w:rPr>
      <w:lang w:val="sv-SE"/>
    </w:rPr>
  </w:style>
  <w:style w:type="paragraph" w:customStyle="1" w:styleId="6E5A4BD871A14511A86C07F5144C8C352">
    <w:name w:val="6E5A4BD871A14511A86C07F5144C8C352"/>
    <w:rsid w:val="00A3108B"/>
    <w:pPr>
      <w:spacing w:after="260" w:line="260" w:lineRule="atLeast"/>
    </w:pPr>
    <w:rPr>
      <w:lang w:val="sv-SE"/>
    </w:rPr>
  </w:style>
  <w:style w:type="paragraph" w:customStyle="1" w:styleId="926BB06E7CCC421985934A4280623B122">
    <w:name w:val="926BB06E7CCC421985934A4280623B122"/>
    <w:rsid w:val="00A3108B"/>
    <w:pPr>
      <w:spacing w:after="260" w:line="260" w:lineRule="atLeast"/>
    </w:pPr>
    <w:rPr>
      <w:lang w:val="sv-SE"/>
    </w:rPr>
  </w:style>
  <w:style w:type="paragraph" w:customStyle="1" w:styleId="FE626CBC4BE04D78BB4B1295C8BDC2A12">
    <w:name w:val="FE626CBC4BE04D78BB4B1295C8BDC2A12"/>
    <w:rsid w:val="00A3108B"/>
    <w:pPr>
      <w:spacing w:after="260" w:line="260" w:lineRule="atLeast"/>
    </w:pPr>
    <w:rPr>
      <w:lang w:val="sv-SE"/>
    </w:rPr>
  </w:style>
  <w:style w:type="paragraph" w:customStyle="1" w:styleId="2638036260A943F1B32ACD43BFCAF7DD2">
    <w:name w:val="2638036260A943F1B32ACD43BFCAF7DD2"/>
    <w:rsid w:val="00A3108B"/>
    <w:pPr>
      <w:spacing w:after="260" w:line="260" w:lineRule="atLeast"/>
    </w:pPr>
    <w:rPr>
      <w:lang w:val="sv-SE"/>
    </w:rPr>
  </w:style>
  <w:style w:type="paragraph" w:customStyle="1" w:styleId="1770FDAC674D4E7E9322C48993B7A7002">
    <w:name w:val="1770FDAC674D4E7E9322C48993B7A7002"/>
    <w:rsid w:val="00A3108B"/>
    <w:pPr>
      <w:spacing w:after="260" w:line="260" w:lineRule="atLeast"/>
    </w:pPr>
    <w:rPr>
      <w:lang w:val="sv-SE"/>
    </w:rPr>
  </w:style>
  <w:style w:type="paragraph" w:customStyle="1" w:styleId="5EF9F851C5A84212BB54E5880FC852212">
    <w:name w:val="5EF9F851C5A84212BB54E5880FC852212"/>
    <w:rsid w:val="00A3108B"/>
    <w:pPr>
      <w:spacing w:after="260" w:line="260" w:lineRule="atLeast"/>
    </w:pPr>
    <w:rPr>
      <w:lang w:val="sv-SE"/>
    </w:rPr>
  </w:style>
  <w:style w:type="paragraph" w:customStyle="1" w:styleId="ABD0CDEE42594E468261BB7A369CAE562">
    <w:name w:val="ABD0CDEE42594E468261BB7A369CAE562"/>
    <w:rsid w:val="00A3108B"/>
    <w:pPr>
      <w:spacing w:after="260" w:line="260" w:lineRule="atLeast"/>
    </w:pPr>
    <w:rPr>
      <w:lang w:val="sv-SE"/>
    </w:rPr>
  </w:style>
  <w:style w:type="paragraph" w:customStyle="1" w:styleId="1E635A1268C14175815B4924FFACBF64">
    <w:name w:val="1E635A1268C14175815B4924FFACBF64"/>
    <w:rsid w:val="00A3108B"/>
  </w:style>
  <w:style w:type="paragraph" w:customStyle="1" w:styleId="8A0B499698EE46BD9889057A7731530E">
    <w:name w:val="8A0B499698EE46BD9889057A7731530E"/>
    <w:rsid w:val="00A3108B"/>
  </w:style>
  <w:style w:type="paragraph" w:customStyle="1" w:styleId="A6BEFB9CBD7C49C08604707880EC77E9">
    <w:name w:val="A6BEFB9CBD7C49C08604707880EC77E9"/>
    <w:rsid w:val="00A3108B"/>
  </w:style>
  <w:style w:type="paragraph" w:customStyle="1" w:styleId="DB06A762EC80405DAAA0FA3E26866038">
    <w:name w:val="DB06A762EC80405DAAA0FA3E26866038"/>
    <w:rsid w:val="00A3108B"/>
  </w:style>
  <w:style w:type="paragraph" w:customStyle="1" w:styleId="73E4375C6BF34E799640C35B323C5463">
    <w:name w:val="73E4375C6BF34E799640C35B323C5463"/>
    <w:rsid w:val="00A3108B"/>
  </w:style>
  <w:style w:type="paragraph" w:customStyle="1" w:styleId="BA3FAB27CC4C4C2F94495B21744ABF12">
    <w:name w:val="BA3FAB27CC4C4C2F94495B21744ABF12"/>
    <w:rsid w:val="0014374C"/>
  </w:style>
  <w:style w:type="paragraph" w:customStyle="1" w:styleId="E68B669C7E184EF095181ABCFBF61D90">
    <w:name w:val="E68B669C7E184EF095181ABCFBF61D90"/>
    <w:rsid w:val="0014374C"/>
  </w:style>
  <w:style w:type="paragraph" w:customStyle="1" w:styleId="8F542897882B4F31B0CCA5E0AAA2C4E6">
    <w:name w:val="8F542897882B4F31B0CCA5E0AAA2C4E6"/>
    <w:rsid w:val="0014374C"/>
  </w:style>
  <w:style w:type="paragraph" w:customStyle="1" w:styleId="B5FBB03941F74A2887CE9DD3F7F0DCC9">
    <w:name w:val="B5FBB03941F74A2887CE9DD3F7F0DCC9"/>
    <w:rsid w:val="0014374C"/>
  </w:style>
  <w:style w:type="paragraph" w:customStyle="1" w:styleId="2E50D88FD303406689C8F45DE6FDE745">
    <w:name w:val="2E50D88FD303406689C8F45DE6FDE745"/>
    <w:rsid w:val="0014374C"/>
  </w:style>
  <w:style w:type="paragraph" w:customStyle="1" w:styleId="50C934F8562D42739CEFB2D301FF04F7">
    <w:name w:val="50C934F8562D42739CEFB2D301FF04F7"/>
    <w:rsid w:val="0014374C"/>
  </w:style>
  <w:style w:type="paragraph" w:customStyle="1" w:styleId="D01509EA55044842B3A6810296547CF8">
    <w:name w:val="D01509EA55044842B3A6810296547CF8"/>
    <w:rsid w:val="0014374C"/>
  </w:style>
  <w:style w:type="paragraph" w:customStyle="1" w:styleId="D46A33BFC9BF4CF78FC18054F8C8149D">
    <w:name w:val="D46A33BFC9BF4CF78FC18054F8C8149D"/>
    <w:rsid w:val="0014374C"/>
  </w:style>
  <w:style w:type="paragraph" w:customStyle="1" w:styleId="3B6CFDEA556E491BBE14E22233FF0B5B">
    <w:name w:val="3B6CFDEA556E491BBE14E22233FF0B5B"/>
    <w:rsid w:val="0014374C"/>
  </w:style>
  <w:style w:type="paragraph" w:customStyle="1" w:styleId="6BB2537E2034434D8C0F03E68F10212E">
    <w:name w:val="6BB2537E2034434D8C0F03E68F10212E"/>
    <w:rsid w:val="0014374C"/>
  </w:style>
  <w:style w:type="paragraph" w:customStyle="1" w:styleId="2F1F8312F95B42069811439F037CA2846">
    <w:name w:val="2F1F8312F95B42069811439F037CA2846"/>
    <w:rsid w:val="006F319B"/>
    <w:pPr>
      <w:spacing w:after="260" w:line="260" w:lineRule="atLeast"/>
    </w:pPr>
    <w:rPr>
      <w:lang w:val="sv-SE"/>
    </w:rPr>
  </w:style>
  <w:style w:type="paragraph" w:customStyle="1" w:styleId="71A94EB8BDB24CBCA9734DC194982A506">
    <w:name w:val="71A94EB8BDB24CBCA9734DC194982A506"/>
    <w:rsid w:val="006F319B"/>
    <w:pPr>
      <w:spacing w:after="260" w:line="260" w:lineRule="atLeast"/>
    </w:pPr>
    <w:rPr>
      <w:lang w:val="sv-SE"/>
    </w:rPr>
  </w:style>
  <w:style w:type="paragraph" w:customStyle="1" w:styleId="9BB3D0C589A944CCB2470CA6C8BA6D45">
    <w:name w:val="9BB3D0C589A944CCB2470CA6C8BA6D45"/>
    <w:rsid w:val="006F319B"/>
    <w:pPr>
      <w:spacing w:after="260" w:line="260" w:lineRule="atLeast"/>
    </w:pPr>
    <w:rPr>
      <w:lang w:val="sv-SE"/>
    </w:rPr>
  </w:style>
  <w:style w:type="paragraph" w:customStyle="1" w:styleId="CE43531E95E74223BCD29156E6694B3E6">
    <w:name w:val="CE43531E95E74223BCD29156E6694B3E6"/>
    <w:rsid w:val="006F319B"/>
    <w:pPr>
      <w:spacing w:after="260" w:line="260" w:lineRule="atLeast"/>
    </w:pPr>
    <w:rPr>
      <w:lang w:val="sv-SE"/>
    </w:rPr>
  </w:style>
  <w:style w:type="paragraph" w:customStyle="1" w:styleId="67C5AB915EB749719DFEFC64D89245586">
    <w:name w:val="67C5AB915EB749719DFEFC64D89245586"/>
    <w:rsid w:val="006F319B"/>
    <w:pPr>
      <w:spacing w:after="260" w:line="260" w:lineRule="atLeast"/>
    </w:pPr>
    <w:rPr>
      <w:lang w:val="sv-SE"/>
    </w:rPr>
  </w:style>
  <w:style w:type="paragraph" w:customStyle="1" w:styleId="457A073104D74E70B7CDDB049764BC7E6">
    <w:name w:val="457A073104D74E70B7CDDB049764BC7E6"/>
    <w:rsid w:val="006F319B"/>
    <w:pPr>
      <w:spacing w:after="260" w:line="260" w:lineRule="atLeast"/>
    </w:pPr>
    <w:rPr>
      <w:lang w:val="sv-SE"/>
    </w:rPr>
  </w:style>
  <w:style w:type="paragraph" w:customStyle="1" w:styleId="CAF8AD6606E7496A96D4A01DBEAD597F3">
    <w:name w:val="CAF8AD6606E7496A96D4A01DBEAD597F3"/>
    <w:rsid w:val="006F319B"/>
    <w:pPr>
      <w:spacing w:after="260" w:line="260" w:lineRule="atLeast"/>
    </w:pPr>
    <w:rPr>
      <w:lang w:val="sv-SE"/>
    </w:rPr>
  </w:style>
  <w:style w:type="paragraph" w:customStyle="1" w:styleId="C05912A1C3BA4BF2943F816DC7DFDE076">
    <w:name w:val="C05912A1C3BA4BF2943F816DC7DFDE076"/>
    <w:rsid w:val="006F319B"/>
    <w:pPr>
      <w:spacing w:after="260" w:line="260" w:lineRule="atLeast"/>
    </w:pPr>
    <w:rPr>
      <w:lang w:val="sv-SE"/>
    </w:rPr>
  </w:style>
  <w:style w:type="paragraph" w:customStyle="1" w:styleId="99FC71F469DD49BB8C3008CF96DDB518">
    <w:name w:val="99FC71F469DD49BB8C3008CF96DDB518"/>
    <w:rsid w:val="006F319B"/>
    <w:pPr>
      <w:spacing w:after="260" w:line="260" w:lineRule="atLeast"/>
    </w:pPr>
    <w:rPr>
      <w:lang w:val="sv-SE"/>
    </w:rPr>
  </w:style>
  <w:style w:type="paragraph" w:customStyle="1" w:styleId="EF65096D6589415694F3A3C4E389798B5">
    <w:name w:val="EF65096D6589415694F3A3C4E389798B5"/>
    <w:rsid w:val="006F319B"/>
    <w:pPr>
      <w:spacing w:after="260" w:line="260" w:lineRule="atLeast"/>
    </w:pPr>
    <w:rPr>
      <w:lang w:val="sv-SE"/>
    </w:rPr>
  </w:style>
  <w:style w:type="paragraph" w:customStyle="1" w:styleId="247B7E780AB749BFA85C59CEE86A858B2">
    <w:name w:val="247B7E780AB749BFA85C59CEE86A858B2"/>
    <w:rsid w:val="006F319B"/>
    <w:pPr>
      <w:spacing w:after="260" w:line="260" w:lineRule="atLeast"/>
    </w:pPr>
    <w:rPr>
      <w:lang w:val="sv-SE"/>
    </w:rPr>
  </w:style>
  <w:style w:type="paragraph" w:customStyle="1" w:styleId="7B24BDA9D9A442A6BB087BB3E12D99BF5">
    <w:name w:val="7B24BDA9D9A442A6BB087BB3E12D99BF5"/>
    <w:rsid w:val="006F319B"/>
    <w:pPr>
      <w:spacing w:after="260" w:line="260" w:lineRule="atLeast"/>
    </w:pPr>
    <w:rPr>
      <w:lang w:val="sv-SE"/>
    </w:rPr>
  </w:style>
  <w:style w:type="paragraph" w:customStyle="1" w:styleId="566035717C1F4080AAB6002D05C74B335">
    <w:name w:val="566035717C1F4080AAB6002D05C74B335"/>
    <w:rsid w:val="006F319B"/>
    <w:pPr>
      <w:spacing w:after="260" w:line="260" w:lineRule="atLeast"/>
    </w:pPr>
    <w:rPr>
      <w:lang w:val="sv-SE"/>
    </w:rPr>
  </w:style>
  <w:style w:type="paragraph" w:customStyle="1" w:styleId="00F4992059554F62A025E5DD9005F6474">
    <w:name w:val="00F4992059554F62A025E5DD9005F6474"/>
    <w:rsid w:val="006F319B"/>
    <w:pPr>
      <w:spacing w:after="260" w:line="260" w:lineRule="atLeast"/>
    </w:pPr>
    <w:rPr>
      <w:lang w:val="sv-SE"/>
    </w:rPr>
  </w:style>
  <w:style w:type="paragraph" w:customStyle="1" w:styleId="378338668A46418F8E31D507A2CBD2FE4">
    <w:name w:val="378338668A46418F8E31D507A2CBD2FE4"/>
    <w:rsid w:val="006F319B"/>
    <w:pPr>
      <w:spacing w:after="260" w:line="260" w:lineRule="atLeast"/>
    </w:pPr>
    <w:rPr>
      <w:lang w:val="sv-SE"/>
    </w:rPr>
  </w:style>
  <w:style w:type="paragraph" w:customStyle="1" w:styleId="7054B650CF2442CC9D54EFEDC99F3EF94">
    <w:name w:val="7054B650CF2442CC9D54EFEDC99F3EF94"/>
    <w:rsid w:val="006F319B"/>
    <w:pPr>
      <w:spacing w:after="260" w:line="260" w:lineRule="atLeast"/>
    </w:pPr>
    <w:rPr>
      <w:lang w:val="sv-SE"/>
    </w:rPr>
  </w:style>
  <w:style w:type="paragraph" w:customStyle="1" w:styleId="4A110510AF824803918D2D897B0644694">
    <w:name w:val="4A110510AF824803918D2D897B0644694"/>
    <w:rsid w:val="006F319B"/>
    <w:pPr>
      <w:spacing w:after="260" w:line="260" w:lineRule="atLeast"/>
    </w:pPr>
    <w:rPr>
      <w:lang w:val="sv-SE"/>
    </w:rPr>
  </w:style>
  <w:style w:type="paragraph" w:customStyle="1" w:styleId="EA5FA55EE39A48A2A915C47D85D1F7CB4">
    <w:name w:val="EA5FA55EE39A48A2A915C47D85D1F7CB4"/>
    <w:rsid w:val="006F319B"/>
    <w:pPr>
      <w:spacing w:after="260" w:line="260" w:lineRule="atLeast"/>
    </w:pPr>
    <w:rPr>
      <w:lang w:val="sv-SE"/>
    </w:rPr>
  </w:style>
  <w:style w:type="paragraph" w:customStyle="1" w:styleId="A22E2C1E84134A32849D83359382461E4">
    <w:name w:val="A22E2C1E84134A32849D83359382461E4"/>
    <w:rsid w:val="006F319B"/>
    <w:pPr>
      <w:spacing w:after="260" w:line="260" w:lineRule="atLeast"/>
    </w:pPr>
    <w:rPr>
      <w:lang w:val="sv-SE"/>
    </w:rPr>
  </w:style>
  <w:style w:type="paragraph" w:customStyle="1" w:styleId="B355BAA491FE47B6B745ACE14F845FD33">
    <w:name w:val="B355BAA491FE47B6B745ACE14F845FD33"/>
    <w:rsid w:val="006F319B"/>
    <w:pPr>
      <w:spacing w:after="260" w:line="260" w:lineRule="atLeast"/>
    </w:pPr>
    <w:rPr>
      <w:lang w:val="sv-SE"/>
    </w:rPr>
  </w:style>
  <w:style w:type="paragraph" w:customStyle="1" w:styleId="64B78597EBB248F68CAC1602421CC9792">
    <w:name w:val="64B78597EBB248F68CAC1602421CC9792"/>
    <w:rsid w:val="006F319B"/>
    <w:pPr>
      <w:spacing w:after="260" w:line="260" w:lineRule="atLeast"/>
    </w:pPr>
    <w:rPr>
      <w:lang w:val="sv-SE"/>
    </w:rPr>
  </w:style>
  <w:style w:type="paragraph" w:customStyle="1" w:styleId="17AF72EFBE384F11955B75FDA1E34C953">
    <w:name w:val="17AF72EFBE384F11955B75FDA1E34C953"/>
    <w:rsid w:val="006F319B"/>
    <w:pPr>
      <w:spacing w:after="260" w:line="260" w:lineRule="atLeast"/>
    </w:pPr>
    <w:rPr>
      <w:lang w:val="sv-SE"/>
    </w:rPr>
  </w:style>
  <w:style w:type="paragraph" w:customStyle="1" w:styleId="6E5A4BD871A14511A86C07F5144C8C353">
    <w:name w:val="6E5A4BD871A14511A86C07F5144C8C353"/>
    <w:rsid w:val="006F319B"/>
    <w:pPr>
      <w:spacing w:after="260" w:line="260" w:lineRule="atLeast"/>
    </w:pPr>
    <w:rPr>
      <w:lang w:val="sv-SE"/>
    </w:rPr>
  </w:style>
  <w:style w:type="paragraph" w:customStyle="1" w:styleId="926BB06E7CCC421985934A4280623B123">
    <w:name w:val="926BB06E7CCC421985934A4280623B123"/>
    <w:rsid w:val="006F319B"/>
    <w:pPr>
      <w:spacing w:after="260" w:line="260" w:lineRule="atLeast"/>
    </w:pPr>
    <w:rPr>
      <w:lang w:val="sv-SE"/>
    </w:rPr>
  </w:style>
  <w:style w:type="paragraph" w:customStyle="1" w:styleId="FE626CBC4BE04D78BB4B1295C8BDC2A13">
    <w:name w:val="FE626CBC4BE04D78BB4B1295C8BDC2A13"/>
    <w:rsid w:val="006F319B"/>
    <w:pPr>
      <w:spacing w:after="260" w:line="260" w:lineRule="atLeast"/>
    </w:pPr>
    <w:rPr>
      <w:lang w:val="sv-SE"/>
    </w:rPr>
  </w:style>
  <w:style w:type="paragraph" w:customStyle="1" w:styleId="2638036260A943F1B32ACD43BFCAF7DD3">
    <w:name w:val="2638036260A943F1B32ACD43BFCAF7DD3"/>
    <w:rsid w:val="006F319B"/>
    <w:pPr>
      <w:spacing w:after="260" w:line="260" w:lineRule="atLeast"/>
    </w:pPr>
    <w:rPr>
      <w:lang w:val="sv-SE"/>
    </w:rPr>
  </w:style>
  <w:style w:type="paragraph" w:customStyle="1" w:styleId="1770FDAC674D4E7E9322C48993B7A7003">
    <w:name w:val="1770FDAC674D4E7E9322C48993B7A7003"/>
    <w:rsid w:val="006F319B"/>
    <w:pPr>
      <w:spacing w:after="260" w:line="260" w:lineRule="atLeast"/>
    </w:pPr>
    <w:rPr>
      <w:lang w:val="sv-SE"/>
    </w:rPr>
  </w:style>
  <w:style w:type="paragraph" w:customStyle="1" w:styleId="5EF9F851C5A84212BB54E5880FC852213">
    <w:name w:val="5EF9F851C5A84212BB54E5880FC852213"/>
    <w:rsid w:val="006F319B"/>
    <w:pPr>
      <w:spacing w:after="260" w:line="260" w:lineRule="atLeast"/>
    </w:pPr>
    <w:rPr>
      <w:lang w:val="sv-SE"/>
    </w:rPr>
  </w:style>
  <w:style w:type="paragraph" w:customStyle="1" w:styleId="ABD0CDEE42594E468261BB7A369CAE563">
    <w:name w:val="ABD0CDEE42594E468261BB7A369CAE563"/>
    <w:rsid w:val="006F319B"/>
    <w:pPr>
      <w:spacing w:after="260" w:line="260" w:lineRule="atLeast"/>
    </w:pPr>
    <w:rPr>
      <w:lang w:val="sv-S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Stockholms Universitet">
      <a:dk1>
        <a:srgbClr val="000000"/>
      </a:dk1>
      <a:lt1>
        <a:srgbClr val="FFFFFF"/>
      </a:lt1>
      <a:dk2>
        <a:srgbClr val="002F5F"/>
      </a:dk2>
      <a:lt2>
        <a:srgbClr val="808080"/>
      </a:lt2>
      <a:accent1>
        <a:srgbClr val="A3A86B"/>
      </a:accent1>
      <a:accent2>
        <a:srgbClr val="ACDEE6"/>
      </a:accent2>
      <a:accent3>
        <a:srgbClr val="9BB2CE"/>
      </a:accent3>
      <a:accent4>
        <a:srgbClr val="D95E00"/>
      </a:accent4>
      <a:accent5>
        <a:srgbClr val="DADCC3"/>
      </a:accent5>
      <a:accent6>
        <a:srgbClr val="FF9B4F"/>
      </a:accent6>
      <a:hlink>
        <a:srgbClr val="0000FF"/>
      </a:hlink>
      <a:folHlink>
        <a:srgbClr val="800080"/>
      </a:folHlink>
    </a:clrScheme>
    <a:fontScheme name="Stockholms Universitet">
      <a:majorFont>
        <a:latin typeface="Verdana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6D8AD-D6CA-4E65-86CD-2861DCCE9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Beslut.dotm</Template>
  <TotalTime>195</TotalTime>
  <Pages>3</Pages>
  <Words>367</Words>
  <Characters>2092</Characters>
  <Application>Microsoft Office Word</Application>
  <DocSecurity>0</DocSecurity>
  <Lines>17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3" baseType="lpstr">
      <vt:lpstr/>
      <vt:lpstr/>
      <vt:lpstr>Rubrik/Ärende</vt:lpstr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Chaveroche</dc:creator>
  <cp:keywords/>
  <dc:description/>
  <cp:lastModifiedBy>Beatrice Chaveroche</cp:lastModifiedBy>
  <cp:revision>86</cp:revision>
  <dcterms:created xsi:type="dcterms:W3CDTF">2020-09-08T09:23:00Z</dcterms:created>
  <dcterms:modified xsi:type="dcterms:W3CDTF">2020-09-30T07:16:00Z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">
    <vt:lpwstr>Beslut</vt:lpwstr>
  </property>
</Properties>
</file>