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7EB7" w14:textId="4C2DD09A" w:rsidR="00E31FB2" w:rsidRPr="00777138" w:rsidRDefault="004A254A" w:rsidP="00757863">
      <w:pPr>
        <w:pStyle w:val="Heading1"/>
        <w:spacing w:before="240"/>
        <w:rPr>
          <w:lang w:val="en-US"/>
        </w:rPr>
      </w:pPr>
      <w:r w:rsidRPr="00777138">
        <w:rPr>
          <w:lang w:val="en-US"/>
        </w:rPr>
        <w:t xml:space="preserve">Information </w:t>
      </w:r>
      <w:r w:rsidR="00C336CA" w:rsidRPr="00777138">
        <w:rPr>
          <w:lang w:val="en-US"/>
        </w:rPr>
        <w:t>to</w:t>
      </w:r>
      <w:r w:rsidRPr="00777138">
        <w:rPr>
          <w:lang w:val="en-US"/>
        </w:rPr>
        <w:t xml:space="preserve"> student representatives</w:t>
      </w:r>
    </w:p>
    <w:p w14:paraId="62420A85" w14:textId="1D4BEBBB" w:rsidR="004A254A" w:rsidRPr="00777138" w:rsidRDefault="0016299C" w:rsidP="007C573C">
      <w:p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Thank you for 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>your involvement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in educational </w:t>
      </w:r>
      <w:r w:rsidR="00EB5CC3">
        <w:rPr>
          <w:rFonts w:cstheme="minorHAnsi"/>
          <w:color w:val="000000"/>
          <w:sz w:val="24"/>
          <w:szCs w:val="24"/>
          <w:lang w:val="en-US"/>
        </w:rPr>
        <w:t>matters</w:t>
      </w:r>
      <w:r w:rsidRPr="00777138">
        <w:rPr>
          <w:rFonts w:cstheme="minorHAnsi"/>
          <w:color w:val="000000"/>
          <w:sz w:val="24"/>
          <w:szCs w:val="24"/>
          <w:lang w:val="en-US"/>
        </w:rPr>
        <w:t>!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 xml:space="preserve"> We value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>s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tudent influence 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 xml:space="preserve">as 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an important part 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>in improving the quality of our education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. By actively participating in meetings in your role as a student representative, you have the opportunity to influence issues related 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>to the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education and studen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>t’s working environment</w:t>
      </w:r>
      <w:r w:rsidRPr="00777138">
        <w:rPr>
          <w:rFonts w:cstheme="minorHAnsi"/>
          <w:color w:val="000000"/>
          <w:sz w:val="24"/>
          <w:szCs w:val="24"/>
          <w:lang w:val="en-US"/>
        </w:rPr>
        <w:t>.</w:t>
      </w:r>
    </w:p>
    <w:p w14:paraId="1A9A7A91" w14:textId="2A27C7BF" w:rsidR="007C573C" w:rsidRPr="00777138" w:rsidRDefault="007C573C" w:rsidP="004B34C5">
      <w:pPr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The university has developed a course for student representatives in collaboration with the Student Union. </w:t>
      </w:r>
      <w:hyperlink r:id="rId8" w:history="1">
        <w:r w:rsidR="00932682" w:rsidRPr="00777138">
          <w:rPr>
            <w:rStyle w:val="Hyperlink"/>
            <w:rFonts w:cstheme="minorHAnsi"/>
            <w:sz w:val="24"/>
            <w:szCs w:val="24"/>
            <w:lang w:val="en-US"/>
          </w:rPr>
          <w:t>You can find the course on SU's websi</w:t>
        </w:r>
        <w:r w:rsidR="00932682" w:rsidRPr="00777138">
          <w:rPr>
            <w:rStyle w:val="Hyperlink"/>
            <w:rFonts w:cstheme="minorHAnsi"/>
            <w:sz w:val="24"/>
            <w:szCs w:val="24"/>
            <w:lang w:val="en-US"/>
          </w:rPr>
          <w:t>t</w:t>
        </w:r>
        <w:r w:rsidR="00932682" w:rsidRPr="00777138">
          <w:rPr>
            <w:rStyle w:val="Hyperlink"/>
            <w:rFonts w:cstheme="minorHAnsi"/>
            <w:sz w:val="24"/>
            <w:szCs w:val="24"/>
            <w:lang w:val="en-US"/>
          </w:rPr>
          <w:t>e</w:t>
        </w:r>
      </w:hyperlink>
      <w:r w:rsidRPr="00777138">
        <w:rPr>
          <w:rFonts w:cstheme="minorHAnsi"/>
          <w:color w:val="000000"/>
          <w:sz w:val="24"/>
          <w:szCs w:val="24"/>
          <w:lang w:val="en-US"/>
        </w:rPr>
        <w:t>.</w:t>
      </w:r>
    </w:p>
    <w:sdt>
      <w:sdtPr>
        <w:rPr>
          <w:lang w:val="en-US"/>
        </w:rPr>
        <w:alias w:val="Namn kommitté/programråd"/>
        <w:tag w:val="Namn kommitté/programråd"/>
        <w:id w:val="539087196"/>
        <w:placeholder>
          <w:docPart w:val="FAB44D9B6A97407789C99D8B57888D1D"/>
        </w:placeholder>
        <w:temporary/>
        <w:showingPlcHdr/>
      </w:sdtPr>
      <w:sdtEndPr/>
      <w:sdtContent>
        <w:p w14:paraId="335CD5E2" w14:textId="77777777" w:rsidR="004A254A" w:rsidRPr="00777138" w:rsidRDefault="006D7213" w:rsidP="004B34C5">
          <w:pPr>
            <w:pStyle w:val="Heading2"/>
            <w:rPr>
              <w:lang w:val="en-US"/>
            </w:rPr>
          </w:pPr>
          <w:r w:rsidRPr="00777138">
            <w:rPr>
              <w:rStyle w:val="PlaceholderText"/>
              <w:lang w:val="en-US"/>
            </w:rPr>
            <w:t>Click or tap here to enter text.</w:t>
          </w:r>
        </w:p>
      </w:sdtContent>
    </w:sdt>
    <w:p w14:paraId="0B860457" w14:textId="4C6318F0" w:rsidR="0088122A" w:rsidRPr="00777138" w:rsidRDefault="002934AD" w:rsidP="004B34C5">
      <w:pPr>
        <w:spacing w:after="120"/>
        <w:rPr>
          <w:rFonts w:cstheme="minorHAnsi"/>
          <w:color w:val="000000"/>
          <w:sz w:val="24"/>
          <w:szCs w:val="24"/>
          <w:lang w:val="en-US"/>
        </w:rPr>
      </w:pPr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Namn kommitté/programråd"/>
          <w:tag w:val="Namn kommitté/programråd"/>
          <w:id w:val="1784533509"/>
          <w:placeholder>
            <w:docPart w:val="D3C89EE5D4D44E86AB99CF4553A468B3"/>
          </w:placeholder>
          <w:temporary/>
          <w:showingPlcHdr/>
          <w:text/>
        </w:sdtPr>
        <w:sdtEndPr/>
        <w:sdtContent>
          <w:r w:rsidR="006D7213"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  <w:r w:rsidR="005F03FC" w:rsidRPr="00777138">
        <w:rPr>
          <w:rFonts w:cstheme="minorHAnsi"/>
          <w:color w:val="000000"/>
          <w:sz w:val="24"/>
          <w:szCs w:val="24"/>
          <w:lang w:val="en-US"/>
        </w:rPr>
        <w:t xml:space="preserve"> is tasked with. Read more on the Department of Physics' internal website.</w:t>
      </w:r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fyll i.."/>
          <w:tag w:val="fyll i.."/>
          <w:id w:val="-3200962"/>
          <w:placeholder>
            <w:docPart w:val="B441E6B66E2948838958E6FAF40F95E6"/>
          </w:placeholder>
          <w:temporary/>
          <w:showingPlcHdr/>
          <w:text/>
        </w:sdtPr>
        <w:sdtEndPr/>
        <w:sdtContent>
          <w:r w:rsidR="005F03FC"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  <w:sdt>
        <w:sdtPr>
          <w:rPr>
            <w:rFonts w:cstheme="minorHAnsi"/>
            <w:color w:val="000000"/>
            <w:sz w:val="24"/>
            <w:szCs w:val="24"/>
            <w:lang w:val="en-US"/>
          </w:rPr>
          <w:id w:val="1998833913"/>
          <w:placeholder>
            <w:docPart w:val="2F109016AE6D4B9A9ACFD168379400FF"/>
          </w:placeholder>
          <w:showingPlcHdr/>
          <w:dropDownList>
            <w:listItem w:value="Choose an item."/>
            <w:listItem w:displayText="kommittén" w:value="kommittén"/>
            <w:listItem w:displayText="programrådet" w:value="programrådet"/>
          </w:dropDownList>
        </w:sdtPr>
        <w:sdtEndPr/>
        <w:sdtContent>
          <w:r w:rsidR="006D7213" w:rsidRPr="00777138">
            <w:rPr>
              <w:rStyle w:val="PlaceholderText"/>
              <w:lang w:val="en-US"/>
            </w:rPr>
            <w:t xml:space="preserve">   Choose an item. </w:t>
          </w:r>
        </w:sdtContent>
      </w:sdt>
    </w:p>
    <w:p w14:paraId="2F612ACA" w14:textId="77777777" w:rsidR="00D335B3" w:rsidRPr="00777138" w:rsidRDefault="00D335B3" w:rsidP="00D335B3">
      <w:p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Contact: </w:t>
      </w:r>
    </w:p>
    <w:p w14:paraId="3DB34F2A" w14:textId="77777777" w:rsidR="0088122A" w:rsidRPr="00777138" w:rsidRDefault="0088122A" w:rsidP="00B40712">
      <w:pPr>
        <w:pStyle w:val="ListParagraph"/>
        <w:numPr>
          <w:ilvl w:val="0"/>
          <w:numId w:val="12"/>
        </w:numPr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Chairman: </w:t>
      </w:r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Namn"/>
          <w:tag w:val="Namn"/>
          <w:id w:val="-1424096082"/>
          <w:placeholder>
            <w:docPart w:val="E16F87868F4F45F9B685F5DDDFAC2FFE"/>
          </w:placeholder>
          <w:temporary/>
          <w:showingPlcHdr/>
          <w:text/>
        </w:sdtPr>
        <w:sdtEndPr/>
        <w:sdtContent>
          <w:r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E-post"/>
          <w:tag w:val="E-post"/>
          <w:id w:val="-119231619"/>
          <w:placeholder>
            <w:docPart w:val="F28EDC996F564A2F8291E020381AC925"/>
          </w:placeholder>
          <w:temporary/>
          <w:showingPlcHdr/>
        </w:sdtPr>
        <w:sdtEndPr/>
        <w:sdtContent>
          <w:r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</w:p>
    <w:p w14:paraId="22F0D88C" w14:textId="5036F958" w:rsidR="0088122A" w:rsidRPr="00777138" w:rsidRDefault="001632D6" w:rsidP="00B40712">
      <w:pPr>
        <w:pStyle w:val="ListParagraph"/>
        <w:numPr>
          <w:ilvl w:val="0"/>
          <w:numId w:val="12"/>
        </w:num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Invitations will be sent by: </w:t>
      </w:r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Namn"/>
          <w:tag w:val="Namn"/>
          <w:id w:val="979883417"/>
          <w:placeholder>
            <w:docPart w:val="6376164D13AF407BAD09BC6DD771CC04"/>
          </w:placeholder>
          <w:temporary/>
          <w:showingPlcHdr/>
          <w:text/>
        </w:sdtPr>
        <w:sdtEndPr/>
        <w:sdtContent>
          <w:r w:rsidR="0088122A"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E-post"/>
          <w:tag w:val="E-post"/>
          <w:id w:val="-1233156786"/>
          <w:placeholder>
            <w:docPart w:val="339ED3930F044F6CAC9155B5979F03D8"/>
          </w:placeholder>
          <w:temporary/>
          <w:showingPlcHdr/>
          <w:text/>
        </w:sdtPr>
        <w:sdtEndPr/>
        <w:sdtContent>
          <w:r w:rsidR="0088122A"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</w:p>
    <w:p w14:paraId="0CB047FB" w14:textId="0359A913" w:rsidR="007A2BDE" w:rsidRPr="00777138" w:rsidRDefault="0088122A" w:rsidP="004B34C5">
      <w:p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Any items on the agenda must be 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>sent to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Namn/funktion"/>
          <w:tag w:val="Namn/funktion"/>
          <w:id w:val="39102303"/>
          <w:placeholder>
            <w:docPart w:val="4E1A5BFAFADB40C7BC13489B86294F5B"/>
          </w:placeholder>
          <w:temporary/>
          <w:showingPlcHdr/>
          <w:text/>
        </w:sdtPr>
        <w:sdtEndPr/>
        <w:sdtContent>
          <w:r w:rsidR="00C336CA"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  <w:r w:rsidR="00C336CA" w:rsidRP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777138">
        <w:rPr>
          <w:rFonts w:cstheme="minorHAnsi"/>
          <w:color w:val="000000"/>
          <w:sz w:val="24"/>
          <w:szCs w:val="24"/>
          <w:lang w:val="en-US"/>
        </w:rPr>
        <w:t>no later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than </w:t>
      </w:r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Antal"/>
          <w:tag w:val="Antal"/>
          <w:id w:val="1480806421"/>
          <w:placeholder>
            <w:docPart w:val="68D6A8CD162A4CE8A32E9BCE6166B430"/>
          </w:placeholder>
          <w:temporary/>
          <w:showingPlcHdr/>
          <w:text/>
        </w:sdtPr>
        <w:sdtEndPr/>
        <w:sdtContent>
          <w:r w:rsidR="00C336CA"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  <w:r w:rsidR="00C336CA" w:rsidRP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days before the next meeting. </w:t>
      </w:r>
    </w:p>
    <w:p w14:paraId="61C628D8" w14:textId="4EEDA8AE" w:rsidR="008A7328" w:rsidRPr="00777138" w:rsidRDefault="00B55691" w:rsidP="004B34C5">
      <w:p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Invitations will be sent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Ange antal dagar/vecka "/>
          <w:tag w:val="Antal "/>
          <w:id w:val="2060123335"/>
          <w:placeholder>
            <w:docPart w:val="B2A970A9DE0C435CA935F14308C35CF8"/>
          </w:placeholder>
          <w:temporary/>
          <w:showingPlcHdr/>
          <w:text/>
        </w:sdtPr>
        <w:sdtEndPr/>
        <w:sdtContent>
          <w:r w:rsidR="00C336CA"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  <w:r w:rsidRPr="00777138">
        <w:rPr>
          <w:rFonts w:cstheme="minorHAnsi"/>
          <w:color w:val="000000"/>
          <w:sz w:val="24"/>
          <w:szCs w:val="24"/>
          <w:lang w:val="en-US"/>
        </w:rPr>
        <w:t xml:space="preserve"> before the next meeting. </w:t>
      </w:r>
    </w:p>
    <w:p w14:paraId="0A19DD4F" w14:textId="271F311C" w:rsidR="00B40928" w:rsidRPr="00777138" w:rsidRDefault="00B40928" w:rsidP="004B34C5">
      <w:p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Minutes of previous meetings are shared </w:t>
      </w:r>
      <w:sdt>
        <w:sdtPr>
          <w:rPr>
            <w:rFonts w:cstheme="minorHAnsi"/>
            <w:color w:val="000000"/>
            <w:sz w:val="24"/>
            <w:szCs w:val="24"/>
            <w:lang w:val="en-US"/>
          </w:rPr>
          <w:alias w:val="tex. hemisdan eller mejl"/>
          <w:tag w:val="tex. hemisdan eller mejl"/>
          <w:id w:val="-1903209388"/>
          <w:placeholder>
            <w:docPart w:val="1A955AA8C0774113903A06123779EBE3"/>
          </w:placeholder>
          <w:temporary/>
          <w:showingPlcHdr/>
          <w:text/>
        </w:sdtPr>
        <w:sdtEndPr/>
        <w:sdtContent>
          <w:r w:rsidRPr="00777138">
            <w:rPr>
              <w:rStyle w:val="PlaceholderText"/>
              <w:lang w:val="en-US"/>
            </w:rPr>
            <w:t xml:space="preserve">   Click or tap here to enter text. </w:t>
          </w:r>
        </w:sdtContent>
      </w:sdt>
    </w:p>
    <w:p w14:paraId="1D4BD653" w14:textId="6B6D13E8" w:rsidR="00B40928" w:rsidRPr="00777138" w:rsidRDefault="00B40928" w:rsidP="0088122A">
      <w:pPr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Please contact the chair if you have any questions or would like to book a meeting for an introduction to the work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 xml:space="preserve"> in</w:t>
      </w:r>
      <w:sdt>
        <w:sdtPr>
          <w:rPr>
            <w:rFonts w:cstheme="minorHAnsi"/>
            <w:color w:val="000000"/>
            <w:sz w:val="24"/>
            <w:szCs w:val="24"/>
            <w:lang w:val="en-US"/>
          </w:rPr>
          <w:id w:val="195354067"/>
          <w:placeholder>
            <w:docPart w:val="F82BA7289D724AF793A1FF9F702AF1C1"/>
          </w:placeholder>
          <w:showingPlcHdr/>
          <w:dropDownList>
            <w:listItem w:value="Choose an item."/>
            <w:listItem w:displayText="kommittén" w:value="kommittén"/>
            <w:listItem w:displayText="programrådet" w:value="programrådet"/>
            <w:listItem w:displayText="styrelsen" w:value="styrelsen"/>
          </w:dropDownList>
        </w:sdtPr>
        <w:sdtEndPr/>
        <w:sdtContent>
          <w:r w:rsidR="00094BD5" w:rsidRPr="00777138">
            <w:rPr>
              <w:rStyle w:val="PlaceholderText"/>
              <w:lang w:val="en-US"/>
            </w:rPr>
            <w:t xml:space="preserve">   Choose an item. </w:t>
          </w:r>
        </w:sdtContent>
      </w:sdt>
    </w:p>
    <w:p w14:paraId="0169F198" w14:textId="77777777" w:rsidR="00F6179C" w:rsidRPr="00777138" w:rsidRDefault="00F6179C" w:rsidP="006F4E87">
      <w:pPr>
        <w:pStyle w:val="Heading2"/>
        <w:rPr>
          <w:lang w:val="en-US"/>
        </w:rPr>
      </w:pPr>
      <w:r w:rsidRPr="00777138">
        <w:rPr>
          <w:lang w:val="en-US"/>
        </w:rPr>
        <w:t>Compensation</w:t>
      </w:r>
    </w:p>
    <w:p w14:paraId="5865F39D" w14:textId="77777777" w:rsidR="00E308CC" w:rsidRPr="00777138" w:rsidRDefault="00C367F9" w:rsidP="004B34C5">
      <w:p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A student representative who participates in meetings as an ordinary member or serving deputy member is entitled to compensation. </w:t>
      </w:r>
    </w:p>
    <w:p w14:paraId="5A3FABFF" w14:textId="42F7919C" w:rsidR="00E543F9" w:rsidRPr="00777138" w:rsidRDefault="00B81676" w:rsidP="004B34C5">
      <w:p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Compensation is paid to students at undergraduate and graduate level in accordance with</w:t>
      </w:r>
      <w:r w:rsidR="00C336CA" w:rsidRPr="00777138">
        <w:rPr>
          <w:rFonts w:cstheme="minorHAnsi"/>
          <w:color w:val="000000"/>
          <w:sz w:val="24"/>
          <w:szCs w:val="24"/>
          <w:lang w:val="en-US"/>
        </w:rPr>
        <w:t xml:space="preserve"> the </w:t>
      </w:r>
      <w:hyperlink r:id="rId9" w:history="1">
        <w:r w:rsidR="00C336CA" w:rsidRPr="00777138">
          <w:rPr>
            <w:rStyle w:val="Hyperlink"/>
            <w:rFonts w:cstheme="minorHAnsi"/>
            <w:sz w:val="24"/>
            <w:szCs w:val="24"/>
            <w:lang w:val="en-US"/>
          </w:rPr>
          <w:t>Regulations for student influence</w:t>
        </w:r>
      </w:hyperlink>
      <w:r w:rsidRPr="00777138">
        <w:rPr>
          <w:rFonts w:cstheme="minorHAnsi"/>
          <w:color w:val="000000"/>
          <w:sz w:val="24"/>
          <w:szCs w:val="24"/>
          <w:lang w:val="en-US"/>
        </w:rPr>
        <w:t>. See the next page for more information about the payment of compensation.</w:t>
      </w:r>
    </w:p>
    <w:p w14:paraId="57B63266" w14:textId="51521A8B" w:rsidR="00B40928" w:rsidRPr="00777138" w:rsidRDefault="00232B8E" w:rsidP="00CD0CB8">
      <w:pPr>
        <w:spacing w:after="25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Doctoral students employed as doctoral students are compensated in accordance with the </w:t>
      </w:r>
      <w:hyperlink r:id="rId10" w:history="1">
        <w:r w:rsidR="00C336CA" w:rsidRPr="00777138">
          <w:rPr>
            <w:rStyle w:val="Hyperlink"/>
            <w:rFonts w:cstheme="minorHAnsi"/>
            <w:sz w:val="24"/>
            <w:szCs w:val="24"/>
            <w:lang w:val="en-US"/>
          </w:rPr>
          <w:t>Regulations for third-cycle education and summative assessment</w:t>
        </w:r>
      </w:hyperlink>
      <w:r w:rsidR="00CD0CB8" w:rsidRPr="00777138">
        <w:rPr>
          <w:color w:val="000000"/>
          <w:lang w:val="en-US"/>
        </w:rPr>
        <w:t xml:space="preserve">. </w:t>
      </w:r>
      <w:r w:rsidR="00AF738E" w:rsidRPr="00777138">
        <w:rPr>
          <w:rFonts w:cstheme="minorHAnsi"/>
          <w:color w:val="000000"/>
          <w:sz w:val="24"/>
          <w:szCs w:val="24"/>
          <w:lang w:val="en-US"/>
        </w:rPr>
        <w:t xml:space="preserve">Contact the Director of Doctoral Studies if you have any questions.  </w:t>
      </w:r>
    </w:p>
    <w:p w14:paraId="03B847F4" w14:textId="77777777" w:rsidR="004F6757" w:rsidRPr="00777138" w:rsidRDefault="004F6757" w:rsidP="00EF35D7">
      <w:pPr>
        <w:rPr>
          <w:rFonts w:cstheme="minorHAnsi"/>
          <w:b/>
          <w:i/>
          <w:color w:val="000000"/>
          <w:sz w:val="24"/>
          <w:szCs w:val="24"/>
          <w:lang w:val="en-US"/>
        </w:rPr>
      </w:pPr>
      <w:r w:rsidRPr="00777138">
        <w:rPr>
          <w:rFonts w:cstheme="minorHAnsi"/>
          <w:b/>
          <w:i/>
          <w:color w:val="000000"/>
          <w:sz w:val="24"/>
          <w:szCs w:val="24"/>
          <w:lang w:val="en-US"/>
        </w:rPr>
        <w:lastRenderedPageBreak/>
        <w:t>Payment of compensation to student representatives, undergraduate and graduate level</w:t>
      </w:r>
    </w:p>
    <w:p w14:paraId="4FAD0766" w14:textId="77777777" w:rsidR="005F384F" w:rsidRPr="00777138" w:rsidRDefault="005F384F" w:rsidP="005F384F">
      <w:pPr>
        <w:pStyle w:val="Bildtext"/>
        <w:rPr>
          <w:sz w:val="22"/>
          <w:lang w:val="en-US"/>
        </w:rPr>
      </w:pPr>
      <w:r w:rsidRPr="00777138">
        <w:rPr>
          <w:sz w:val="22"/>
          <w:lang w:val="en-US"/>
        </w:rPr>
        <w:t xml:space="preserve">This information applies to students at the Department of Physics. If you are studying at another department, you need to contact their administrative department for instructions. </w:t>
      </w:r>
    </w:p>
    <w:p w14:paraId="0261DF8D" w14:textId="4C75799C" w:rsidR="00034777" w:rsidRPr="00777138" w:rsidRDefault="002F46A4" w:rsidP="003C6FEB">
      <w:pPr>
        <w:spacing w:after="24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The form </w:t>
      </w:r>
      <w:hyperlink r:id="rId11" w:history="1">
        <w:r w:rsidR="00777138" w:rsidRPr="00777138">
          <w:rPr>
            <w:rStyle w:val="Hyperlink"/>
            <w:rFonts w:cstheme="minorHAnsi"/>
            <w:sz w:val="24"/>
            <w:szCs w:val="24"/>
            <w:lang w:val="en-US"/>
          </w:rPr>
          <w:t>”Löne- och tidrapport, tillfälligt a</w:t>
        </w:r>
        <w:r w:rsidR="00777138" w:rsidRPr="00777138">
          <w:rPr>
            <w:rStyle w:val="Hyperlink"/>
            <w:rFonts w:cstheme="minorHAnsi"/>
            <w:sz w:val="24"/>
            <w:szCs w:val="24"/>
            <w:lang w:val="en-US"/>
          </w:rPr>
          <w:t>n</w:t>
        </w:r>
        <w:r w:rsidR="00777138" w:rsidRPr="00777138">
          <w:rPr>
            <w:rStyle w:val="Hyperlink"/>
            <w:rFonts w:cstheme="minorHAnsi"/>
            <w:sz w:val="24"/>
            <w:szCs w:val="24"/>
            <w:lang w:val="en-US"/>
          </w:rPr>
          <w:t>ställd” (SU 9034)</w:t>
        </w:r>
      </w:hyperlink>
      <w:r w:rsidR="00777138" w:rsidRPr="00777138">
        <w:rPr>
          <w:rStyle w:val="Hyperlink"/>
          <w:rFonts w:cstheme="minorHAnsi"/>
          <w:sz w:val="24"/>
          <w:szCs w:val="24"/>
          <w:u w:val="none"/>
          <w:lang w:val="en-US"/>
        </w:rPr>
        <w:t xml:space="preserve"> 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is used for registration of </w:t>
      </w:r>
      <w:r w:rsidR="00777138" w:rsidRPr="00777138">
        <w:rPr>
          <w:rFonts w:cstheme="minorHAnsi"/>
          <w:color w:val="000000"/>
          <w:sz w:val="24"/>
          <w:szCs w:val="24"/>
          <w:lang w:val="en-US"/>
        </w:rPr>
        <w:t>compensation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. </w:t>
      </w:r>
    </w:p>
    <w:p w14:paraId="150321D1" w14:textId="4D0064D8" w:rsidR="00034777" w:rsidRPr="00777138" w:rsidRDefault="00F10504" w:rsidP="003C6FEB">
      <w:pPr>
        <w:spacing w:after="24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Follow the instructions below (continues on the next page). Remember to submit the form as soon as you can after the meeting!</w:t>
      </w:r>
    </w:p>
    <w:p w14:paraId="2263B24E" w14:textId="77777777" w:rsidR="00542D3F" w:rsidRPr="00777138" w:rsidRDefault="00FE681F" w:rsidP="00B40712">
      <w:pPr>
        <w:pStyle w:val="ListParagraph"/>
        <w:numPr>
          <w:ilvl w:val="0"/>
          <w:numId w:val="14"/>
        </w:numPr>
        <w:spacing w:after="240"/>
        <w:ind w:left="714" w:hanging="357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Download the form by following the link above or contact the Department of Physics' administrative department to get a form. See contact details below.</w:t>
      </w:r>
    </w:p>
    <w:p w14:paraId="65BC112E" w14:textId="77777777" w:rsidR="00A431CB" w:rsidRPr="00777138" w:rsidRDefault="00542D3F" w:rsidP="00B40712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Fill in the form on your computer and enter the following information: </w:t>
      </w:r>
    </w:p>
    <w:p w14:paraId="7AEC1069" w14:textId="77777777" w:rsidR="00FE681F" w:rsidRPr="00777138" w:rsidRDefault="00FE681F" w:rsidP="00B40712">
      <w:pPr>
        <w:pStyle w:val="ListParagraph"/>
        <w:numPr>
          <w:ilvl w:val="1"/>
          <w:numId w:val="14"/>
        </w:numPr>
        <w:spacing w:after="120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At the top of the form, fill in:</w:t>
      </w:r>
    </w:p>
    <w:p w14:paraId="4D3E9244" w14:textId="04DC0061" w:rsidR="00FE681F" w:rsidRPr="00777138" w:rsidRDefault="00FD0739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Surname</w:t>
      </w:r>
      <w:r w:rsidR="00AA01E1">
        <w:rPr>
          <w:rFonts w:cstheme="minorHAnsi"/>
          <w:color w:val="000000"/>
          <w:sz w:val="24"/>
          <w:szCs w:val="24"/>
          <w:lang w:val="en-US"/>
        </w:rPr>
        <w:t xml:space="preserve"> (Efternamn)</w:t>
      </w:r>
    </w:p>
    <w:p w14:paraId="05479E78" w14:textId="54789BF3" w:rsidR="00FD0739" w:rsidRPr="00777138" w:rsidRDefault="00FD0739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First name</w:t>
      </w:r>
      <w:r w:rsidR="00AA01E1">
        <w:rPr>
          <w:rFonts w:cstheme="minorHAnsi"/>
          <w:color w:val="000000"/>
          <w:sz w:val="24"/>
          <w:szCs w:val="24"/>
          <w:lang w:val="en-US"/>
        </w:rPr>
        <w:t xml:space="preserve"> (Förnamn)</w:t>
      </w:r>
    </w:p>
    <w:p w14:paraId="747E19EF" w14:textId="42FEAB3B" w:rsidR="00FE681F" w:rsidRPr="00777138" w:rsidRDefault="00FE681F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Year</w:t>
      </w:r>
      <w:r w:rsidR="00777138">
        <w:rPr>
          <w:rFonts w:cstheme="minorHAnsi"/>
          <w:color w:val="000000"/>
          <w:sz w:val="24"/>
          <w:szCs w:val="24"/>
          <w:lang w:val="en-US"/>
        </w:rPr>
        <w:t xml:space="preserve"> and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month in which the meeting took place</w:t>
      </w:r>
      <w:r w:rsidR="00D064CE">
        <w:rPr>
          <w:rFonts w:cstheme="minorHAnsi"/>
          <w:color w:val="000000"/>
          <w:sz w:val="24"/>
          <w:szCs w:val="24"/>
          <w:lang w:val="en-US"/>
        </w:rPr>
        <w:t xml:space="preserve"> (År, månad)</w:t>
      </w:r>
    </w:p>
    <w:p w14:paraId="7AA0FB52" w14:textId="0319BB2D" w:rsidR="00FD0739" w:rsidRPr="00777138" w:rsidRDefault="00FD0739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10-digit social security number</w:t>
      </w:r>
      <w:r w:rsidR="00AA01E1">
        <w:rPr>
          <w:rFonts w:cstheme="minorHAnsi"/>
          <w:color w:val="000000"/>
          <w:sz w:val="24"/>
          <w:szCs w:val="24"/>
          <w:lang w:val="en-US"/>
        </w:rPr>
        <w:t xml:space="preserve"> (Personnummer)</w:t>
      </w:r>
    </w:p>
    <w:p w14:paraId="1633B485" w14:textId="7486D4F9" w:rsidR="004F688E" w:rsidRPr="00D064CE" w:rsidRDefault="004F688E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</w:rPr>
      </w:pPr>
      <w:r w:rsidRPr="00D064CE">
        <w:rPr>
          <w:rFonts w:cstheme="minorHAnsi"/>
          <w:color w:val="000000"/>
          <w:sz w:val="24"/>
          <w:szCs w:val="24"/>
        </w:rPr>
        <w:t>Full address</w:t>
      </w:r>
      <w:r w:rsidR="00AA01E1" w:rsidRPr="00D064CE">
        <w:rPr>
          <w:rFonts w:cstheme="minorHAnsi"/>
          <w:color w:val="000000"/>
          <w:sz w:val="24"/>
          <w:szCs w:val="24"/>
        </w:rPr>
        <w:t xml:space="preserve"> </w:t>
      </w:r>
      <w:r w:rsidR="00D064CE" w:rsidRPr="00D064CE">
        <w:rPr>
          <w:rFonts w:cstheme="minorHAnsi"/>
          <w:color w:val="000000"/>
          <w:sz w:val="24"/>
          <w:szCs w:val="24"/>
        </w:rPr>
        <w:t>(Utdelningsadress (street adress), Ortsadress (</w:t>
      </w:r>
      <w:r w:rsidR="00D064CE">
        <w:rPr>
          <w:rFonts w:cstheme="minorHAnsi"/>
          <w:color w:val="000000"/>
          <w:sz w:val="24"/>
          <w:szCs w:val="24"/>
        </w:rPr>
        <w:t>postcode and post town</w:t>
      </w:r>
      <w:r w:rsidR="00D064CE" w:rsidRPr="00D064CE">
        <w:rPr>
          <w:rFonts w:cstheme="minorHAnsi"/>
          <w:color w:val="000000"/>
          <w:sz w:val="24"/>
          <w:szCs w:val="24"/>
        </w:rPr>
        <w:t>))</w:t>
      </w:r>
    </w:p>
    <w:p w14:paraId="24B5E0DC" w14:textId="790C943C" w:rsidR="00FE681F" w:rsidRPr="00777138" w:rsidRDefault="00D064CE" w:rsidP="00B40712">
      <w:pPr>
        <w:pStyle w:val="ListParagraph"/>
        <w:numPr>
          <w:ilvl w:val="0"/>
          <w:numId w:val="13"/>
        </w:numPr>
        <w:ind w:left="1797" w:hanging="357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Institution</w:t>
      </w:r>
      <w:r>
        <w:rPr>
          <w:rFonts w:cstheme="minorHAnsi"/>
          <w:color w:val="000000"/>
          <w:sz w:val="24"/>
          <w:szCs w:val="24"/>
          <w:lang w:val="en-US"/>
        </w:rPr>
        <w:t xml:space="preserve"> (</w:t>
      </w:r>
      <w:r w:rsidR="00777138">
        <w:rPr>
          <w:rFonts w:cstheme="minorHAnsi"/>
          <w:color w:val="000000"/>
          <w:sz w:val="24"/>
          <w:szCs w:val="24"/>
          <w:lang w:val="en-US"/>
        </w:rPr>
        <w:t>Departmen</w:t>
      </w:r>
      <w:r>
        <w:rPr>
          <w:rFonts w:cstheme="minorHAnsi"/>
          <w:color w:val="000000"/>
          <w:sz w:val="24"/>
          <w:szCs w:val="24"/>
          <w:lang w:val="en-US"/>
        </w:rPr>
        <w:t>t):</w:t>
      </w:r>
      <w:r w:rsidR="00FE681F" w:rsidRPr="00777138">
        <w:rPr>
          <w:rFonts w:cstheme="minorHAnsi"/>
          <w:color w:val="000000"/>
          <w:sz w:val="24"/>
          <w:szCs w:val="24"/>
          <w:lang w:val="en-US"/>
        </w:rPr>
        <w:t xml:space="preserve"> (402)</w:t>
      </w:r>
    </w:p>
    <w:p w14:paraId="70801549" w14:textId="6E76A4CD" w:rsidR="00FE681F" w:rsidRPr="00777138" w:rsidRDefault="00FE681F" w:rsidP="00B40712">
      <w:pPr>
        <w:pStyle w:val="ListParagraph"/>
        <w:numPr>
          <w:ilvl w:val="1"/>
          <w:numId w:val="14"/>
        </w:numPr>
        <w:spacing w:after="120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On the line</w:t>
      </w:r>
      <w:r w:rsidR="00AA01E1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AA01E1" w:rsidRPr="00AA01E1">
        <w:rPr>
          <w:rFonts w:cstheme="minorHAnsi"/>
          <w:color w:val="000000"/>
          <w:sz w:val="24"/>
          <w:szCs w:val="24"/>
          <w:lang w:val="en-US"/>
        </w:rPr>
        <w:t>”Ledamot i styrelse” (</w:t>
      </w:r>
      <w:r w:rsidRPr="00777138">
        <w:rPr>
          <w:rFonts w:cstheme="minorHAnsi"/>
          <w:color w:val="000000"/>
          <w:sz w:val="24"/>
          <w:szCs w:val="24"/>
          <w:lang w:val="en-US"/>
        </w:rPr>
        <w:t>Member of the Board</w:t>
      </w:r>
      <w:r w:rsidR="00AA01E1">
        <w:rPr>
          <w:rFonts w:cstheme="minorHAnsi"/>
          <w:color w:val="000000"/>
          <w:sz w:val="24"/>
          <w:szCs w:val="24"/>
          <w:lang w:val="en-US"/>
        </w:rPr>
        <w:t>)</w:t>
      </w:r>
      <w:r w:rsidRPr="00777138">
        <w:rPr>
          <w:rFonts w:cstheme="minorHAnsi"/>
          <w:color w:val="000000"/>
          <w:sz w:val="24"/>
          <w:szCs w:val="24"/>
          <w:lang w:val="en-US"/>
        </w:rPr>
        <w:t>, fill in:</w:t>
      </w:r>
    </w:p>
    <w:p w14:paraId="7CBD88A7" w14:textId="77777777" w:rsidR="00FE681F" w:rsidRPr="00777138" w:rsidRDefault="00FE681F" w:rsidP="00B40712">
      <w:pPr>
        <w:pStyle w:val="ListParagraph"/>
        <w:numPr>
          <w:ilvl w:val="0"/>
          <w:numId w:val="13"/>
        </w:numPr>
        <w:spacing w:after="120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Date of the meeting</w:t>
      </w:r>
    </w:p>
    <w:p w14:paraId="0E3067AE" w14:textId="172B5EC6" w:rsidR="00DB00E9" w:rsidRPr="00777138" w:rsidRDefault="00D064CE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  <w:lang w:val="en-US"/>
        </w:rPr>
      </w:pPr>
      <w:r>
        <w:rPr>
          <w:rFonts w:cstheme="minorHAnsi"/>
          <w:color w:val="000000"/>
          <w:sz w:val="24"/>
          <w:szCs w:val="24"/>
          <w:lang w:val="en-US"/>
        </w:rPr>
        <w:t>“Typ av ersättning” (</w:t>
      </w:r>
      <w:r w:rsidR="000E3429" w:rsidRPr="00777138">
        <w:rPr>
          <w:rFonts w:cstheme="minorHAnsi"/>
          <w:color w:val="000000"/>
          <w:sz w:val="24"/>
          <w:szCs w:val="24"/>
          <w:lang w:val="en-US"/>
        </w:rPr>
        <w:t xml:space="preserve">Type of </w:t>
      </w:r>
      <w:r w:rsidR="00777138">
        <w:rPr>
          <w:rFonts w:cstheme="minorHAnsi"/>
          <w:color w:val="000000"/>
          <w:sz w:val="24"/>
          <w:szCs w:val="24"/>
          <w:lang w:val="en-US"/>
        </w:rPr>
        <w:t>compensation</w:t>
      </w:r>
      <w:r>
        <w:rPr>
          <w:rFonts w:cstheme="minorHAnsi"/>
          <w:color w:val="000000"/>
          <w:sz w:val="24"/>
          <w:szCs w:val="24"/>
          <w:lang w:val="en-US"/>
        </w:rPr>
        <w:t>)</w:t>
      </w:r>
      <w:r w:rsidR="000E3429" w:rsidRPr="00777138">
        <w:rPr>
          <w:rFonts w:cstheme="minorHAnsi"/>
          <w:color w:val="000000"/>
          <w:sz w:val="24"/>
          <w:szCs w:val="24"/>
          <w:lang w:val="en-US"/>
        </w:rPr>
        <w:t xml:space="preserve">, specify: Student representative, type of meeting, number of hours. </w:t>
      </w:r>
    </w:p>
    <w:p w14:paraId="2279376B" w14:textId="1DA1AAF1" w:rsidR="004D3F88" w:rsidRPr="00777138" w:rsidRDefault="004D3F88" w:rsidP="004D3F88">
      <w:pPr>
        <w:ind w:firstLine="1304"/>
        <w:rPr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Example: Student representative, PR</w:t>
      </w:r>
      <w:r w:rsidR="00777138">
        <w:rPr>
          <w:rFonts w:cstheme="minorHAnsi"/>
          <w:color w:val="000000"/>
          <w:sz w:val="24"/>
          <w:szCs w:val="24"/>
          <w:lang w:val="en-US"/>
        </w:rPr>
        <w:t>-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committee, 2 h. </w:t>
      </w:r>
    </w:p>
    <w:p w14:paraId="5A7912B2" w14:textId="09C7A8C5" w:rsidR="005479CC" w:rsidRPr="00777138" w:rsidRDefault="00D064CE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  <w:lang w:val="en-US"/>
        </w:rPr>
      </w:pPr>
      <w:r>
        <w:rPr>
          <w:rFonts w:cstheme="minorHAnsi"/>
          <w:color w:val="000000"/>
          <w:sz w:val="24"/>
          <w:szCs w:val="24"/>
          <w:lang w:val="en-US"/>
        </w:rPr>
        <w:t>“Belopp” (</w:t>
      </w:r>
      <w:r w:rsidR="005479CC" w:rsidRPr="00777138">
        <w:rPr>
          <w:rFonts w:cstheme="minorHAnsi"/>
          <w:color w:val="000000"/>
          <w:sz w:val="24"/>
          <w:szCs w:val="24"/>
          <w:lang w:val="en-US"/>
        </w:rPr>
        <w:t>Amount</w:t>
      </w:r>
      <w:r>
        <w:rPr>
          <w:rFonts w:cstheme="minorHAnsi"/>
          <w:color w:val="000000"/>
          <w:sz w:val="24"/>
          <w:szCs w:val="24"/>
          <w:lang w:val="en-US"/>
        </w:rPr>
        <w:t>)</w:t>
      </w:r>
    </w:p>
    <w:p w14:paraId="4D0B4E70" w14:textId="40CC5A9C" w:rsidR="005479CC" w:rsidRPr="00777138" w:rsidRDefault="005479CC" w:rsidP="005479CC">
      <w:pPr>
        <w:pStyle w:val="ListParagraph"/>
        <w:spacing w:after="120"/>
        <w:ind w:left="1797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1–2 hour</w:t>
      </w:r>
      <w:r w:rsidR="00777138">
        <w:rPr>
          <w:rFonts w:cstheme="minorHAnsi"/>
          <w:color w:val="000000"/>
          <w:sz w:val="24"/>
          <w:szCs w:val="24"/>
          <w:lang w:val="en-US"/>
        </w:rPr>
        <w:t>s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meeting: 600</w:t>
      </w:r>
      <w:r w:rsid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777138" w:rsidRPr="00777138">
        <w:rPr>
          <w:rFonts w:cstheme="minorHAnsi"/>
          <w:color w:val="000000"/>
          <w:sz w:val="24"/>
          <w:szCs w:val="24"/>
          <w:lang w:val="en-US"/>
        </w:rPr>
        <w:t>SEK</w:t>
      </w:r>
    </w:p>
    <w:p w14:paraId="0B183D3F" w14:textId="75CCED5B" w:rsidR="004D3F88" w:rsidRPr="00777138" w:rsidRDefault="004D3F88" w:rsidP="004D3F88">
      <w:pPr>
        <w:pStyle w:val="ListParagraph"/>
        <w:spacing w:after="120"/>
        <w:ind w:left="1797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3–4 hours meeting: 1000 SEK</w:t>
      </w:r>
    </w:p>
    <w:p w14:paraId="0DB435E2" w14:textId="0EE15848" w:rsidR="004D3F88" w:rsidRPr="00777138" w:rsidRDefault="005479CC" w:rsidP="004D3F88">
      <w:pPr>
        <w:pStyle w:val="ListParagraph"/>
        <w:spacing w:after="120"/>
        <w:ind w:left="1797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5–6 hours meeting: 1500 SEK</w:t>
      </w:r>
    </w:p>
    <w:p w14:paraId="361E9B67" w14:textId="524473EE" w:rsidR="00FA4E6F" w:rsidRPr="00777138" w:rsidRDefault="00FA4E6F" w:rsidP="00FA4E6F">
      <w:pPr>
        <w:spacing w:after="120"/>
        <w:ind w:firstLine="714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       c. </w:t>
      </w:r>
      <w:r w:rsidR="00777138">
        <w:rPr>
          <w:rFonts w:cstheme="minorHAnsi"/>
          <w:color w:val="000000"/>
          <w:sz w:val="24"/>
          <w:szCs w:val="24"/>
          <w:lang w:val="en-US"/>
        </w:rPr>
        <w:t>Below “kontering” (</w:t>
      </w:r>
      <w:r w:rsidRPr="00777138">
        <w:rPr>
          <w:rFonts w:cstheme="minorHAnsi"/>
          <w:color w:val="000000"/>
          <w:sz w:val="24"/>
          <w:szCs w:val="24"/>
          <w:lang w:val="en-US"/>
        </w:rPr>
        <w:t>accounting</w:t>
      </w:r>
      <w:r w:rsidR="00777138">
        <w:rPr>
          <w:rFonts w:cstheme="minorHAnsi"/>
          <w:color w:val="000000"/>
          <w:sz w:val="24"/>
          <w:szCs w:val="24"/>
          <w:lang w:val="en-US"/>
        </w:rPr>
        <w:t>)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, fill in the following information: </w:t>
      </w:r>
    </w:p>
    <w:p w14:paraId="5FA2A73A" w14:textId="575E92F5" w:rsidR="00FA4E6F" w:rsidRPr="00777138" w:rsidRDefault="00EA6626" w:rsidP="00B40712">
      <w:pPr>
        <w:pStyle w:val="ListParagraph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Distribution</w:t>
      </w:r>
      <w:r>
        <w:rPr>
          <w:rFonts w:cstheme="minorHAnsi"/>
          <w:color w:val="000000"/>
          <w:sz w:val="24"/>
          <w:szCs w:val="24"/>
        </w:rPr>
        <w:t xml:space="preserve">: Fördelning% </w:t>
      </w:r>
      <w:r w:rsidR="00FA4E6F" w:rsidRPr="00777138">
        <w:rPr>
          <w:rFonts w:cstheme="minorHAnsi"/>
          <w:color w:val="000000"/>
          <w:sz w:val="24"/>
          <w:szCs w:val="24"/>
          <w:lang w:val="en-US"/>
        </w:rPr>
        <w:t>(100)</w:t>
      </w:r>
    </w:p>
    <w:p w14:paraId="5988399D" w14:textId="57CBC142" w:rsidR="00FA4E6F" w:rsidRPr="00777138" w:rsidRDefault="00EA6626" w:rsidP="00B40712">
      <w:pPr>
        <w:pStyle w:val="ListParagraph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  <w:lang w:val="en-US"/>
        </w:rPr>
      </w:pPr>
      <w:r>
        <w:rPr>
          <w:rFonts w:cstheme="minorHAnsi"/>
          <w:color w:val="000000"/>
          <w:sz w:val="24"/>
          <w:szCs w:val="24"/>
        </w:rPr>
        <w:t>COST center: Kostnadsställe</w:t>
      </w:r>
      <w:r w:rsidR="00FA4E6F" w:rsidRPr="00777138">
        <w:rPr>
          <w:rFonts w:cstheme="minorHAnsi"/>
          <w:color w:val="000000"/>
          <w:sz w:val="24"/>
          <w:szCs w:val="24"/>
          <w:lang w:val="en-US"/>
        </w:rPr>
        <w:t xml:space="preserve"> (402000)</w:t>
      </w:r>
    </w:p>
    <w:p w14:paraId="5E967131" w14:textId="3EC1E66E" w:rsidR="00FA4E6F" w:rsidRPr="00777138" w:rsidRDefault="00FA4E6F" w:rsidP="00B40712">
      <w:pPr>
        <w:pStyle w:val="ListParagraph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Project (10000377)</w:t>
      </w:r>
    </w:p>
    <w:p w14:paraId="1CFA8037" w14:textId="09DC78E9" w:rsidR="00774D66" w:rsidRPr="00777138" w:rsidRDefault="00774D66" w:rsidP="00774D66">
      <w:pPr>
        <w:spacing w:after="120"/>
        <w:ind w:firstLine="714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lastRenderedPageBreak/>
        <w:t xml:space="preserve">       d. </w:t>
      </w:r>
      <w:r w:rsidR="00777138">
        <w:rPr>
          <w:rFonts w:cstheme="minorHAnsi"/>
          <w:color w:val="000000"/>
          <w:sz w:val="24"/>
          <w:szCs w:val="24"/>
          <w:lang w:val="en-US"/>
        </w:rPr>
        <w:t>Below “</w:t>
      </w:r>
      <w:r w:rsidR="00777138" w:rsidRPr="00777138">
        <w:rPr>
          <w:rFonts w:cstheme="minorHAnsi"/>
          <w:color w:val="000000"/>
          <w:sz w:val="24"/>
          <w:szCs w:val="24"/>
        </w:rPr>
        <w:t>Beslut om utbetalning</w:t>
      </w:r>
      <w:r w:rsidR="00777138">
        <w:rPr>
          <w:rFonts w:cstheme="minorHAnsi"/>
          <w:color w:val="000000"/>
          <w:sz w:val="24"/>
          <w:szCs w:val="24"/>
          <w:lang w:val="en-US"/>
        </w:rPr>
        <w:t>”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777138">
        <w:rPr>
          <w:rFonts w:cstheme="minorHAnsi"/>
          <w:color w:val="000000"/>
          <w:sz w:val="24"/>
          <w:szCs w:val="24"/>
          <w:lang w:val="en-US"/>
        </w:rPr>
        <w:t>(</w:t>
      </w:r>
      <w:r w:rsidRPr="00777138">
        <w:rPr>
          <w:rFonts w:cstheme="minorHAnsi"/>
          <w:color w:val="000000"/>
          <w:sz w:val="24"/>
          <w:szCs w:val="24"/>
          <w:lang w:val="en-US"/>
        </w:rPr>
        <w:t>Decision on payment</w:t>
      </w:r>
      <w:r w:rsidR="00777138">
        <w:rPr>
          <w:rFonts w:cstheme="minorHAnsi"/>
          <w:color w:val="000000"/>
          <w:sz w:val="24"/>
          <w:szCs w:val="24"/>
          <w:lang w:val="en-US"/>
        </w:rPr>
        <w:t>)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, fill in: </w:t>
      </w:r>
    </w:p>
    <w:p w14:paraId="3F82EE3D" w14:textId="50CCE1DD" w:rsidR="00774D66" w:rsidRPr="00777138" w:rsidRDefault="00774D66" w:rsidP="00B40712">
      <w:pPr>
        <w:pStyle w:val="ListParagraph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Name, Head of Department/equivalent: Enter the name of the </w:t>
      </w:r>
      <w:r w:rsidR="00777138" w:rsidRPr="00777138">
        <w:rPr>
          <w:rFonts w:cstheme="minorHAnsi"/>
          <w:color w:val="000000"/>
          <w:sz w:val="24"/>
          <w:szCs w:val="24"/>
          <w:lang w:val="en-US"/>
        </w:rPr>
        <w:t>Deputy Director of Undergraduate Studies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, see </w:t>
      </w:r>
      <w:hyperlink r:id="rId12" w:history="1">
        <w:r w:rsidR="00777138" w:rsidRPr="00E70696">
          <w:rPr>
            <w:rStyle w:val="Hyperlink"/>
            <w:rFonts w:cstheme="minorHAnsi"/>
            <w:sz w:val="24"/>
            <w:szCs w:val="24"/>
            <w:lang w:val="en-US"/>
          </w:rPr>
          <w:t>https://www.su.se/</w:t>
        </w:r>
        <w:r w:rsidR="00777138" w:rsidRPr="00E70696">
          <w:rPr>
            <w:rStyle w:val="Hyperlink"/>
            <w:rFonts w:cstheme="minorHAnsi"/>
            <w:sz w:val="24"/>
            <w:szCs w:val="24"/>
            <w:lang w:val="en-US"/>
          </w:rPr>
          <w:t>d</w:t>
        </w:r>
        <w:r w:rsidR="00777138" w:rsidRPr="00E70696">
          <w:rPr>
            <w:rStyle w:val="Hyperlink"/>
            <w:rFonts w:cstheme="minorHAnsi"/>
            <w:sz w:val="24"/>
            <w:szCs w:val="24"/>
            <w:lang w:val="en-US"/>
          </w:rPr>
          <w:t>epartment-of-physics/about-the-department/contact</w:t>
        </w:r>
      </w:hyperlink>
      <w:r w:rsid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</w:p>
    <w:p w14:paraId="0ABD7F61" w14:textId="02B5A629" w:rsidR="005479CC" w:rsidRPr="00777138" w:rsidRDefault="005479CC" w:rsidP="004D3F88">
      <w:pPr>
        <w:pStyle w:val="ListParagraph"/>
        <w:spacing w:after="120"/>
        <w:ind w:left="1797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 </w:t>
      </w:r>
    </w:p>
    <w:p w14:paraId="74B26754" w14:textId="14155D56" w:rsidR="00A431CB" w:rsidRPr="00102C29" w:rsidRDefault="00A431CB" w:rsidP="00102C29">
      <w:pPr>
        <w:pStyle w:val="ListParagraph"/>
        <w:numPr>
          <w:ilvl w:val="0"/>
          <w:numId w:val="14"/>
        </w:numPr>
        <w:spacing w:after="240"/>
        <w:contextualSpacing w:val="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Email the completed form to the </w:t>
      </w:r>
      <w:r w:rsidR="00102C29" w:rsidRPr="00777138">
        <w:rPr>
          <w:rFonts w:cstheme="minorHAnsi"/>
          <w:color w:val="000000"/>
          <w:sz w:val="24"/>
          <w:szCs w:val="24"/>
          <w:lang w:val="en-US"/>
        </w:rPr>
        <w:t xml:space="preserve">Deputy Director of Undergraduate Studies 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(see </w:t>
      </w:r>
      <w:hyperlink r:id="rId13" w:history="1">
        <w:r w:rsidR="00102C29" w:rsidRPr="00E70696">
          <w:rPr>
            <w:rStyle w:val="Hyperlink"/>
            <w:lang w:val="en-US"/>
          </w:rPr>
          <w:t>https://www.su.se/department-of-physics/about-the-department/contact</w:t>
        </w:r>
      </w:hyperlink>
      <w:r w:rsidR="00D57AF6" w:rsidRPr="00777138">
        <w:rPr>
          <w:rFonts w:cstheme="minorHAnsi"/>
          <w:color w:val="000000"/>
          <w:sz w:val="24"/>
          <w:szCs w:val="24"/>
          <w:lang w:val="en-US"/>
        </w:rPr>
        <w:t>)</w:t>
      </w:r>
      <w:r w:rsidR="00102C29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D57AF6" w:rsidRPr="00102C29">
        <w:rPr>
          <w:rFonts w:cstheme="minorHAnsi"/>
          <w:color w:val="000000"/>
          <w:sz w:val="24"/>
          <w:szCs w:val="24"/>
          <w:lang w:val="en-US"/>
        </w:rPr>
        <w:t>with a copy to the chai</w:t>
      </w:r>
      <w:r w:rsidR="00102C29">
        <w:rPr>
          <w:rFonts w:cstheme="minorHAnsi"/>
          <w:color w:val="000000"/>
          <w:sz w:val="24"/>
          <w:szCs w:val="24"/>
          <w:lang w:val="en-US"/>
        </w:rPr>
        <w:t>r</w:t>
      </w:r>
      <w:r w:rsidR="00D57AF6" w:rsidRPr="00102C29">
        <w:rPr>
          <w:rFonts w:cstheme="minorHAnsi"/>
          <w:color w:val="000000"/>
          <w:sz w:val="24"/>
          <w:szCs w:val="24"/>
          <w:lang w:val="en-US"/>
        </w:rPr>
        <w:t xml:space="preserve"> of the committee. </w:t>
      </w:r>
      <w:r w:rsidR="00102C29" w:rsidRPr="00777138">
        <w:rPr>
          <w:rFonts w:cstheme="minorHAnsi"/>
          <w:color w:val="000000"/>
          <w:sz w:val="24"/>
          <w:szCs w:val="24"/>
          <w:lang w:val="en-US"/>
        </w:rPr>
        <w:t>Deputy Director of Undergraduate Studies</w:t>
      </w:r>
      <w:r w:rsidR="00102C29" w:rsidRPr="00102C29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102C29">
        <w:rPr>
          <w:rFonts w:cstheme="minorHAnsi"/>
          <w:color w:val="000000"/>
          <w:sz w:val="24"/>
          <w:szCs w:val="24"/>
          <w:lang w:val="en-US"/>
        </w:rPr>
        <w:t xml:space="preserve">signs it </w:t>
      </w:r>
      <w:r w:rsidR="00D57AF6" w:rsidRPr="00102C29">
        <w:rPr>
          <w:rFonts w:cstheme="minorHAnsi"/>
          <w:color w:val="000000"/>
          <w:sz w:val="24"/>
          <w:szCs w:val="24"/>
          <w:lang w:val="en-US"/>
        </w:rPr>
        <w:t xml:space="preserve">and forwards it to </w:t>
      </w:r>
      <w:hyperlink r:id="rId14" w:history="1">
        <w:r w:rsidR="00EE6A91" w:rsidRPr="00102C29">
          <w:rPr>
            <w:rStyle w:val="Hyperlink"/>
            <w:rFonts w:cstheme="minorHAnsi"/>
            <w:sz w:val="24"/>
            <w:szCs w:val="24"/>
            <w:lang w:val="en-US"/>
          </w:rPr>
          <w:t>hr@fysik.su.se</w:t>
        </w:r>
      </w:hyperlink>
      <w:r w:rsidR="006C39D2" w:rsidRPr="00102C29">
        <w:rPr>
          <w:rStyle w:val="Hyperlink"/>
          <w:rFonts w:cstheme="minorHAnsi"/>
          <w:sz w:val="24"/>
          <w:szCs w:val="24"/>
          <w:lang w:val="en-US"/>
        </w:rPr>
        <w:t>.</w:t>
      </w:r>
    </w:p>
    <w:p w14:paraId="6CDBD859" w14:textId="6DE2226D" w:rsidR="00615FA7" w:rsidRPr="00777138" w:rsidRDefault="00615FA7" w:rsidP="00005F7A">
      <w:pPr>
        <w:spacing w:after="360"/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 xml:space="preserve">Salary payments from SU are </w:t>
      </w:r>
      <w:r w:rsidR="00102C29" w:rsidRPr="00102C29">
        <w:rPr>
          <w:rFonts w:cstheme="minorHAnsi"/>
          <w:color w:val="000000"/>
          <w:sz w:val="24"/>
          <w:szCs w:val="24"/>
          <w:lang w:val="en-US"/>
        </w:rPr>
        <w:t>process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by Danske Bank. If you have not received a salary</w:t>
      </w:r>
      <w:r w:rsidR="00102C29">
        <w:rPr>
          <w:rFonts w:cstheme="minorHAnsi"/>
          <w:color w:val="000000"/>
          <w:sz w:val="24"/>
          <w:szCs w:val="24"/>
          <w:lang w:val="en-US"/>
        </w:rPr>
        <w:t xml:space="preserve"> payment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from SU before, you need to register your bank account via the link </w:t>
      </w:r>
      <w:hyperlink r:id="rId15" w:history="1">
        <w:r w:rsidRPr="00777138">
          <w:rPr>
            <w:rStyle w:val="Hyperlink"/>
            <w:rFonts w:cstheme="minorHAnsi"/>
            <w:sz w:val="24"/>
            <w:szCs w:val="24"/>
            <w:lang w:val="en-US"/>
          </w:rPr>
          <w:t>https://danskebank.se/lonetjanst</w:t>
        </w:r>
      </w:hyperlink>
      <w:r w:rsidR="00CD63CD" w:rsidRPr="00777138">
        <w:rPr>
          <w:color w:val="000000"/>
          <w:sz w:val="24"/>
          <w:szCs w:val="24"/>
          <w:lang w:val="en-US"/>
        </w:rPr>
        <w:t xml:space="preserve">. </w:t>
      </w:r>
      <w:r w:rsidR="007C7F1C" w:rsidRPr="00777138">
        <w:rPr>
          <w:rFonts w:cstheme="minorHAnsi"/>
          <w:color w:val="000000"/>
          <w:sz w:val="24"/>
          <w:szCs w:val="24"/>
          <w:lang w:val="en-US"/>
        </w:rPr>
        <w:t>SU's customer number is 79200.</w:t>
      </w:r>
      <w:r w:rsidR="00EB7BD0" w:rsidRPr="00777138">
        <w:rPr>
          <w:color w:val="000000"/>
          <w:sz w:val="24"/>
          <w:szCs w:val="24"/>
          <w:lang w:val="en-US"/>
        </w:rPr>
        <w:t xml:space="preserve"> If you do not have a Swedish personal identity number, please contact </w:t>
      </w:r>
      <w:hyperlink r:id="rId16" w:history="1">
        <w:r w:rsidR="00EB7BD0" w:rsidRPr="00777138">
          <w:rPr>
            <w:rStyle w:val="Hyperlink"/>
            <w:sz w:val="24"/>
            <w:szCs w:val="24"/>
            <w:lang w:val="en-US"/>
          </w:rPr>
          <w:t>hr@fysik.su.se</w:t>
        </w:r>
      </w:hyperlink>
      <w:r w:rsidR="00EB7BD0" w:rsidRPr="00777138">
        <w:rPr>
          <w:color w:val="000000"/>
          <w:sz w:val="24"/>
          <w:szCs w:val="24"/>
          <w:lang w:val="en-US"/>
        </w:rPr>
        <w:t>.</w:t>
      </w:r>
    </w:p>
    <w:p w14:paraId="4907D188" w14:textId="77777777" w:rsidR="00E275AF" w:rsidRPr="00777138" w:rsidRDefault="00DF73ED" w:rsidP="006229FD">
      <w:pPr>
        <w:spacing w:after="240"/>
        <w:rPr>
          <w:rFonts w:cstheme="minorHAnsi"/>
          <w:i/>
          <w:color w:val="000000"/>
          <w:sz w:val="24"/>
          <w:szCs w:val="24"/>
          <w:lang w:val="en-US"/>
        </w:rPr>
      </w:pPr>
      <w:r w:rsidRPr="00777138">
        <w:rPr>
          <w:rFonts w:cstheme="minorHAnsi"/>
          <w:i/>
          <w:color w:val="000000"/>
          <w:sz w:val="24"/>
          <w:szCs w:val="24"/>
          <w:lang w:val="en-US"/>
        </w:rPr>
        <w:t xml:space="preserve">Feel free to contact the Department of Physics' administrative department if you have any questions! </w:t>
      </w:r>
    </w:p>
    <w:p w14:paraId="4BFE2A58" w14:textId="7FCEABC8" w:rsidR="00DF73ED" w:rsidRPr="00777138" w:rsidRDefault="00DF73ED" w:rsidP="00A777DC">
      <w:pPr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t>We are located in the B4 corridor of AlbaNova's main building. The e-mail address for</w:t>
      </w:r>
      <w:r w:rsidR="00102C29">
        <w:rPr>
          <w:rFonts w:cstheme="minorHAnsi"/>
          <w:color w:val="000000"/>
          <w:sz w:val="24"/>
          <w:szCs w:val="24"/>
          <w:lang w:val="en-US"/>
        </w:rPr>
        <w:t xml:space="preserve"> questions about</w:t>
      </w:r>
      <w:r w:rsidRPr="00777138">
        <w:rPr>
          <w:rFonts w:cstheme="minorHAnsi"/>
          <w:color w:val="000000"/>
          <w:sz w:val="24"/>
          <w:szCs w:val="24"/>
          <w:lang w:val="en-US"/>
        </w:rPr>
        <w:t xml:space="preserve"> compensation and social security number is </w:t>
      </w:r>
      <w:hyperlink r:id="rId17" w:history="1">
        <w:r w:rsidR="00EE6A91" w:rsidRPr="00777138">
          <w:rPr>
            <w:rStyle w:val="Hyperlink"/>
            <w:rFonts w:cstheme="minorHAnsi"/>
            <w:sz w:val="24"/>
            <w:szCs w:val="24"/>
            <w:lang w:val="en-US"/>
          </w:rPr>
          <w:t>hr@fysik.su.se</w:t>
        </w:r>
      </w:hyperlink>
      <w:r w:rsidR="00597576" w:rsidRPr="00777138">
        <w:rPr>
          <w:rFonts w:cstheme="minorHAnsi"/>
          <w:color w:val="000000"/>
          <w:sz w:val="24"/>
          <w:szCs w:val="24"/>
          <w:lang w:val="en-US"/>
        </w:rPr>
        <w:t xml:space="preserve">. </w:t>
      </w:r>
    </w:p>
    <w:p w14:paraId="4D7437A9" w14:textId="164EFC5B" w:rsidR="00D57AF6" w:rsidRPr="00777138" w:rsidRDefault="00D57AF6" w:rsidP="00A777DC">
      <w:pPr>
        <w:rPr>
          <w:rFonts w:cstheme="minorHAnsi"/>
          <w:color w:val="000000"/>
          <w:sz w:val="24"/>
          <w:szCs w:val="24"/>
          <w:lang w:val="en-US"/>
        </w:rPr>
      </w:pPr>
      <w:r w:rsidRPr="00777138">
        <w:rPr>
          <w:rFonts w:cstheme="minorHAnsi"/>
          <w:color w:val="000000"/>
          <w:sz w:val="24"/>
          <w:szCs w:val="24"/>
          <w:lang w:val="en-US"/>
        </w:rPr>
        <w:br w:type="page"/>
      </w:r>
    </w:p>
    <w:sectPr w:rsidR="00D57AF6" w:rsidRPr="00777138" w:rsidSect="00A93A21">
      <w:headerReference w:type="default" r:id="rId18"/>
      <w:headerReference w:type="first" r:id="rId19"/>
      <w:footerReference w:type="first" r:id="rId20"/>
      <w:pgSz w:w="11906" w:h="16838"/>
      <w:pgMar w:top="2438" w:right="1588" w:bottom="1985" w:left="170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2FB4F" w14:textId="77777777" w:rsidR="002934AD" w:rsidRDefault="002934AD" w:rsidP="00183404">
      <w:pPr>
        <w:spacing w:after="0" w:line="240" w:lineRule="auto"/>
      </w:pPr>
      <w:r>
        <w:separator/>
      </w:r>
    </w:p>
  </w:endnote>
  <w:endnote w:type="continuationSeparator" w:id="0">
    <w:p w14:paraId="4C56E331" w14:textId="77777777" w:rsidR="002934AD" w:rsidRDefault="002934AD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3F85" w14:textId="77777777" w:rsidR="00F024EF" w:rsidRDefault="0088122A" w:rsidP="00F024EF">
    <w:pPr>
      <w:pStyle w:val="Institutionsnamn"/>
    </w:pPr>
    <w:bookmarkStart w:id="3" w:name="AvdInst2"/>
    <w:bookmarkEnd w:id="3"/>
    <w:r>
      <w:t>Department of Physics</w:t>
    </w:r>
  </w:p>
  <w:tbl>
    <w:tblPr>
      <w:tblStyle w:val="PlainTable3"/>
      <w:tblW w:w="0" w:type="auto"/>
      <w:tblBorders>
        <w:bottom w:val="single" w:sz="4" w:space="0" w:color="002F5F"/>
      </w:tblBorders>
      <w:tblLayout w:type="fixed"/>
      <w:tblCellMar>
        <w:top w:w="85" w:type="dxa"/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774"/>
      <w:gridCol w:w="2774"/>
      <w:gridCol w:w="2775"/>
    </w:tblGrid>
    <w:tr w:rsidR="001C08C1" w14:paraId="4D15944E" w14:textId="77777777" w:rsidTr="001C08C1">
      <w:trPr>
        <w:trHeight w:val="20"/>
      </w:trPr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14:paraId="702FB74B" w14:textId="77777777" w:rsidR="001C08C1" w:rsidRDefault="001C08C1" w:rsidP="001C08C1">
          <w:pPr>
            <w:pStyle w:val="Footer"/>
            <w:rPr>
              <w:sz w:val="2"/>
            </w:rPr>
          </w:pPr>
        </w:p>
      </w:tc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14:paraId="71979A40" w14:textId="77777777" w:rsidR="001C08C1" w:rsidRDefault="001C08C1" w:rsidP="001C08C1">
          <w:pPr>
            <w:pStyle w:val="Footer"/>
            <w:rPr>
              <w:sz w:val="2"/>
            </w:rPr>
          </w:pPr>
        </w:p>
      </w:tc>
      <w:tc>
        <w:tcPr>
          <w:tcW w:w="2775" w:type="dxa"/>
          <w:tcBorders>
            <w:top w:val="nil"/>
            <w:left w:val="nil"/>
            <w:bottom w:val="single" w:sz="4" w:space="0" w:color="002F5F"/>
            <w:right w:val="nil"/>
          </w:tcBorders>
        </w:tcPr>
        <w:p w14:paraId="60057991" w14:textId="77777777" w:rsidR="001C08C1" w:rsidRDefault="001C08C1" w:rsidP="001C08C1">
          <w:pPr>
            <w:pStyle w:val="Footer"/>
            <w:rPr>
              <w:sz w:val="2"/>
            </w:rPr>
          </w:pPr>
        </w:p>
      </w:tc>
    </w:tr>
    <w:tr w:rsidR="001C08C1" w:rsidRPr="00C336CA" w14:paraId="13C2E355" w14:textId="77777777" w:rsidTr="001C08C1">
      <w:trPr>
        <w:trHeight w:val="567"/>
      </w:trPr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14:paraId="4FE74C00" w14:textId="77777777" w:rsidR="001C08C1" w:rsidRDefault="001C08C1" w:rsidP="001C08C1">
          <w:pPr>
            <w:pStyle w:val="Footer"/>
          </w:pPr>
          <w:r>
            <w:t>Stockholm University</w:t>
          </w:r>
        </w:p>
        <w:p w14:paraId="775B89C4" w14:textId="77777777" w:rsidR="001C08C1" w:rsidRDefault="0088122A" w:rsidP="001C08C1">
          <w:pPr>
            <w:pStyle w:val="Footer"/>
          </w:pPr>
          <w:bookmarkStart w:id="4" w:name="Address"/>
          <w:bookmarkEnd w:id="4"/>
          <w:r>
            <w:t>106 91 Stockholm</w:t>
          </w:r>
        </w:p>
      </w:tc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14:paraId="0DC12861" w14:textId="77777777" w:rsidR="001C08C1" w:rsidRDefault="001C08C1" w:rsidP="001C08C1">
          <w:pPr>
            <w:pStyle w:val="Footer"/>
          </w:pPr>
          <w:r>
            <w:t>Visiting address</w:t>
          </w:r>
        </w:p>
        <w:p w14:paraId="4636D499" w14:textId="77777777" w:rsidR="001C08C1" w:rsidRDefault="0088122A" w:rsidP="001C08C1">
          <w:pPr>
            <w:pStyle w:val="Footer"/>
          </w:pPr>
          <w:bookmarkStart w:id="5" w:name="Visiting"/>
          <w:bookmarkEnd w:id="5"/>
          <w:r>
            <w:t>AlbaNova Roslagstullsbacken 21</w:t>
          </w:r>
        </w:p>
        <w:p w14:paraId="4086D6BC" w14:textId="77777777" w:rsidR="001C08C1" w:rsidRDefault="001C08C1" w:rsidP="001C08C1">
          <w:pPr>
            <w:pStyle w:val="Footer"/>
          </w:pPr>
          <w:bookmarkStart w:id="6" w:name="Web"/>
          <w:bookmarkEnd w:id="6"/>
        </w:p>
      </w:tc>
      <w:tc>
        <w:tcPr>
          <w:tcW w:w="2775" w:type="dxa"/>
          <w:tcBorders>
            <w:top w:val="single" w:sz="4" w:space="0" w:color="002F5F"/>
            <w:left w:val="nil"/>
            <w:bottom w:val="nil"/>
            <w:right w:val="nil"/>
          </w:tcBorders>
          <w:hideMark/>
        </w:tcPr>
        <w:p w14:paraId="0FE8CC62" w14:textId="77777777" w:rsidR="001C08C1" w:rsidRPr="00C336CA" w:rsidRDefault="0088122A" w:rsidP="001C08C1">
          <w:pPr>
            <w:pStyle w:val="Footer"/>
            <w:rPr>
              <w:lang w:val="en-US"/>
            </w:rPr>
          </w:pPr>
          <w:bookmarkStart w:id="7" w:name="Telephone"/>
          <w:bookmarkEnd w:id="7"/>
          <w:r w:rsidRPr="00C336CA">
            <w:rPr>
              <w:lang w:val="en-US"/>
            </w:rPr>
            <w:t>Phone: 08-16 20 00</w:t>
          </w:r>
        </w:p>
        <w:bookmarkStart w:id="8" w:name="Email"/>
        <w:bookmarkEnd w:id="8"/>
        <w:p w14:paraId="70F57628" w14:textId="77777777" w:rsidR="001C08C1" w:rsidRPr="00C336CA" w:rsidRDefault="00F56456" w:rsidP="001C08C1">
          <w:pPr>
            <w:pStyle w:val="Footer"/>
            <w:rPr>
              <w:lang w:val="en-US"/>
            </w:rPr>
          </w:pPr>
          <w:r>
            <w:fldChar w:fldCharType="begin"/>
          </w:r>
          <w:r w:rsidRPr="00C336CA">
            <w:rPr>
              <w:lang w:val="en-US"/>
            </w:rPr>
            <w:instrText xml:space="preserve"> HYPERLINK "http://www.fysik.su.se" </w:instrText>
          </w:r>
          <w:r>
            <w:fldChar w:fldCharType="separate"/>
          </w:r>
          <w:r w:rsidRPr="00C336CA">
            <w:rPr>
              <w:rStyle w:val="Hyperlink"/>
              <w:lang w:val="en-US"/>
            </w:rPr>
            <w:t>www.fysik.su.se</w:t>
          </w:r>
          <w:r>
            <w:fldChar w:fldCharType="end"/>
          </w:r>
          <w:r w:rsidRPr="00C336CA">
            <w:rPr>
              <w:lang w:val="en-US"/>
            </w:rPr>
            <w:t xml:space="preserve"> </w:t>
          </w:r>
        </w:p>
      </w:tc>
    </w:tr>
  </w:tbl>
  <w:p w14:paraId="3697DEAA" w14:textId="77777777" w:rsidR="004C26F1" w:rsidRPr="00C336CA" w:rsidRDefault="004C26F1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8B1D9" w14:textId="77777777" w:rsidR="002934AD" w:rsidRDefault="002934AD" w:rsidP="00183404">
      <w:pPr>
        <w:spacing w:after="0" w:line="240" w:lineRule="auto"/>
      </w:pPr>
      <w:r>
        <w:separator/>
      </w:r>
    </w:p>
  </w:footnote>
  <w:footnote w:type="continuationSeparator" w:id="0">
    <w:p w14:paraId="45A284AB" w14:textId="77777777" w:rsidR="002934AD" w:rsidRDefault="002934AD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PlainTable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14:paraId="3BC8540A" w14:textId="77777777" w:rsidTr="00CB6AB4">
      <w:trPr>
        <w:trHeight w:val="1587"/>
      </w:trPr>
      <w:tc>
        <w:tcPr>
          <w:tcW w:w="4130" w:type="dxa"/>
          <w:vAlign w:val="bottom"/>
        </w:tcPr>
        <w:p w14:paraId="5197C3E2" w14:textId="77777777" w:rsidR="00CB6AB4" w:rsidRDefault="00CB6AB4" w:rsidP="00CB6AB4">
          <w:pPr>
            <w:pStyle w:val="Header"/>
          </w:pPr>
          <w:r>
            <w:rPr>
              <w:noProof/>
              <w:lang w:eastAsia="sv-SE"/>
            </w:rPr>
            <w:drawing>
              <wp:inline distT="0" distB="0" distL="0" distR="0" wp14:anchorId="095080EF" wp14:editId="706F160E">
                <wp:extent cx="720000" cy="630746"/>
                <wp:effectExtent l="0" t="0" r="4445" b="0"/>
                <wp:docPr id="19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630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1" w:type="dxa"/>
          <w:vAlign w:val="bottom"/>
        </w:tcPr>
        <w:p w14:paraId="4642A2CC" w14:textId="77777777" w:rsidR="00CB6AB4" w:rsidRDefault="00CB6AB4" w:rsidP="00CB6AB4">
          <w:pPr>
            <w:pStyle w:val="Header"/>
          </w:pPr>
        </w:p>
      </w:tc>
      <w:tc>
        <w:tcPr>
          <w:tcW w:w="2231" w:type="dxa"/>
          <w:vAlign w:val="bottom"/>
        </w:tcPr>
        <w:p w14:paraId="056C42F5" w14:textId="77777777" w:rsidR="00CB6AB4" w:rsidRDefault="00CB6AB4" w:rsidP="00CB6AB4">
          <w:pPr>
            <w:pStyle w:val="Header"/>
          </w:pPr>
        </w:p>
      </w:tc>
      <w:tc>
        <w:tcPr>
          <w:tcW w:w="845" w:type="dxa"/>
        </w:tcPr>
        <w:p w14:paraId="25515220" w14:textId="2B374D6A" w:rsidR="00CB6AB4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190C3B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190C3B">
            <w:rPr>
              <w:noProof/>
              <w:sz w:val="18"/>
            </w:rPr>
            <w:t>4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0F4CE93D" w14:textId="77777777" w:rsidR="0093081C" w:rsidRDefault="00930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PlainTable3"/>
      <w:tblW w:w="963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72"/>
      <w:gridCol w:w="2916"/>
      <w:gridCol w:w="2231"/>
      <w:gridCol w:w="320"/>
    </w:tblGrid>
    <w:tr w:rsidR="0093081C" w14:paraId="7F4A13C7" w14:textId="77777777" w:rsidTr="00757863">
      <w:trPr>
        <w:trHeight w:val="1587"/>
      </w:trPr>
      <w:tc>
        <w:tcPr>
          <w:tcW w:w="4172" w:type="dxa"/>
          <w:vAlign w:val="bottom"/>
        </w:tcPr>
        <w:p w14:paraId="5426B6B6" w14:textId="77777777" w:rsidR="0093081C" w:rsidRDefault="00CB6AB4" w:rsidP="00CB6AB4">
          <w:pPr>
            <w:pStyle w:val="Header"/>
          </w:pPr>
          <w:r>
            <w:rPr>
              <w:noProof/>
              <w:lang w:eastAsia="sv-SE"/>
            </w:rPr>
            <w:drawing>
              <wp:inline distT="0" distB="0" distL="0" distR="0" wp14:anchorId="70AE10FE" wp14:editId="60CECE7E">
                <wp:extent cx="1152525" cy="1009650"/>
                <wp:effectExtent l="0" t="0" r="9525" b="0"/>
                <wp:docPr id="20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16" w:type="dxa"/>
          <w:vAlign w:val="bottom"/>
        </w:tcPr>
        <w:p w14:paraId="6C3C46CC" w14:textId="77777777" w:rsidR="0093081C" w:rsidRPr="006D7213" w:rsidRDefault="0088122A" w:rsidP="00CB6AB4">
          <w:pPr>
            <w:pStyle w:val="Header"/>
            <w:rPr>
              <w:lang w:val="en-US"/>
            </w:rPr>
          </w:pPr>
          <w:bookmarkStart w:id="0" w:name="Doctype"/>
          <w:bookmarkEnd w:id="0"/>
          <w:r w:rsidRPr="00C336CA">
            <w:rPr>
              <w:lang w:val="en-US"/>
            </w:rPr>
            <w:t>INFORMATION</w:t>
          </w:r>
        </w:p>
        <w:sdt>
          <w:sdtPr>
            <w:alias w:val="Namn kommitté/programråd"/>
            <w:tag w:val="Namn kommitté/programråd"/>
            <w:id w:val="-1212423664"/>
            <w:placeholder>
              <w:docPart w:val="22A3E841B9944DFBA0925D5AC6ED1CE6"/>
            </w:placeholder>
            <w:temporary/>
            <w:showingPlcHdr/>
            <w:text/>
          </w:sdtPr>
          <w:sdtEndPr/>
          <w:sdtContent>
            <w:p w14:paraId="5F74E26A" w14:textId="77777777" w:rsidR="006D7213" w:rsidRPr="006D7213" w:rsidRDefault="006D7213" w:rsidP="00CB6AB4">
              <w:pPr>
                <w:pStyle w:val="Header"/>
                <w:rPr>
                  <w:lang w:val="en-US"/>
                </w:rPr>
              </w:pPr>
              <w:r w:rsidRPr="00C336CA">
                <w:rPr>
                  <w:rStyle w:val="PlaceholderText"/>
                  <w:lang w:val="en-US"/>
                </w:rPr>
                <w:t>Click or tap here to enter text.</w:t>
              </w:r>
            </w:p>
          </w:sdtContent>
        </w:sdt>
        <w:p w14:paraId="221EE256" w14:textId="7BE0D9EF" w:rsidR="00CB6AB4" w:rsidRDefault="002A2F17" w:rsidP="00EB7BD0">
          <w:pPr>
            <w:pStyle w:val="Header"/>
          </w:pPr>
          <w:bookmarkStart w:id="1" w:name="docDate"/>
          <w:bookmarkEnd w:id="1"/>
          <w:r w:rsidRPr="00CA45E1">
            <w:t>Last updated 2024-01-</w:t>
          </w:r>
          <w:r w:rsidR="00C336CA">
            <w:t>10</w:t>
          </w:r>
        </w:p>
      </w:tc>
      <w:tc>
        <w:tcPr>
          <w:tcW w:w="2231" w:type="dxa"/>
          <w:vAlign w:val="bottom"/>
        </w:tcPr>
        <w:p w14:paraId="15DDD151" w14:textId="77777777" w:rsidR="0093081C" w:rsidRDefault="0093081C" w:rsidP="00CB6AB4">
          <w:pPr>
            <w:pStyle w:val="Header"/>
          </w:pPr>
          <w:bookmarkStart w:id="2" w:name="Nr"/>
          <w:bookmarkEnd w:id="2"/>
        </w:p>
      </w:tc>
      <w:tc>
        <w:tcPr>
          <w:tcW w:w="320" w:type="dxa"/>
        </w:tcPr>
        <w:p w14:paraId="79B3BC41" w14:textId="3C63A9BE" w:rsidR="0093081C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190C3B">
            <w:rPr>
              <w:noProof/>
              <w:sz w:val="18"/>
            </w:rPr>
            <w:t>1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190C3B">
            <w:rPr>
              <w:noProof/>
              <w:sz w:val="18"/>
            </w:rPr>
            <w:t>4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57E5B765" w14:textId="77777777" w:rsidR="0093081C" w:rsidRPr="0093081C" w:rsidRDefault="0093081C" w:rsidP="00930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7AEDE2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CE4E1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2E5432"/>
    <w:multiLevelType w:val="multilevel"/>
    <w:tmpl w:val="4A2E246E"/>
    <w:numStyleLink w:val="Listformatpunktlistor"/>
  </w:abstractNum>
  <w:abstractNum w:abstractNumId="4" w15:restartNumberingAfterBreak="0">
    <w:nsid w:val="03950819"/>
    <w:multiLevelType w:val="multilevel"/>
    <w:tmpl w:val="AFF03998"/>
    <w:numStyleLink w:val="Listformatparagraflistor"/>
  </w:abstractNum>
  <w:abstractNum w:abstractNumId="5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8170B"/>
    <w:multiLevelType w:val="hybridMultilevel"/>
    <w:tmpl w:val="063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4DD7"/>
    <w:multiLevelType w:val="hybridMultilevel"/>
    <w:tmpl w:val="EBD2761C"/>
    <w:lvl w:ilvl="0" w:tplc="041D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 w15:restartNumberingAfterBreak="0">
    <w:nsid w:val="1C1D48CE"/>
    <w:multiLevelType w:val="multilevel"/>
    <w:tmpl w:val="63926BF0"/>
    <w:numStyleLink w:val="Listformatnumreradelistor"/>
  </w:abstractNum>
  <w:abstractNum w:abstractNumId="10" w15:restartNumberingAfterBreak="0">
    <w:nsid w:val="390B21A1"/>
    <w:multiLevelType w:val="hybridMultilevel"/>
    <w:tmpl w:val="3CC853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32C1E76"/>
    <w:multiLevelType w:val="multilevel"/>
    <w:tmpl w:val="1480C51E"/>
    <w:numStyleLink w:val="Listformatnumreraderubriker"/>
  </w:abstractNum>
  <w:abstractNum w:abstractNumId="12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2521C75"/>
    <w:multiLevelType w:val="multilevel"/>
    <w:tmpl w:val="4D56500E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A90D77"/>
    <w:multiLevelType w:val="hybridMultilevel"/>
    <w:tmpl w:val="955EB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11"/>
  </w:num>
  <w:num w:numId="10">
    <w:abstractNumId w:val="1"/>
  </w:num>
  <w:num w:numId="11">
    <w:abstractNumId w:val="0"/>
  </w:num>
  <w:num w:numId="12">
    <w:abstractNumId w:val="7"/>
  </w:num>
  <w:num w:numId="13">
    <w:abstractNumId w:val="10"/>
  </w:num>
  <w:num w:numId="14">
    <w:abstractNumId w:val="14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oNotDisplayPageBoundaries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22A"/>
    <w:rsid w:val="0000426D"/>
    <w:rsid w:val="00005F7A"/>
    <w:rsid w:val="000306E7"/>
    <w:rsid w:val="00034777"/>
    <w:rsid w:val="00054EE5"/>
    <w:rsid w:val="0007724B"/>
    <w:rsid w:val="00084733"/>
    <w:rsid w:val="000912E1"/>
    <w:rsid w:val="0009447B"/>
    <w:rsid w:val="00094BD5"/>
    <w:rsid w:val="000B2047"/>
    <w:rsid w:val="000B6952"/>
    <w:rsid w:val="000C44F2"/>
    <w:rsid w:val="000D3A58"/>
    <w:rsid w:val="000E2276"/>
    <w:rsid w:val="000E3429"/>
    <w:rsid w:val="000F0AF9"/>
    <w:rsid w:val="000F2E08"/>
    <w:rsid w:val="00102C29"/>
    <w:rsid w:val="00107FED"/>
    <w:rsid w:val="00112F4F"/>
    <w:rsid w:val="0012288F"/>
    <w:rsid w:val="00132E79"/>
    <w:rsid w:val="00143428"/>
    <w:rsid w:val="0014723D"/>
    <w:rsid w:val="00151BA2"/>
    <w:rsid w:val="00152621"/>
    <w:rsid w:val="00154BC9"/>
    <w:rsid w:val="0016299C"/>
    <w:rsid w:val="001632D6"/>
    <w:rsid w:val="00183404"/>
    <w:rsid w:val="00190C3B"/>
    <w:rsid w:val="001A4E1C"/>
    <w:rsid w:val="001A72EB"/>
    <w:rsid w:val="001B460A"/>
    <w:rsid w:val="001B5715"/>
    <w:rsid w:val="001C08C1"/>
    <w:rsid w:val="001C43E3"/>
    <w:rsid w:val="001D77B4"/>
    <w:rsid w:val="001E597E"/>
    <w:rsid w:val="001F39ED"/>
    <w:rsid w:val="001F3F18"/>
    <w:rsid w:val="002047D7"/>
    <w:rsid w:val="00205113"/>
    <w:rsid w:val="002106BA"/>
    <w:rsid w:val="00211087"/>
    <w:rsid w:val="0021723D"/>
    <w:rsid w:val="00232B8E"/>
    <w:rsid w:val="00236FBB"/>
    <w:rsid w:val="002371F1"/>
    <w:rsid w:val="00253AD1"/>
    <w:rsid w:val="00257853"/>
    <w:rsid w:val="00263814"/>
    <w:rsid w:val="0027651B"/>
    <w:rsid w:val="00287839"/>
    <w:rsid w:val="002913A4"/>
    <w:rsid w:val="002934AD"/>
    <w:rsid w:val="002966B6"/>
    <w:rsid w:val="00297DDE"/>
    <w:rsid w:val="002A2F17"/>
    <w:rsid w:val="002A4CE9"/>
    <w:rsid w:val="002B17AB"/>
    <w:rsid w:val="002C2D31"/>
    <w:rsid w:val="002C7D60"/>
    <w:rsid w:val="002F0B03"/>
    <w:rsid w:val="002F46A4"/>
    <w:rsid w:val="00303183"/>
    <w:rsid w:val="003033B2"/>
    <w:rsid w:val="00306749"/>
    <w:rsid w:val="00307E35"/>
    <w:rsid w:val="00317D35"/>
    <w:rsid w:val="00320CD4"/>
    <w:rsid w:val="00331744"/>
    <w:rsid w:val="00346930"/>
    <w:rsid w:val="00347091"/>
    <w:rsid w:val="003564AC"/>
    <w:rsid w:val="00356F3D"/>
    <w:rsid w:val="00365505"/>
    <w:rsid w:val="00365A7E"/>
    <w:rsid w:val="00366F3B"/>
    <w:rsid w:val="003721BC"/>
    <w:rsid w:val="003A26F5"/>
    <w:rsid w:val="003C0883"/>
    <w:rsid w:val="003C0F40"/>
    <w:rsid w:val="003C5E18"/>
    <w:rsid w:val="003C6FEB"/>
    <w:rsid w:val="003D7E61"/>
    <w:rsid w:val="003E0A19"/>
    <w:rsid w:val="003F48C7"/>
    <w:rsid w:val="0040305B"/>
    <w:rsid w:val="00406F3A"/>
    <w:rsid w:val="0041335A"/>
    <w:rsid w:val="00417856"/>
    <w:rsid w:val="004242F2"/>
    <w:rsid w:val="0043205B"/>
    <w:rsid w:val="00451BA8"/>
    <w:rsid w:val="00453586"/>
    <w:rsid w:val="00460D1C"/>
    <w:rsid w:val="004617B9"/>
    <w:rsid w:val="00471BBB"/>
    <w:rsid w:val="004743FA"/>
    <w:rsid w:val="00490C20"/>
    <w:rsid w:val="0049778A"/>
    <w:rsid w:val="004A254A"/>
    <w:rsid w:val="004A2D56"/>
    <w:rsid w:val="004A31DB"/>
    <w:rsid w:val="004B34C5"/>
    <w:rsid w:val="004C26F1"/>
    <w:rsid w:val="004C7B87"/>
    <w:rsid w:val="004D2539"/>
    <w:rsid w:val="004D3F88"/>
    <w:rsid w:val="004D50D9"/>
    <w:rsid w:val="004F6757"/>
    <w:rsid w:val="004F688E"/>
    <w:rsid w:val="00506D93"/>
    <w:rsid w:val="005178C5"/>
    <w:rsid w:val="00520F10"/>
    <w:rsid w:val="00527345"/>
    <w:rsid w:val="0052746A"/>
    <w:rsid w:val="00530317"/>
    <w:rsid w:val="0053142A"/>
    <w:rsid w:val="00542D3F"/>
    <w:rsid w:val="00546039"/>
    <w:rsid w:val="00546568"/>
    <w:rsid w:val="005479CC"/>
    <w:rsid w:val="005645EB"/>
    <w:rsid w:val="00567E88"/>
    <w:rsid w:val="0057026F"/>
    <w:rsid w:val="005707FD"/>
    <w:rsid w:val="005772FF"/>
    <w:rsid w:val="00586C3C"/>
    <w:rsid w:val="00597576"/>
    <w:rsid w:val="005A1B34"/>
    <w:rsid w:val="005A5F5F"/>
    <w:rsid w:val="005A630E"/>
    <w:rsid w:val="005B6C81"/>
    <w:rsid w:val="005C53DA"/>
    <w:rsid w:val="005D0C76"/>
    <w:rsid w:val="005E7064"/>
    <w:rsid w:val="005F03FC"/>
    <w:rsid w:val="005F384F"/>
    <w:rsid w:val="00601D06"/>
    <w:rsid w:val="00607F21"/>
    <w:rsid w:val="0061432E"/>
    <w:rsid w:val="00615FA7"/>
    <w:rsid w:val="006229FD"/>
    <w:rsid w:val="00627A52"/>
    <w:rsid w:val="00640814"/>
    <w:rsid w:val="00640955"/>
    <w:rsid w:val="006426E3"/>
    <w:rsid w:val="00645091"/>
    <w:rsid w:val="00651CAE"/>
    <w:rsid w:val="00654194"/>
    <w:rsid w:val="006668DD"/>
    <w:rsid w:val="0069252B"/>
    <w:rsid w:val="006B6F71"/>
    <w:rsid w:val="006C32F5"/>
    <w:rsid w:val="006C39D2"/>
    <w:rsid w:val="006D31A5"/>
    <w:rsid w:val="006D352A"/>
    <w:rsid w:val="006D6B66"/>
    <w:rsid w:val="006D7213"/>
    <w:rsid w:val="006E65C4"/>
    <w:rsid w:val="006F4E87"/>
    <w:rsid w:val="00701307"/>
    <w:rsid w:val="00703A6D"/>
    <w:rsid w:val="00722665"/>
    <w:rsid w:val="007328FB"/>
    <w:rsid w:val="00733F2A"/>
    <w:rsid w:val="00737591"/>
    <w:rsid w:val="0074215A"/>
    <w:rsid w:val="00745125"/>
    <w:rsid w:val="007475DF"/>
    <w:rsid w:val="00757863"/>
    <w:rsid w:val="0076153F"/>
    <w:rsid w:val="007742D7"/>
    <w:rsid w:val="00774D66"/>
    <w:rsid w:val="00777138"/>
    <w:rsid w:val="00784544"/>
    <w:rsid w:val="00792B40"/>
    <w:rsid w:val="00795B9E"/>
    <w:rsid w:val="007A2BDE"/>
    <w:rsid w:val="007A4B14"/>
    <w:rsid w:val="007B324B"/>
    <w:rsid w:val="007B43BB"/>
    <w:rsid w:val="007B6672"/>
    <w:rsid w:val="007C0EB0"/>
    <w:rsid w:val="007C573C"/>
    <w:rsid w:val="007C7F1C"/>
    <w:rsid w:val="007D71A1"/>
    <w:rsid w:val="007E712C"/>
    <w:rsid w:val="007E7275"/>
    <w:rsid w:val="008057C3"/>
    <w:rsid w:val="00811FB4"/>
    <w:rsid w:val="008141F4"/>
    <w:rsid w:val="00816A79"/>
    <w:rsid w:val="00843260"/>
    <w:rsid w:val="00850FDE"/>
    <w:rsid w:val="00854787"/>
    <w:rsid w:val="00857949"/>
    <w:rsid w:val="00862A2E"/>
    <w:rsid w:val="008636CA"/>
    <w:rsid w:val="00864A1E"/>
    <w:rsid w:val="0088122A"/>
    <w:rsid w:val="008820CF"/>
    <w:rsid w:val="00884F3E"/>
    <w:rsid w:val="00896305"/>
    <w:rsid w:val="008A2F5A"/>
    <w:rsid w:val="008A7328"/>
    <w:rsid w:val="008C1F28"/>
    <w:rsid w:val="008D7804"/>
    <w:rsid w:val="008E023F"/>
    <w:rsid w:val="008E4A56"/>
    <w:rsid w:val="008F4478"/>
    <w:rsid w:val="008F4A0E"/>
    <w:rsid w:val="008F673E"/>
    <w:rsid w:val="008F76DC"/>
    <w:rsid w:val="0090239C"/>
    <w:rsid w:val="00905033"/>
    <w:rsid w:val="00920F1D"/>
    <w:rsid w:val="0093081C"/>
    <w:rsid w:val="00932682"/>
    <w:rsid w:val="009341B9"/>
    <w:rsid w:val="009426E1"/>
    <w:rsid w:val="00961459"/>
    <w:rsid w:val="00961ED2"/>
    <w:rsid w:val="00977F32"/>
    <w:rsid w:val="00982980"/>
    <w:rsid w:val="009A3264"/>
    <w:rsid w:val="009A7E87"/>
    <w:rsid w:val="009B3EF1"/>
    <w:rsid w:val="009D36F3"/>
    <w:rsid w:val="009D520F"/>
    <w:rsid w:val="009E3205"/>
    <w:rsid w:val="009E7713"/>
    <w:rsid w:val="00A0707D"/>
    <w:rsid w:val="00A10F05"/>
    <w:rsid w:val="00A141ED"/>
    <w:rsid w:val="00A16F7B"/>
    <w:rsid w:val="00A22309"/>
    <w:rsid w:val="00A35187"/>
    <w:rsid w:val="00A403ED"/>
    <w:rsid w:val="00A431CB"/>
    <w:rsid w:val="00A47F86"/>
    <w:rsid w:val="00A65F86"/>
    <w:rsid w:val="00A7691A"/>
    <w:rsid w:val="00A777DC"/>
    <w:rsid w:val="00A86297"/>
    <w:rsid w:val="00A90ED4"/>
    <w:rsid w:val="00A92FBE"/>
    <w:rsid w:val="00A93A21"/>
    <w:rsid w:val="00AA01E1"/>
    <w:rsid w:val="00AA1747"/>
    <w:rsid w:val="00AA2E23"/>
    <w:rsid w:val="00AA4B9E"/>
    <w:rsid w:val="00AB3206"/>
    <w:rsid w:val="00AB615D"/>
    <w:rsid w:val="00AD1A5D"/>
    <w:rsid w:val="00AE508E"/>
    <w:rsid w:val="00AE6451"/>
    <w:rsid w:val="00AF0992"/>
    <w:rsid w:val="00AF1061"/>
    <w:rsid w:val="00AF5D57"/>
    <w:rsid w:val="00AF738E"/>
    <w:rsid w:val="00B20350"/>
    <w:rsid w:val="00B25D18"/>
    <w:rsid w:val="00B32EA3"/>
    <w:rsid w:val="00B40712"/>
    <w:rsid w:val="00B40928"/>
    <w:rsid w:val="00B43E86"/>
    <w:rsid w:val="00B44433"/>
    <w:rsid w:val="00B4661C"/>
    <w:rsid w:val="00B472B1"/>
    <w:rsid w:val="00B54F32"/>
    <w:rsid w:val="00B55691"/>
    <w:rsid w:val="00B577B9"/>
    <w:rsid w:val="00B81676"/>
    <w:rsid w:val="00B81677"/>
    <w:rsid w:val="00B81A3D"/>
    <w:rsid w:val="00B83E05"/>
    <w:rsid w:val="00B84AAB"/>
    <w:rsid w:val="00B84B9F"/>
    <w:rsid w:val="00B84F9C"/>
    <w:rsid w:val="00B931E7"/>
    <w:rsid w:val="00B96578"/>
    <w:rsid w:val="00B96868"/>
    <w:rsid w:val="00BA4655"/>
    <w:rsid w:val="00BA69EE"/>
    <w:rsid w:val="00BB40E6"/>
    <w:rsid w:val="00BB7CB3"/>
    <w:rsid w:val="00BC22E5"/>
    <w:rsid w:val="00BD053A"/>
    <w:rsid w:val="00BD1F13"/>
    <w:rsid w:val="00BE2D53"/>
    <w:rsid w:val="00BE77B4"/>
    <w:rsid w:val="00BF19DB"/>
    <w:rsid w:val="00C147F6"/>
    <w:rsid w:val="00C162CA"/>
    <w:rsid w:val="00C24C8B"/>
    <w:rsid w:val="00C27B84"/>
    <w:rsid w:val="00C27BE6"/>
    <w:rsid w:val="00C336CA"/>
    <w:rsid w:val="00C367F9"/>
    <w:rsid w:val="00C4657E"/>
    <w:rsid w:val="00C619F1"/>
    <w:rsid w:val="00C63D74"/>
    <w:rsid w:val="00C6468B"/>
    <w:rsid w:val="00C933D7"/>
    <w:rsid w:val="00CA1E84"/>
    <w:rsid w:val="00CA45E1"/>
    <w:rsid w:val="00CB6AB4"/>
    <w:rsid w:val="00CB6D2C"/>
    <w:rsid w:val="00CC217B"/>
    <w:rsid w:val="00CC5BB6"/>
    <w:rsid w:val="00CD0CB8"/>
    <w:rsid w:val="00CD63CD"/>
    <w:rsid w:val="00CD6F66"/>
    <w:rsid w:val="00D064CE"/>
    <w:rsid w:val="00D335B3"/>
    <w:rsid w:val="00D362D7"/>
    <w:rsid w:val="00D370D6"/>
    <w:rsid w:val="00D41CA9"/>
    <w:rsid w:val="00D57AF6"/>
    <w:rsid w:val="00D64C26"/>
    <w:rsid w:val="00D6754C"/>
    <w:rsid w:val="00D71270"/>
    <w:rsid w:val="00DA5B6D"/>
    <w:rsid w:val="00DB00E9"/>
    <w:rsid w:val="00DB3F9F"/>
    <w:rsid w:val="00DC58DB"/>
    <w:rsid w:val="00DD1374"/>
    <w:rsid w:val="00DE0156"/>
    <w:rsid w:val="00DE06BF"/>
    <w:rsid w:val="00DE74CF"/>
    <w:rsid w:val="00DE7C7A"/>
    <w:rsid w:val="00DF0410"/>
    <w:rsid w:val="00DF73ED"/>
    <w:rsid w:val="00E07319"/>
    <w:rsid w:val="00E16A63"/>
    <w:rsid w:val="00E242BC"/>
    <w:rsid w:val="00E275AF"/>
    <w:rsid w:val="00E308CC"/>
    <w:rsid w:val="00E31FB2"/>
    <w:rsid w:val="00E36E68"/>
    <w:rsid w:val="00E47B90"/>
    <w:rsid w:val="00E543F9"/>
    <w:rsid w:val="00E60BD5"/>
    <w:rsid w:val="00E61585"/>
    <w:rsid w:val="00E64DD8"/>
    <w:rsid w:val="00E85061"/>
    <w:rsid w:val="00E90680"/>
    <w:rsid w:val="00E93793"/>
    <w:rsid w:val="00EA0695"/>
    <w:rsid w:val="00EA5782"/>
    <w:rsid w:val="00EA6626"/>
    <w:rsid w:val="00EB0B6C"/>
    <w:rsid w:val="00EB5CC3"/>
    <w:rsid w:val="00EB7BD0"/>
    <w:rsid w:val="00ED3166"/>
    <w:rsid w:val="00ED7B45"/>
    <w:rsid w:val="00EE2582"/>
    <w:rsid w:val="00EE554F"/>
    <w:rsid w:val="00EE6A91"/>
    <w:rsid w:val="00EF35D7"/>
    <w:rsid w:val="00EF6349"/>
    <w:rsid w:val="00F0035E"/>
    <w:rsid w:val="00F024EF"/>
    <w:rsid w:val="00F0715D"/>
    <w:rsid w:val="00F10504"/>
    <w:rsid w:val="00F16D40"/>
    <w:rsid w:val="00F27BAF"/>
    <w:rsid w:val="00F3049B"/>
    <w:rsid w:val="00F418AD"/>
    <w:rsid w:val="00F47DB0"/>
    <w:rsid w:val="00F50FC5"/>
    <w:rsid w:val="00F56456"/>
    <w:rsid w:val="00F6179C"/>
    <w:rsid w:val="00F65005"/>
    <w:rsid w:val="00F6580A"/>
    <w:rsid w:val="00F854FD"/>
    <w:rsid w:val="00FA04CE"/>
    <w:rsid w:val="00FA4E6F"/>
    <w:rsid w:val="00FB0E72"/>
    <w:rsid w:val="00FD0739"/>
    <w:rsid w:val="00FE3801"/>
    <w:rsid w:val="00FE681F"/>
    <w:rsid w:val="00FF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0278C7"/>
  <w15:chartTrackingRefBased/>
  <w15:docId w15:val="{A60A7DA7-F414-4023-B5B0-D058D862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C7A"/>
  </w:style>
  <w:style w:type="paragraph" w:styleId="Heading1">
    <w:name w:val="heading 1"/>
    <w:basedOn w:val="Normal"/>
    <w:next w:val="Normal"/>
    <w:link w:val="Heading1Char"/>
    <w:uiPriority w:val="9"/>
    <w:qFormat/>
    <w:rsid w:val="00607F21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F21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07F21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607F21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0F2E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F2E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F2E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F2E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F2E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F21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7F21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07F21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07F21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E0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E08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E0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E0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E0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F2E08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F2E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0F2E0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0F2E0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F2E08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F2E08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0F2E08"/>
    <w:rPr>
      <w:i/>
      <w:iCs/>
      <w:color w:val="auto"/>
    </w:rPr>
  </w:style>
  <w:style w:type="paragraph" w:styleId="NoSpacing">
    <w:name w:val="No Spacing"/>
    <w:uiPriority w:val="1"/>
    <w:qFormat/>
    <w:rsid w:val="000F2E0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0F2E0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F2E0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2E0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2E08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0F2E0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0F2E08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0F2E08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0F2E08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0F2E0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607F2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F2E08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E08"/>
  </w:style>
  <w:style w:type="paragraph" w:styleId="Footer">
    <w:name w:val="footer"/>
    <w:basedOn w:val="Normal"/>
    <w:link w:val="FooterChar"/>
    <w:uiPriority w:val="99"/>
    <w:unhideWhenUsed/>
    <w:rsid w:val="000F2E08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F2E08"/>
    <w:rPr>
      <w:sz w:val="16"/>
    </w:rPr>
  </w:style>
  <w:style w:type="numbering" w:customStyle="1" w:styleId="SUListor">
    <w:name w:val="SU Listor"/>
    <w:uiPriority w:val="99"/>
    <w:rsid w:val="000F2E08"/>
    <w:pPr>
      <w:numPr>
        <w:numId w:val="1"/>
      </w:numPr>
    </w:pPr>
  </w:style>
  <w:style w:type="paragraph" w:styleId="ListNumber">
    <w:name w:val="List Number"/>
    <w:basedOn w:val="Normal"/>
    <w:uiPriority w:val="11"/>
    <w:qFormat/>
    <w:rsid w:val="00607F21"/>
    <w:pPr>
      <w:numPr>
        <w:numId w:val="6"/>
      </w:numPr>
      <w:contextualSpacing/>
    </w:pPr>
  </w:style>
  <w:style w:type="paragraph" w:styleId="ListBullet">
    <w:name w:val="List Bullet"/>
    <w:basedOn w:val="Normal"/>
    <w:uiPriority w:val="11"/>
    <w:qFormat/>
    <w:rsid w:val="00607F21"/>
    <w:pPr>
      <w:numPr>
        <w:numId w:val="8"/>
      </w:numPr>
      <w:contextualSpacing/>
    </w:pPr>
  </w:style>
  <w:style w:type="paragraph" w:customStyle="1" w:styleId="Paragraflista">
    <w:name w:val="Paragraflista"/>
    <w:basedOn w:val="Heading2"/>
    <w:next w:val="Paragraftext"/>
    <w:uiPriority w:val="1"/>
    <w:rsid w:val="00607F21"/>
    <w:pPr>
      <w:numPr>
        <w:numId w:val="7"/>
      </w:numPr>
    </w:pPr>
  </w:style>
  <w:style w:type="table" w:styleId="TableGrid">
    <w:name w:val="Table Grid"/>
    <w:basedOn w:val="TableNormal"/>
    <w:uiPriority w:val="39"/>
    <w:rsid w:val="00A777DC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styleId="PlainTable3">
    <w:name w:val="Plain Table 3"/>
    <w:basedOn w:val="TableNormal"/>
    <w:uiPriority w:val="43"/>
    <w:rsid w:val="000F2E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F2E08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C933D7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607F21"/>
    <w:pPr>
      <w:ind w:left="794"/>
    </w:pPr>
  </w:style>
  <w:style w:type="paragraph" w:styleId="TOC1">
    <w:name w:val="toc 1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607F21"/>
    <w:pPr>
      <w:spacing w:after="100"/>
      <w:ind w:left="440"/>
    </w:pPr>
  </w:style>
  <w:style w:type="numbering" w:customStyle="1" w:styleId="Listformatnumreradelistor">
    <w:name w:val="Listformat numrerade listor"/>
    <w:uiPriority w:val="99"/>
    <w:rsid w:val="00607F21"/>
    <w:pPr>
      <w:numPr>
        <w:numId w:val="2"/>
      </w:numPr>
    </w:pPr>
  </w:style>
  <w:style w:type="numbering" w:customStyle="1" w:styleId="Listformatnumreraderubriker">
    <w:name w:val="Listformat numrerade rubriker"/>
    <w:uiPriority w:val="99"/>
    <w:rsid w:val="00607F21"/>
    <w:pPr>
      <w:numPr>
        <w:numId w:val="3"/>
      </w:numPr>
    </w:pPr>
  </w:style>
  <w:style w:type="numbering" w:customStyle="1" w:styleId="Listformatparagraflistor">
    <w:name w:val="Listformat paragraflistor"/>
    <w:uiPriority w:val="99"/>
    <w:rsid w:val="00607F21"/>
    <w:pPr>
      <w:numPr>
        <w:numId w:val="4"/>
      </w:numPr>
    </w:pPr>
  </w:style>
  <w:style w:type="numbering" w:customStyle="1" w:styleId="Listformatpunktlistor">
    <w:name w:val="Listformat punktlistor"/>
    <w:uiPriority w:val="99"/>
    <w:rsid w:val="00607F21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607F21"/>
    <w:pPr>
      <w:ind w:left="720"/>
      <w:contextualSpacing/>
    </w:pPr>
  </w:style>
  <w:style w:type="paragraph" w:customStyle="1" w:styleId="Rubrik1numrerad">
    <w:name w:val="Rubrik 1 numrerad"/>
    <w:basedOn w:val="Heading1"/>
    <w:next w:val="Normal"/>
    <w:uiPriority w:val="10"/>
    <w:qFormat/>
    <w:rsid w:val="00607F21"/>
    <w:pPr>
      <w:numPr>
        <w:numId w:val="9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607F21"/>
    <w:pPr>
      <w:numPr>
        <w:ilvl w:val="1"/>
        <w:numId w:val="9"/>
      </w:numPr>
    </w:pPr>
  </w:style>
  <w:style w:type="paragraph" w:customStyle="1" w:styleId="Rubrik3numrerad">
    <w:name w:val="Rubrik 3 numrerad"/>
    <w:basedOn w:val="Heading3"/>
    <w:next w:val="Normal"/>
    <w:uiPriority w:val="10"/>
    <w:qFormat/>
    <w:rsid w:val="00607F21"/>
    <w:pPr>
      <w:numPr>
        <w:ilvl w:val="2"/>
        <w:numId w:val="9"/>
      </w:numPr>
    </w:pPr>
  </w:style>
  <w:style w:type="paragraph" w:customStyle="1" w:styleId="Rubrik4numrerad">
    <w:name w:val="Rubrik 4 numrerad"/>
    <w:basedOn w:val="Heading4"/>
    <w:next w:val="Normal"/>
    <w:uiPriority w:val="10"/>
    <w:qFormat/>
    <w:rsid w:val="00607F21"/>
    <w:pPr>
      <w:numPr>
        <w:ilvl w:val="3"/>
        <w:numId w:val="9"/>
      </w:numPr>
    </w:pPr>
  </w:style>
  <w:style w:type="paragraph" w:customStyle="1" w:styleId="Bildtext">
    <w:name w:val="Bildtext"/>
    <w:basedOn w:val="Normal"/>
    <w:next w:val="Normal"/>
    <w:uiPriority w:val="12"/>
    <w:qFormat/>
    <w:rsid w:val="000B6952"/>
    <w:rPr>
      <w:i/>
      <w:sz w:val="20"/>
    </w:rPr>
  </w:style>
  <w:style w:type="paragraph" w:styleId="ListBullet2">
    <w:name w:val="List Bullet 2"/>
    <w:basedOn w:val="Normal"/>
    <w:uiPriority w:val="99"/>
    <w:semiHidden/>
    <w:unhideWhenUsed/>
    <w:rsid w:val="00A777DC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777DC"/>
    <w:pPr>
      <w:numPr>
        <w:numId w:val="11"/>
      </w:numPr>
      <w:contextualSpacing/>
    </w:pPr>
  </w:style>
  <w:style w:type="table" w:styleId="PlainTable4">
    <w:name w:val="Plain Table 4"/>
    <w:basedOn w:val="TableNormal"/>
    <w:uiPriority w:val="44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UOformaterad">
    <w:name w:val="SU Oformaterad"/>
    <w:basedOn w:val="TableNormal"/>
    <w:uiPriority w:val="99"/>
    <w:rsid w:val="007B43BB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D0C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0F1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9C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74D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7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1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1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1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se/english/education/student-support/your-rights-and-responsibilities/training-for-student-representatives-1.586744" TargetMode="External"/><Relationship Id="rId13" Type="http://schemas.openxmlformats.org/officeDocument/2006/relationships/hyperlink" Target="https://www.su.se/department-of-physics/about-the-department/contac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u.se/department-of-physics/about-the-department/contact" TargetMode="External"/><Relationship Id="rId17" Type="http://schemas.openxmlformats.org/officeDocument/2006/relationships/hyperlink" Target="mailto:hr@fysik.su.se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Fredrik%20Hellberg\Nextcloud\Studierektor\Studentinflytande\Studentrepresentanter\hr@fysik.su.s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se/medarbetare/r%C3%A5d-st%C3%B6d/blanketter-mallar/personaladministr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nskebank.se/lonetjans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u.se/staff/organisation-governance/governing-documents-rules-and-regulations/education/regulations-for-third-cycle-education-and-summative-assessment-1.544605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u.se/staff/organisation-governance/governing-documents-rules-and-regulations/organisation-decision-making-structures/regulations-for-student-influence-1.493219" TargetMode="External"/><Relationship Id="rId14" Type="http://schemas.openxmlformats.org/officeDocument/2006/relationships/hyperlink" Target="mailto:hr@fysik.su.se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ha0315\appdata\roaming\microsoft\mallar\SU\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6F87868F4F45F9B685F5DDDFAC2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A18B4-DD71-4FFC-9775-E594C9F0184C}"/>
      </w:docPartPr>
      <w:docPartBody>
        <w:p w:rsidR="00190B00" w:rsidRDefault="006F7FD8" w:rsidP="006F7FD8">
          <w:pPr>
            <w:pStyle w:val="E16F87868F4F45F9B685F5DDDFAC2FFE4"/>
          </w:pPr>
          <w:r w:rsidRPr="00F3049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F28EDC996F564A2F8291E020381AC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DC08C-9D7C-44B6-A5DF-E8A80B91EB94}"/>
      </w:docPartPr>
      <w:docPartBody>
        <w:p w:rsidR="00190B00" w:rsidRDefault="006F7FD8" w:rsidP="006F7FD8">
          <w:pPr>
            <w:pStyle w:val="F28EDC996F564A2F8291E020381AC9254"/>
          </w:pPr>
          <w:r w:rsidRPr="00F3049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376164D13AF407BAD09BC6DD771C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0E18-AB94-4268-8E15-209856B8535C}"/>
      </w:docPartPr>
      <w:docPartBody>
        <w:p w:rsidR="00190B00" w:rsidRDefault="006F7FD8" w:rsidP="006F7FD8">
          <w:pPr>
            <w:pStyle w:val="6376164D13AF407BAD09BC6DD771CC044"/>
          </w:pPr>
          <w:r w:rsidRPr="00BB40E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339ED3930F044F6CAC9155B5979F0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1FF58-E458-4AC3-BFA2-B936588919C5}"/>
      </w:docPartPr>
      <w:docPartBody>
        <w:p w:rsidR="00190B00" w:rsidRDefault="006F7FD8" w:rsidP="006F7FD8">
          <w:pPr>
            <w:pStyle w:val="339ED3930F044F6CAC9155B5979F03D84"/>
          </w:pPr>
          <w:r w:rsidRPr="0016299C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1A955AA8C0774113903A06123779E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DED1B-59D0-43D3-9B94-4D0E91453139}"/>
      </w:docPartPr>
      <w:docPartBody>
        <w:p w:rsidR="00190B00" w:rsidRDefault="006F7FD8" w:rsidP="006F7FD8">
          <w:pPr>
            <w:pStyle w:val="1A955AA8C0774113903A06123779EBE33"/>
          </w:pPr>
          <w:r w:rsidRPr="00B409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B44D9B6A97407789C99D8B57888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FD3AD-8CBA-4BEE-84F6-F1EAD5840F4F}"/>
      </w:docPartPr>
      <w:docPartBody>
        <w:p w:rsidR="003D3C3B" w:rsidRDefault="006F7FD8" w:rsidP="006F7FD8">
          <w:pPr>
            <w:pStyle w:val="FAB44D9B6A97407789C99D8B57888D1D2"/>
          </w:pPr>
          <w:r w:rsidRPr="00A351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C89EE5D4D44E86AB99CF4553A46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2C9E1-6FB9-4196-A25A-BF15EAD5659D}"/>
      </w:docPartPr>
      <w:docPartBody>
        <w:p w:rsidR="003D3C3B" w:rsidRDefault="006F7FD8" w:rsidP="006F7FD8">
          <w:pPr>
            <w:pStyle w:val="D3C89EE5D4D44E86AB99CF4553A468B32"/>
          </w:pPr>
          <w:r w:rsidRPr="005F03FC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2F109016AE6D4B9A9ACFD16837940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719D4-4C9A-4E6C-BC22-F9F2D780DCEE}"/>
      </w:docPartPr>
      <w:docPartBody>
        <w:p w:rsidR="003D3C3B" w:rsidRDefault="006F7FD8" w:rsidP="006F7FD8">
          <w:pPr>
            <w:pStyle w:val="2F109016AE6D4B9A9ACFD168379400FF2"/>
          </w:pPr>
          <w:r w:rsidRPr="005F03FC">
            <w:rPr>
              <w:rStyle w:val="PlaceholderText"/>
            </w:rPr>
            <w:t>Choose an item.</w:t>
          </w:r>
        </w:p>
      </w:docPartBody>
    </w:docPart>
    <w:docPart>
      <w:docPartPr>
        <w:name w:val="22A3E841B9944DFBA0925D5AC6ED1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1E0CD-D64D-48F7-B81A-F8B1BDE036A7}"/>
      </w:docPartPr>
      <w:docPartBody>
        <w:p w:rsidR="003D3C3B" w:rsidRDefault="006F7FD8" w:rsidP="006F7FD8">
          <w:pPr>
            <w:pStyle w:val="22A3E841B9944DFBA0925D5AC6ED1CE62"/>
          </w:pPr>
          <w:r w:rsidRPr="006D7213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441E6B66E2948838958E6FAF40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C9101-6B50-4423-8F64-59F55EF7EA4C}"/>
      </w:docPartPr>
      <w:docPartBody>
        <w:p w:rsidR="00C33388" w:rsidRDefault="006F7FD8" w:rsidP="006F7FD8">
          <w:pPr>
            <w:pStyle w:val="B441E6B66E2948838958E6FAF40F95E61"/>
          </w:pPr>
          <w:r w:rsidRPr="005F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BA7289D724AF793A1FF9F702AF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B4C37-5AAB-4A71-B619-7FE8C691A031}"/>
      </w:docPartPr>
      <w:docPartBody>
        <w:p w:rsidR="00C33388" w:rsidRDefault="006F7FD8" w:rsidP="006F7FD8">
          <w:pPr>
            <w:pStyle w:val="F82BA7289D724AF793A1FF9F702AF1C11"/>
          </w:pPr>
          <w:r w:rsidRPr="00B8346A">
            <w:rPr>
              <w:rStyle w:val="PlaceholderText"/>
            </w:rPr>
            <w:t>Choose an item.</w:t>
          </w:r>
        </w:p>
      </w:docPartBody>
    </w:docPart>
    <w:docPart>
      <w:docPartPr>
        <w:name w:val="68D6A8CD162A4CE8A32E9BCE6166B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66D65-1049-4742-809B-12EAB6F2FD62}"/>
      </w:docPartPr>
      <w:docPartBody>
        <w:p w:rsidR="005E07B7" w:rsidRDefault="00775BDA" w:rsidP="00775BDA">
          <w:pPr>
            <w:pStyle w:val="68D6A8CD162A4CE8A32E9BCE6166B430"/>
          </w:pPr>
          <w:r w:rsidRPr="00B409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1A5BFAFADB40C7BC13489B86294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0BD73-CD1C-4D00-BAAF-364E91CBED3D}"/>
      </w:docPartPr>
      <w:docPartBody>
        <w:p w:rsidR="005E07B7" w:rsidRDefault="00775BDA" w:rsidP="00775BDA">
          <w:pPr>
            <w:pStyle w:val="4E1A5BFAFADB40C7BC13489B86294F5B"/>
          </w:pPr>
          <w:r w:rsidRPr="00B409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970A9DE0C435CA935F14308C35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DA126-6D45-4545-BACB-8C8F7496656F}"/>
      </w:docPartPr>
      <w:docPartBody>
        <w:p w:rsidR="005E07B7" w:rsidRDefault="00775BDA" w:rsidP="00775BDA">
          <w:pPr>
            <w:pStyle w:val="B2A970A9DE0C435CA935F14308C35CF8"/>
          </w:pPr>
          <w:r w:rsidRPr="0082410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46"/>
    <w:rsid w:val="00076B9D"/>
    <w:rsid w:val="00190B00"/>
    <w:rsid w:val="00296D06"/>
    <w:rsid w:val="002A23CC"/>
    <w:rsid w:val="002F0C46"/>
    <w:rsid w:val="003D3C3B"/>
    <w:rsid w:val="00407217"/>
    <w:rsid w:val="00452D3A"/>
    <w:rsid w:val="0048102A"/>
    <w:rsid w:val="005543CD"/>
    <w:rsid w:val="00566558"/>
    <w:rsid w:val="005E07B7"/>
    <w:rsid w:val="006F7FD8"/>
    <w:rsid w:val="00775BDA"/>
    <w:rsid w:val="0085107E"/>
    <w:rsid w:val="00874207"/>
    <w:rsid w:val="00AA0086"/>
    <w:rsid w:val="00AE4517"/>
    <w:rsid w:val="00BF1639"/>
    <w:rsid w:val="00C33388"/>
    <w:rsid w:val="00D111CB"/>
    <w:rsid w:val="00D3210A"/>
    <w:rsid w:val="00EA6946"/>
    <w:rsid w:val="00F0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5BDA"/>
    <w:rPr>
      <w:color w:val="808080"/>
    </w:rPr>
  </w:style>
  <w:style w:type="paragraph" w:customStyle="1" w:styleId="FAB44D9B6A97407789C99D8B57888D1D2">
    <w:name w:val="FAB44D9B6A97407789C99D8B57888D1D2"/>
    <w:rsid w:val="006F7FD8"/>
    <w:pPr>
      <w:keepNext/>
      <w:keepLines/>
      <w:spacing w:after="140" w:line="260" w:lineRule="atLeast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  <w:lang w:val="sv-SE"/>
    </w:rPr>
  </w:style>
  <w:style w:type="paragraph" w:customStyle="1" w:styleId="D3C89EE5D4D44E86AB99CF4553A468B32">
    <w:name w:val="D3C89EE5D4D44E86AB99CF4553A468B32"/>
    <w:rsid w:val="006F7FD8"/>
    <w:pPr>
      <w:spacing w:after="260" w:line="260" w:lineRule="atLeast"/>
    </w:pPr>
    <w:rPr>
      <w:lang w:val="sv-SE"/>
    </w:rPr>
  </w:style>
  <w:style w:type="paragraph" w:customStyle="1" w:styleId="B441E6B66E2948838958E6FAF40F95E61">
    <w:name w:val="B441E6B66E2948838958E6FAF40F95E61"/>
    <w:rsid w:val="006F7FD8"/>
    <w:pPr>
      <w:spacing w:after="260" w:line="260" w:lineRule="atLeast"/>
    </w:pPr>
    <w:rPr>
      <w:lang w:val="sv-SE"/>
    </w:rPr>
  </w:style>
  <w:style w:type="paragraph" w:customStyle="1" w:styleId="2F109016AE6D4B9A9ACFD168379400FF2">
    <w:name w:val="2F109016AE6D4B9A9ACFD168379400FF2"/>
    <w:rsid w:val="006F7FD8"/>
    <w:pPr>
      <w:spacing w:after="260" w:line="260" w:lineRule="atLeast"/>
    </w:pPr>
    <w:rPr>
      <w:lang w:val="sv-SE"/>
    </w:rPr>
  </w:style>
  <w:style w:type="paragraph" w:customStyle="1" w:styleId="E16F87868F4F45F9B685F5DDDFAC2FFE4">
    <w:name w:val="E16F87868F4F45F9B685F5DDDFAC2FFE4"/>
    <w:rsid w:val="006F7FD8"/>
    <w:pPr>
      <w:spacing w:after="260" w:line="260" w:lineRule="atLeast"/>
      <w:ind w:left="720"/>
      <w:contextualSpacing/>
    </w:pPr>
    <w:rPr>
      <w:lang w:val="sv-SE"/>
    </w:rPr>
  </w:style>
  <w:style w:type="paragraph" w:customStyle="1" w:styleId="F28EDC996F564A2F8291E020381AC9254">
    <w:name w:val="F28EDC996F564A2F8291E020381AC9254"/>
    <w:rsid w:val="006F7FD8"/>
    <w:pPr>
      <w:spacing w:after="260" w:line="260" w:lineRule="atLeast"/>
      <w:ind w:left="720"/>
      <w:contextualSpacing/>
    </w:pPr>
    <w:rPr>
      <w:lang w:val="sv-SE"/>
    </w:rPr>
  </w:style>
  <w:style w:type="paragraph" w:customStyle="1" w:styleId="6376164D13AF407BAD09BC6DD771CC044">
    <w:name w:val="6376164D13AF407BAD09BC6DD771CC044"/>
    <w:rsid w:val="006F7FD8"/>
    <w:pPr>
      <w:spacing w:after="260" w:line="260" w:lineRule="atLeast"/>
      <w:ind w:left="720"/>
      <w:contextualSpacing/>
    </w:pPr>
    <w:rPr>
      <w:lang w:val="sv-SE"/>
    </w:rPr>
  </w:style>
  <w:style w:type="paragraph" w:customStyle="1" w:styleId="339ED3930F044F6CAC9155B5979F03D84">
    <w:name w:val="339ED3930F044F6CAC9155B5979F03D84"/>
    <w:rsid w:val="006F7FD8"/>
    <w:pPr>
      <w:spacing w:after="260" w:line="260" w:lineRule="atLeast"/>
      <w:ind w:left="720"/>
      <w:contextualSpacing/>
    </w:pPr>
    <w:rPr>
      <w:lang w:val="sv-SE"/>
    </w:rPr>
  </w:style>
  <w:style w:type="paragraph" w:customStyle="1" w:styleId="1A955AA8C0774113903A06123779EBE33">
    <w:name w:val="1A955AA8C0774113903A06123779EBE33"/>
    <w:rsid w:val="006F7FD8"/>
    <w:pPr>
      <w:spacing w:after="260" w:line="260" w:lineRule="atLeast"/>
    </w:pPr>
    <w:rPr>
      <w:lang w:val="sv-SE"/>
    </w:rPr>
  </w:style>
  <w:style w:type="paragraph" w:customStyle="1" w:styleId="F82BA7289D724AF793A1FF9F702AF1C11">
    <w:name w:val="F82BA7289D724AF793A1FF9F702AF1C11"/>
    <w:rsid w:val="006F7FD8"/>
    <w:pPr>
      <w:spacing w:after="260" w:line="260" w:lineRule="atLeast"/>
    </w:pPr>
    <w:rPr>
      <w:lang w:val="sv-SE"/>
    </w:rPr>
  </w:style>
  <w:style w:type="paragraph" w:customStyle="1" w:styleId="22A3E841B9944DFBA0925D5AC6ED1CE62">
    <w:name w:val="22A3E841B9944DFBA0925D5AC6ED1CE62"/>
    <w:rsid w:val="006F7FD8"/>
    <w:pPr>
      <w:tabs>
        <w:tab w:val="left" w:pos="4139"/>
        <w:tab w:val="left" w:pos="6010"/>
        <w:tab w:val="right" w:pos="9072"/>
      </w:tabs>
      <w:spacing w:after="0" w:line="240" w:lineRule="auto"/>
    </w:pPr>
    <w:rPr>
      <w:lang w:val="sv-SE"/>
    </w:rPr>
  </w:style>
  <w:style w:type="paragraph" w:customStyle="1" w:styleId="68D6A8CD162A4CE8A32E9BCE6166B430">
    <w:name w:val="68D6A8CD162A4CE8A32E9BCE6166B430"/>
    <w:rsid w:val="00775BDA"/>
    <w:rPr>
      <w:lang w:val="sv-SE" w:eastAsia="sv-SE"/>
    </w:rPr>
  </w:style>
  <w:style w:type="paragraph" w:customStyle="1" w:styleId="4E1A5BFAFADB40C7BC13489B86294F5B">
    <w:name w:val="4E1A5BFAFADB40C7BC13489B86294F5B"/>
    <w:rsid w:val="00775BDA"/>
    <w:rPr>
      <w:lang w:val="sv-SE" w:eastAsia="sv-SE"/>
    </w:rPr>
  </w:style>
  <w:style w:type="paragraph" w:customStyle="1" w:styleId="B2A970A9DE0C435CA935F14308C35CF8">
    <w:name w:val="B2A970A9DE0C435CA935F14308C35CF8"/>
    <w:rsid w:val="00775BDA"/>
    <w:rPr>
      <w:lang w:val="sv-SE" w:eastAsia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tockholms Universitet">
      <a:dk1>
        <a:srgbClr val="000000"/>
      </a:dk1>
      <a:lt1>
        <a:srgbClr val="FFFFFF"/>
      </a:lt1>
      <a:dk2>
        <a:srgbClr val="002F5F"/>
      </a:dk2>
      <a:lt2>
        <a:srgbClr val="808080"/>
      </a:lt2>
      <a:accent1>
        <a:srgbClr val="A3A86B"/>
      </a:accent1>
      <a:accent2>
        <a:srgbClr val="ACDEE6"/>
      </a:accent2>
      <a:accent3>
        <a:srgbClr val="9BB2CE"/>
      </a:accent3>
      <a:accent4>
        <a:srgbClr val="D95E00"/>
      </a:accent4>
      <a:accent5>
        <a:srgbClr val="DADCC3"/>
      </a:accent5>
      <a:accent6>
        <a:srgbClr val="FF9B4F"/>
      </a:accent6>
      <a:hlink>
        <a:srgbClr val="0000FF"/>
      </a:hlink>
      <a:folHlink>
        <a:srgbClr val="800080"/>
      </a:folHlink>
    </a:clrScheme>
    <a:fontScheme name="Stockholms Universitet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1674-CD3B-49ED-A9D8-D34B669B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C:\users\beha0315\appdata\roaming\microsoft\mallar\SU\PM.dotm</Template>
  <TotalTime>0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Chaveroche</dc:creator>
  <cp:keywords/>
  <dc:description/>
  <cp:lastModifiedBy>Microsoft Office User</cp:lastModifiedBy>
  <cp:revision>4</cp:revision>
  <cp:lastPrinted>2022-03-30T06:39:00Z</cp:lastPrinted>
  <dcterms:created xsi:type="dcterms:W3CDTF">2024-01-11T10:54:00Z</dcterms:created>
  <dcterms:modified xsi:type="dcterms:W3CDTF">2024-01-11T10:55:00Z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PM</vt:lpwstr>
  </property>
</Properties>
</file>