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7EB7" w14:textId="77777777" w:rsidR="00E31FB2" w:rsidRDefault="004A254A" w:rsidP="00757863">
      <w:pPr>
        <w:pStyle w:val="Heading1"/>
        <w:spacing w:before="240"/>
      </w:pPr>
      <w:r w:rsidRPr="004A254A">
        <w:t>Information t</w:t>
      </w:r>
      <w:r>
        <w:t>ill dig som är studentrepresentant</w:t>
      </w:r>
    </w:p>
    <w:p w14:paraId="62420A85" w14:textId="77777777" w:rsidR="004A254A" w:rsidRDefault="0016299C" w:rsidP="007C573C">
      <w:p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Tack för att du engagerar dig i </w:t>
      </w:r>
      <w:r w:rsidR="007E712C">
        <w:rPr>
          <w:rFonts w:cstheme="minorHAnsi"/>
          <w:color w:val="000000"/>
          <w:sz w:val="24"/>
          <w:szCs w:val="24"/>
        </w:rPr>
        <w:t>utbildnings</w:t>
      </w:r>
      <w:r>
        <w:rPr>
          <w:rFonts w:cstheme="minorHAnsi"/>
          <w:color w:val="000000"/>
          <w:sz w:val="24"/>
          <w:szCs w:val="24"/>
        </w:rPr>
        <w:t xml:space="preserve">frågor! Studentinflytandet är en viktig del av vårt kvalitetsarbete. Genom att </w:t>
      </w:r>
      <w:r w:rsidR="00722665">
        <w:rPr>
          <w:rFonts w:cstheme="minorHAnsi"/>
          <w:color w:val="000000"/>
          <w:sz w:val="24"/>
          <w:szCs w:val="24"/>
        </w:rPr>
        <w:t xml:space="preserve">aktivt </w:t>
      </w:r>
      <w:r>
        <w:rPr>
          <w:rFonts w:cstheme="minorHAnsi"/>
          <w:color w:val="000000"/>
          <w:sz w:val="24"/>
          <w:szCs w:val="24"/>
        </w:rPr>
        <w:t>delta i möten i din roll som studentrepresentant har du möjlighet att påverka</w:t>
      </w:r>
      <w:r w:rsidR="00EE554F">
        <w:rPr>
          <w:rFonts w:cstheme="minorHAnsi"/>
          <w:color w:val="000000"/>
          <w:sz w:val="24"/>
          <w:szCs w:val="24"/>
        </w:rPr>
        <w:t xml:space="preserve"> 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B83E05">
        <w:rPr>
          <w:rFonts w:cstheme="minorHAnsi"/>
          <w:color w:val="000000"/>
          <w:sz w:val="24"/>
          <w:szCs w:val="24"/>
        </w:rPr>
        <w:t>frågor s</w:t>
      </w:r>
      <w:r w:rsidR="008057C3">
        <w:rPr>
          <w:rFonts w:cstheme="minorHAnsi"/>
          <w:color w:val="000000"/>
          <w:sz w:val="24"/>
          <w:szCs w:val="24"/>
        </w:rPr>
        <w:t>om r</w:t>
      </w:r>
      <w:r w:rsidR="00B83E05">
        <w:rPr>
          <w:rFonts w:cstheme="minorHAnsi"/>
          <w:color w:val="000000"/>
          <w:sz w:val="24"/>
          <w:szCs w:val="24"/>
        </w:rPr>
        <w:t xml:space="preserve">ör </w:t>
      </w:r>
      <w:r>
        <w:rPr>
          <w:rFonts w:cstheme="minorHAnsi"/>
          <w:color w:val="000000"/>
          <w:sz w:val="24"/>
          <w:szCs w:val="24"/>
        </w:rPr>
        <w:t>utbildning</w:t>
      </w:r>
      <w:r w:rsidR="000F0AF9">
        <w:rPr>
          <w:rFonts w:cstheme="minorHAnsi"/>
          <w:color w:val="000000"/>
          <w:sz w:val="24"/>
          <w:szCs w:val="24"/>
        </w:rPr>
        <w:t>en</w:t>
      </w:r>
      <w:r w:rsidR="00BD053A">
        <w:rPr>
          <w:rFonts w:cstheme="minorHAnsi"/>
          <w:color w:val="000000"/>
          <w:sz w:val="24"/>
          <w:szCs w:val="24"/>
        </w:rPr>
        <w:t xml:space="preserve"> och studenternas situation</w:t>
      </w:r>
      <w:r w:rsidR="002C2D31">
        <w:rPr>
          <w:rFonts w:cstheme="minorHAnsi"/>
          <w:color w:val="000000"/>
          <w:sz w:val="24"/>
          <w:szCs w:val="24"/>
        </w:rPr>
        <w:t>.</w:t>
      </w:r>
    </w:p>
    <w:p w14:paraId="1A9A7A91" w14:textId="77777777" w:rsidR="007C573C" w:rsidRDefault="007C573C" w:rsidP="004B34C5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Universitetet har tagit fram en utbildning för studentrepresentanter </w:t>
      </w:r>
      <w:r w:rsidRPr="00BC22E5">
        <w:rPr>
          <w:rFonts w:cstheme="minorHAnsi"/>
          <w:color w:val="000000"/>
          <w:sz w:val="24"/>
          <w:szCs w:val="24"/>
        </w:rPr>
        <w:t>i samarbete med Stockholms universitets studentkår</w:t>
      </w:r>
      <w:r>
        <w:rPr>
          <w:rFonts w:cstheme="minorHAnsi"/>
          <w:color w:val="000000"/>
          <w:sz w:val="24"/>
          <w:szCs w:val="24"/>
        </w:rPr>
        <w:t xml:space="preserve">. </w:t>
      </w:r>
      <w:hyperlink r:id="rId8" w:history="1">
        <w:r w:rsidR="00932682">
          <w:rPr>
            <w:rStyle w:val="Hyperlink"/>
            <w:rFonts w:cstheme="minorHAnsi"/>
            <w:sz w:val="24"/>
            <w:szCs w:val="24"/>
          </w:rPr>
          <w:t>Du hittar utbildningen på SU:s hemsida</w:t>
        </w:r>
      </w:hyperlink>
      <w:r>
        <w:rPr>
          <w:rFonts w:cstheme="minorHAnsi"/>
          <w:color w:val="000000"/>
          <w:sz w:val="24"/>
          <w:szCs w:val="24"/>
        </w:rPr>
        <w:t>.</w:t>
      </w:r>
    </w:p>
    <w:sdt>
      <w:sdtPr>
        <w:alias w:val="Namn kommitté/programråd"/>
        <w:tag w:val="Namn kommitté/programråd"/>
        <w:id w:val="539087196"/>
        <w:placeholder>
          <w:docPart w:val="FAB44D9B6A97407789C99D8B57888D1D"/>
        </w:placeholder>
        <w:temporary/>
        <w:showingPlcHdr/>
      </w:sdtPr>
      <w:sdtEndPr/>
      <w:sdtContent>
        <w:p w14:paraId="335CD5E2" w14:textId="77777777" w:rsidR="004A254A" w:rsidRPr="00A35187" w:rsidRDefault="006D7213" w:rsidP="004B34C5">
          <w:pPr>
            <w:pStyle w:val="Heading2"/>
          </w:pPr>
          <w:r w:rsidRPr="00A35187">
            <w:rPr>
              <w:rStyle w:val="PlaceholderText"/>
            </w:rPr>
            <w:t>Click or tap here to enter text.</w:t>
          </w:r>
        </w:p>
      </w:sdtContent>
    </w:sdt>
    <w:p w14:paraId="0B860457" w14:textId="77777777" w:rsidR="0088122A" w:rsidRDefault="00C619F1" w:rsidP="004B34C5">
      <w:pPr>
        <w:spacing w:after="120"/>
        <w:rPr>
          <w:rFonts w:cstheme="minorHAnsi"/>
          <w:color w:val="000000"/>
          <w:sz w:val="24"/>
          <w:szCs w:val="24"/>
        </w:rPr>
      </w:pPr>
      <w:sdt>
        <w:sdtPr>
          <w:rPr>
            <w:rFonts w:cstheme="minorHAnsi"/>
            <w:color w:val="000000"/>
            <w:sz w:val="24"/>
            <w:szCs w:val="24"/>
          </w:rPr>
          <w:alias w:val="Namn kommitté/programråd"/>
          <w:tag w:val="Namn kommitté/programråd"/>
          <w:id w:val="1784533509"/>
          <w:placeholder>
            <w:docPart w:val="D3C89EE5D4D44E86AB99CF4553A468B3"/>
          </w:placeholder>
          <w:temporary/>
          <w:showingPlcHdr/>
          <w:text/>
        </w:sdtPr>
        <w:sdtEndPr/>
        <w:sdtContent>
          <w:r w:rsidR="006D7213" w:rsidRPr="005F03FC">
            <w:rPr>
              <w:rStyle w:val="PlaceholderText"/>
              <w:lang w:val="en-US"/>
            </w:rPr>
            <w:t>Click or tap here to enter text.</w:t>
          </w:r>
        </w:sdtContent>
      </w:sdt>
      <w:r w:rsidR="005F03FC" w:rsidRPr="005F03FC">
        <w:rPr>
          <w:rFonts w:cstheme="minorHAnsi"/>
          <w:color w:val="000000"/>
          <w:sz w:val="24"/>
          <w:szCs w:val="24"/>
          <w:lang w:val="en-US"/>
        </w:rPr>
        <w:t xml:space="preserve"> </w:t>
      </w:r>
      <w:r w:rsidR="0088122A" w:rsidRPr="005F03FC">
        <w:rPr>
          <w:rFonts w:cstheme="minorHAnsi"/>
          <w:color w:val="000000"/>
          <w:sz w:val="24"/>
          <w:szCs w:val="24"/>
        </w:rPr>
        <w:t>har i uppdrag att</w:t>
      </w:r>
      <w:r w:rsidR="005F03FC" w:rsidRPr="005F03FC">
        <w:rPr>
          <w:rFonts w:cstheme="minorHAnsi"/>
          <w:color w:val="000000"/>
          <w:sz w:val="24"/>
          <w:szCs w:val="24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fyll i.."/>
          <w:tag w:val="fyll i.."/>
          <w:id w:val="-3200962"/>
          <w:placeholder>
            <w:docPart w:val="B441E6B66E2948838958E6FAF40F95E6"/>
          </w:placeholder>
          <w:temporary/>
          <w:showingPlcHdr/>
          <w:text/>
        </w:sdtPr>
        <w:sdtEndPr/>
        <w:sdtContent>
          <w:r w:rsidR="005F03FC" w:rsidRPr="005F03FC">
            <w:rPr>
              <w:rStyle w:val="PlaceholderText"/>
            </w:rPr>
            <w:t>Click or tap here to enter text.</w:t>
          </w:r>
        </w:sdtContent>
      </w:sdt>
      <w:r w:rsidR="005F03FC" w:rsidRPr="005F03FC">
        <w:rPr>
          <w:rFonts w:cstheme="minorHAnsi"/>
          <w:color w:val="000000"/>
          <w:sz w:val="24"/>
          <w:szCs w:val="24"/>
        </w:rPr>
        <w:t>.</w:t>
      </w:r>
      <w:r w:rsidR="0088122A" w:rsidRPr="005F03FC">
        <w:rPr>
          <w:rFonts w:cstheme="minorHAnsi"/>
          <w:color w:val="000000"/>
          <w:sz w:val="24"/>
          <w:szCs w:val="24"/>
        </w:rPr>
        <w:t xml:space="preserve"> </w:t>
      </w:r>
      <w:r w:rsidR="007E712C" w:rsidRPr="005F03FC">
        <w:rPr>
          <w:rFonts w:cstheme="minorHAnsi"/>
          <w:color w:val="000000"/>
          <w:sz w:val="24"/>
          <w:szCs w:val="24"/>
        </w:rPr>
        <w:t>Läs mer o</w:t>
      </w:r>
      <w:r w:rsidR="00627A52" w:rsidRPr="005F03FC">
        <w:rPr>
          <w:rFonts w:cstheme="minorHAnsi"/>
          <w:color w:val="000000"/>
          <w:sz w:val="24"/>
          <w:szCs w:val="24"/>
        </w:rPr>
        <w:t xml:space="preserve">m </w:t>
      </w:r>
      <w:sdt>
        <w:sdtPr>
          <w:rPr>
            <w:rFonts w:cstheme="minorHAnsi"/>
            <w:color w:val="000000"/>
            <w:sz w:val="24"/>
            <w:szCs w:val="24"/>
          </w:rPr>
          <w:id w:val="1998833913"/>
          <w:placeholder>
            <w:docPart w:val="2F109016AE6D4B9A9ACFD168379400FF"/>
          </w:placeholder>
          <w:showingPlcHdr/>
          <w:dropDownList>
            <w:listItem w:value="Choose an item."/>
            <w:listItem w:displayText="kommittén" w:value="kommittén"/>
            <w:listItem w:displayText="programrådet" w:value="programrådet"/>
          </w:dropDownList>
        </w:sdtPr>
        <w:sdtEndPr/>
        <w:sdtContent>
          <w:r w:rsidR="006D7213" w:rsidRPr="005F03FC">
            <w:rPr>
              <w:rStyle w:val="PlaceholderText"/>
            </w:rPr>
            <w:t>Choose an item.</w:t>
          </w:r>
        </w:sdtContent>
      </w:sdt>
      <w:r w:rsidR="006D7213" w:rsidRPr="005F03FC">
        <w:rPr>
          <w:rFonts w:cstheme="minorHAnsi"/>
          <w:color w:val="000000"/>
          <w:sz w:val="24"/>
          <w:szCs w:val="24"/>
        </w:rPr>
        <w:t xml:space="preserve"> </w:t>
      </w:r>
      <w:r w:rsidR="00627A52">
        <w:rPr>
          <w:rFonts w:cstheme="minorHAnsi"/>
          <w:color w:val="000000"/>
          <w:sz w:val="24"/>
          <w:szCs w:val="24"/>
        </w:rPr>
        <w:t>på Fysikums interna hemsida.</w:t>
      </w:r>
    </w:p>
    <w:p w14:paraId="2F612ACA" w14:textId="77777777" w:rsidR="00D335B3" w:rsidRDefault="00D335B3" w:rsidP="00D335B3">
      <w:p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Kontaktinformation: </w:t>
      </w:r>
    </w:p>
    <w:p w14:paraId="3DB34F2A" w14:textId="77777777" w:rsidR="0088122A" w:rsidRPr="00F3049B" w:rsidRDefault="0088122A" w:rsidP="00B40712">
      <w:pPr>
        <w:pStyle w:val="ListParagraph"/>
        <w:numPr>
          <w:ilvl w:val="0"/>
          <w:numId w:val="12"/>
        </w:numPr>
        <w:rPr>
          <w:rFonts w:cstheme="minorHAnsi"/>
          <w:color w:val="000000"/>
          <w:sz w:val="24"/>
          <w:szCs w:val="24"/>
          <w:lang w:val="en-US"/>
        </w:rPr>
      </w:pPr>
      <w:proofErr w:type="spellStart"/>
      <w:r w:rsidRPr="00F3049B">
        <w:rPr>
          <w:rFonts w:cstheme="minorHAnsi"/>
          <w:color w:val="000000"/>
          <w:sz w:val="24"/>
          <w:szCs w:val="24"/>
          <w:lang w:val="en-US"/>
        </w:rPr>
        <w:t>Ordförande</w:t>
      </w:r>
      <w:proofErr w:type="spellEnd"/>
      <w:r w:rsidRPr="00F3049B">
        <w:rPr>
          <w:rFonts w:cstheme="minorHAnsi"/>
          <w:color w:val="000000"/>
          <w:sz w:val="24"/>
          <w:szCs w:val="24"/>
          <w:lang w:val="en-US"/>
        </w:rPr>
        <w:t xml:space="preserve">: </w:t>
      </w:r>
      <w:sdt>
        <w:sdtPr>
          <w:rPr>
            <w:rFonts w:cstheme="minorHAnsi"/>
            <w:color w:val="000000"/>
            <w:sz w:val="24"/>
            <w:szCs w:val="24"/>
          </w:rPr>
          <w:alias w:val="Namn"/>
          <w:tag w:val="Namn"/>
          <w:id w:val="-1424096082"/>
          <w:placeholder>
            <w:docPart w:val="E16F87868F4F45F9B685F5DDDFAC2FFE"/>
          </w:placeholder>
          <w:temporary/>
          <w:showingPlcHdr/>
          <w:text/>
        </w:sdtPr>
        <w:sdtEndPr/>
        <w:sdtContent>
          <w:r w:rsidRPr="00F3049B">
            <w:rPr>
              <w:rStyle w:val="PlaceholderText"/>
              <w:lang w:val="en-US"/>
            </w:rPr>
            <w:t>Click or tap here to enter text.</w:t>
          </w:r>
        </w:sdtContent>
      </w:sdt>
      <w:r w:rsidR="00F27BAF" w:rsidRPr="00F3049B">
        <w:rPr>
          <w:rFonts w:cstheme="minorHAnsi"/>
          <w:color w:val="000000"/>
          <w:sz w:val="24"/>
          <w:szCs w:val="24"/>
          <w:lang w:val="en-US"/>
        </w:rPr>
        <w:t xml:space="preserve">, </w:t>
      </w:r>
      <w:sdt>
        <w:sdtPr>
          <w:rPr>
            <w:rFonts w:cstheme="minorHAnsi"/>
            <w:color w:val="000000"/>
            <w:sz w:val="24"/>
            <w:szCs w:val="24"/>
          </w:rPr>
          <w:alias w:val="E-post"/>
          <w:tag w:val="E-post"/>
          <w:id w:val="-119231619"/>
          <w:placeholder>
            <w:docPart w:val="F28EDC996F564A2F8291E020381AC925"/>
          </w:placeholder>
          <w:temporary/>
          <w:showingPlcHdr/>
        </w:sdtPr>
        <w:sdtEndPr/>
        <w:sdtContent>
          <w:r w:rsidRPr="00F3049B">
            <w:rPr>
              <w:rStyle w:val="PlaceholderText"/>
              <w:lang w:val="en-US"/>
            </w:rPr>
            <w:t>Click or tap here to enter text.</w:t>
          </w:r>
        </w:sdtContent>
      </w:sdt>
    </w:p>
    <w:p w14:paraId="22F0D88C" w14:textId="77777777" w:rsidR="0088122A" w:rsidRPr="0016299C" w:rsidRDefault="001632D6" w:rsidP="00B40712">
      <w:pPr>
        <w:pStyle w:val="ListParagraph"/>
        <w:numPr>
          <w:ilvl w:val="0"/>
          <w:numId w:val="12"/>
        </w:numPr>
        <w:spacing w:after="120"/>
        <w:rPr>
          <w:rFonts w:cstheme="minorHAnsi"/>
          <w:color w:val="000000"/>
          <w:sz w:val="24"/>
          <w:szCs w:val="24"/>
          <w:lang w:val="en-US"/>
        </w:rPr>
      </w:pPr>
      <w:proofErr w:type="spellStart"/>
      <w:r w:rsidRPr="00F3049B">
        <w:rPr>
          <w:rFonts w:cstheme="minorHAnsi"/>
          <w:color w:val="000000"/>
          <w:sz w:val="24"/>
          <w:szCs w:val="24"/>
          <w:lang w:val="en-US"/>
        </w:rPr>
        <w:t>Kallelse</w:t>
      </w:r>
      <w:r w:rsidR="0052746A" w:rsidRPr="00F3049B">
        <w:rPr>
          <w:rFonts w:cstheme="minorHAnsi"/>
          <w:color w:val="000000"/>
          <w:sz w:val="24"/>
          <w:szCs w:val="24"/>
          <w:lang w:val="en-US"/>
        </w:rPr>
        <w:t>r</w:t>
      </w:r>
      <w:proofErr w:type="spellEnd"/>
      <w:r w:rsidRPr="00F3049B">
        <w:rPr>
          <w:rFonts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Pr="00F3049B">
        <w:rPr>
          <w:rFonts w:cstheme="minorHAnsi"/>
          <w:color w:val="000000"/>
          <w:sz w:val="24"/>
          <w:szCs w:val="24"/>
          <w:lang w:val="en-US"/>
        </w:rPr>
        <w:t>skickas</w:t>
      </w:r>
      <w:proofErr w:type="spellEnd"/>
      <w:r w:rsidRPr="00F3049B">
        <w:rPr>
          <w:rFonts w:cstheme="minorHAnsi"/>
          <w:color w:val="000000"/>
          <w:sz w:val="24"/>
          <w:szCs w:val="24"/>
          <w:lang w:val="en-US"/>
        </w:rPr>
        <w:t xml:space="preserve"> av</w:t>
      </w:r>
      <w:r w:rsidR="0088122A" w:rsidRPr="00F3049B">
        <w:rPr>
          <w:rFonts w:cstheme="minorHAnsi"/>
          <w:color w:val="000000"/>
          <w:sz w:val="24"/>
          <w:szCs w:val="24"/>
          <w:lang w:val="en-US"/>
        </w:rPr>
        <w:t>:</w:t>
      </w:r>
      <w:r w:rsidR="0088122A" w:rsidRPr="00BB40E6">
        <w:rPr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Namn"/>
          <w:tag w:val="Namn"/>
          <w:id w:val="979883417"/>
          <w:placeholder>
            <w:docPart w:val="6376164D13AF407BAD09BC6DD771CC04"/>
          </w:placeholder>
          <w:temporary/>
          <w:showingPlcHdr/>
          <w:text/>
        </w:sdtPr>
        <w:sdtEndPr/>
        <w:sdtContent>
          <w:r w:rsidR="0088122A" w:rsidRPr="00BB40E6">
            <w:rPr>
              <w:rStyle w:val="PlaceholderText"/>
              <w:lang w:val="en-US"/>
            </w:rPr>
            <w:t>Click or tap here to enter text.</w:t>
          </w:r>
        </w:sdtContent>
      </w:sdt>
      <w:r w:rsidR="0061432E" w:rsidRPr="00A35187">
        <w:rPr>
          <w:rFonts w:cstheme="minorHAnsi"/>
          <w:color w:val="000000"/>
          <w:sz w:val="24"/>
          <w:szCs w:val="24"/>
          <w:lang w:val="en-US"/>
        </w:rPr>
        <w:t>,</w:t>
      </w:r>
      <w:r w:rsidR="00F27BAF" w:rsidRPr="0016299C">
        <w:rPr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alias w:val="E-post"/>
          <w:tag w:val="E-post"/>
          <w:id w:val="-1233156786"/>
          <w:placeholder>
            <w:docPart w:val="339ED3930F044F6CAC9155B5979F03D8"/>
          </w:placeholder>
          <w:temporary/>
          <w:showingPlcHdr/>
          <w:text/>
        </w:sdtPr>
        <w:sdtEndPr/>
        <w:sdtContent>
          <w:r w:rsidR="0088122A" w:rsidRPr="0016299C">
            <w:rPr>
              <w:rStyle w:val="PlaceholderText"/>
              <w:lang w:val="en-US"/>
            </w:rPr>
            <w:t>Click or tap here to enter text.</w:t>
          </w:r>
        </w:sdtContent>
      </w:sdt>
    </w:p>
    <w:p w14:paraId="0CB047FB" w14:textId="77777777" w:rsidR="007A2BDE" w:rsidRDefault="0088122A" w:rsidP="004B34C5">
      <w:pPr>
        <w:spacing w:after="120"/>
        <w:rPr>
          <w:rFonts w:cstheme="minorHAnsi"/>
          <w:color w:val="000000"/>
          <w:sz w:val="24"/>
          <w:szCs w:val="24"/>
        </w:rPr>
      </w:pPr>
      <w:r w:rsidRPr="000C44F2">
        <w:rPr>
          <w:rFonts w:cstheme="minorHAnsi"/>
          <w:color w:val="000000"/>
          <w:sz w:val="24"/>
          <w:szCs w:val="24"/>
        </w:rPr>
        <w:t xml:space="preserve">Eventuella </w:t>
      </w:r>
      <w:r w:rsidR="00B40928" w:rsidRPr="000C44F2">
        <w:rPr>
          <w:rFonts w:cstheme="minorHAnsi"/>
          <w:color w:val="000000"/>
          <w:sz w:val="24"/>
          <w:szCs w:val="24"/>
        </w:rPr>
        <w:t>ärenden till dagordningen</w:t>
      </w:r>
      <w:r w:rsidR="00B40928" w:rsidRPr="00B40928">
        <w:rPr>
          <w:rFonts w:cstheme="minorHAnsi"/>
          <w:color w:val="000000"/>
          <w:sz w:val="24"/>
          <w:szCs w:val="24"/>
        </w:rPr>
        <w:t xml:space="preserve"> anmäls till </w:t>
      </w:r>
      <w:sdt>
        <w:sdtPr>
          <w:rPr>
            <w:rFonts w:cstheme="minorHAnsi"/>
            <w:color w:val="000000"/>
            <w:sz w:val="24"/>
            <w:szCs w:val="24"/>
          </w:rPr>
          <w:alias w:val="Namn/funktion"/>
          <w:tag w:val="Namn/funktion"/>
          <w:id w:val="39102303"/>
          <w:placeholder>
            <w:docPart w:val="B0A67880ECD74F77873467736AA0D5C6"/>
          </w:placeholder>
          <w:temporary/>
          <w:showingPlcHdr/>
          <w:text/>
        </w:sdtPr>
        <w:sdtEndPr/>
        <w:sdtContent>
          <w:r w:rsidR="00B40928" w:rsidRPr="00B40928">
            <w:rPr>
              <w:rStyle w:val="PlaceholderText"/>
            </w:rPr>
            <w:t>Click or tap here to enter text.</w:t>
          </w:r>
        </w:sdtContent>
      </w:sdt>
      <w:r w:rsidR="00B40928" w:rsidRPr="00B40928">
        <w:rPr>
          <w:rFonts w:cstheme="minorHAnsi"/>
          <w:color w:val="000000"/>
          <w:sz w:val="24"/>
          <w:szCs w:val="24"/>
        </w:rPr>
        <w:t xml:space="preserve"> senast </w:t>
      </w:r>
      <w:sdt>
        <w:sdtPr>
          <w:rPr>
            <w:rFonts w:cstheme="minorHAnsi"/>
            <w:color w:val="000000"/>
            <w:sz w:val="24"/>
            <w:szCs w:val="24"/>
          </w:rPr>
          <w:alias w:val="Antal"/>
          <w:tag w:val="Antal"/>
          <w:id w:val="1480806421"/>
          <w:placeholder>
            <w:docPart w:val="98B7E3A9AE914B0194B70FBA8729A32A"/>
          </w:placeholder>
          <w:temporary/>
          <w:showingPlcHdr/>
          <w:text/>
        </w:sdtPr>
        <w:sdtEndPr/>
        <w:sdtContent>
          <w:r w:rsidR="00B40928" w:rsidRPr="00B40928">
            <w:rPr>
              <w:rStyle w:val="PlaceholderText"/>
            </w:rPr>
            <w:t>Click or tap here to enter text.</w:t>
          </w:r>
        </w:sdtContent>
      </w:sdt>
      <w:r w:rsidR="00B40928" w:rsidRPr="00B40928">
        <w:rPr>
          <w:rFonts w:cstheme="minorHAnsi"/>
          <w:color w:val="000000"/>
          <w:sz w:val="24"/>
          <w:szCs w:val="24"/>
        </w:rPr>
        <w:t xml:space="preserve"> dagar innan nästa möte. </w:t>
      </w:r>
    </w:p>
    <w:p w14:paraId="61C628D8" w14:textId="77777777" w:rsidR="008A7328" w:rsidRDefault="00B55691" w:rsidP="004B34C5">
      <w:pPr>
        <w:spacing w:after="120"/>
        <w:rPr>
          <w:rFonts w:cstheme="minorHAnsi"/>
          <w:color w:val="000000"/>
          <w:sz w:val="24"/>
          <w:szCs w:val="24"/>
        </w:rPr>
      </w:pPr>
      <w:r w:rsidRPr="00E16A63">
        <w:rPr>
          <w:rFonts w:cstheme="minorHAnsi"/>
          <w:color w:val="000000"/>
          <w:sz w:val="24"/>
          <w:szCs w:val="24"/>
        </w:rPr>
        <w:t xml:space="preserve">Kallelser skickas </w:t>
      </w:r>
      <w:sdt>
        <w:sdtPr>
          <w:rPr>
            <w:rFonts w:cstheme="minorHAnsi"/>
            <w:color w:val="000000"/>
            <w:sz w:val="24"/>
            <w:szCs w:val="24"/>
          </w:rPr>
          <w:alias w:val="Ange antal dagar/vecka "/>
          <w:tag w:val="Antal "/>
          <w:id w:val="2060123335"/>
          <w:placeholder>
            <w:docPart w:val="EEF42BDE49EB4BD3A3D92EBD1511D633"/>
          </w:placeholder>
          <w:temporary/>
          <w:showingPlcHdr/>
          <w:text/>
        </w:sdtPr>
        <w:sdtEndPr/>
        <w:sdtContent>
          <w:r w:rsidRPr="0082410E">
            <w:rPr>
              <w:rStyle w:val="PlaceholderText"/>
            </w:rPr>
            <w:t>Click or tap here to enter text.</w:t>
          </w:r>
        </w:sdtContent>
      </w:sdt>
      <w:r w:rsidRPr="00E16A63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innan kommande möte. </w:t>
      </w:r>
    </w:p>
    <w:p w14:paraId="0A19DD4F" w14:textId="77777777" w:rsidR="00B40928" w:rsidRDefault="00B40928" w:rsidP="004B34C5">
      <w:pPr>
        <w:spacing w:after="120"/>
        <w:rPr>
          <w:rFonts w:cstheme="minorHAnsi"/>
          <w:color w:val="000000"/>
          <w:sz w:val="24"/>
          <w:szCs w:val="24"/>
        </w:rPr>
      </w:pPr>
      <w:r w:rsidRPr="00B40928">
        <w:rPr>
          <w:rFonts w:cstheme="minorHAnsi"/>
          <w:color w:val="000000"/>
          <w:sz w:val="24"/>
          <w:szCs w:val="24"/>
        </w:rPr>
        <w:t xml:space="preserve">Protokoll för </w:t>
      </w:r>
      <w:r>
        <w:rPr>
          <w:rFonts w:cstheme="minorHAnsi"/>
          <w:color w:val="000000"/>
          <w:sz w:val="24"/>
          <w:szCs w:val="24"/>
        </w:rPr>
        <w:t>tidigare möte</w:t>
      </w:r>
      <w:r w:rsidR="0021723D">
        <w:rPr>
          <w:rFonts w:cstheme="minorHAnsi"/>
          <w:color w:val="000000"/>
          <w:sz w:val="24"/>
          <w:szCs w:val="24"/>
        </w:rPr>
        <w:t>n</w:t>
      </w:r>
      <w:r>
        <w:rPr>
          <w:rFonts w:cstheme="minorHAnsi"/>
          <w:color w:val="000000"/>
          <w:sz w:val="24"/>
          <w:szCs w:val="24"/>
        </w:rPr>
        <w:t xml:space="preserve"> delas</w:t>
      </w:r>
      <w:r w:rsidRPr="00B40928">
        <w:rPr>
          <w:rFonts w:cstheme="minorHAnsi"/>
          <w:color w:val="000000"/>
          <w:sz w:val="24"/>
          <w:szCs w:val="24"/>
        </w:rPr>
        <w:t xml:space="preserve"> </w:t>
      </w:r>
      <w:r w:rsidR="00AE6451">
        <w:rPr>
          <w:rFonts w:cstheme="minorHAnsi"/>
          <w:color w:val="000000"/>
          <w:sz w:val="24"/>
          <w:szCs w:val="24"/>
        </w:rPr>
        <w:t xml:space="preserve">via </w:t>
      </w:r>
      <w:sdt>
        <w:sdtPr>
          <w:rPr>
            <w:rFonts w:cstheme="minorHAnsi"/>
            <w:color w:val="000000"/>
            <w:sz w:val="24"/>
            <w:szCs w:val="24"/>
          </w:rPr>
          <w:alias w:val="tex. hemisdan eller mejl"/>
          <w:tag w:val="tex. hemisdan eller mejl"/>
          <w:id w:val="-1903209388"/>
          <w:placeholder>
            <w:docPart w:val="1A955AA8C0774113903A06123779EBE3"/>
          </w:placeholder>
          <w:temporary/>
          <w:showingPlcHdr/>
          <w:text/>
        </w:sdtPr>
        <w:sdtEndPr/>
        <w:sdtContent>
          <w:r w:rsidRPr="00B40928">
            <w:rPr>
              <w:rStyle w:val="PlaceholderText"/>
            </w:rPr>
            <w:t>Click or tap here to enter text.</w:t>
          </w:r>
        </w:sdtContent>
      </w:sdt>
      <w:r>
        <w:rPr>
          <w:rFonts w:cstheme="minorHAnsi"/>
          <w:color w:val="000000"/>
          <w:sz w:val="24"/>
          <w:szCs w:val="24"/>
        </w:rPr>
        <w:t>.</w:t>
      </w:r>
    </w:p>
    <w:p w14:paraId="1D4BD653" w14:textId="77777777" w:rsidR="00B40928" w:rsidRDefault="00B40928" w:rsidP="0088122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Hör av dig till ordföranden om du har några frågor eller vill boka ett möte för introduktion till arbetet </w:t>
      </w:r>
      <w:r w:rsidR="00E90680">
        <w:rPr>
          <w:rFonts w:cstheme="minorHAnsi"/>
          <w:color w:val="000000"/>
          <w:sz w:val="24"/>
          <w:szCs w:val="24"/>
        </w:rPr>
        <w:t>i</w:t>
      </w:r>
      <w:r w:rsidR="00094BD5">
        <w:rPr>
          <w:rFonts w:cstheme="minorHAnsi"/>
          <w:color w:val="000000"/>
          <w:sz w:val="24"/>
          <w:szCs w:val="24"/>
        </w:rPr>
        <w:t xml:space="preserve"> </w:t>
      </w:r>
      <w:sdt>
        <w:sdtPr>
          <w:rPr>
            <w:rFonts w:cstheme="minorHAnsi"/>
            <w:color w:val="000000"/>
            <w:sz w:val="24"/>
            <w:szCs w:val="24"/>
          </w:rPr>
          <w:id w:val="195354067"/>
          <w:placeholder>
            <w:docPart w:val="F82BA7289D724AF793A1FF9F702AF1C1"/>
          </w:placeholder>
          <w:showingPlcHdr/>
          <w:dropDownList>
            <w:listItem w:value="Choose an item."/>
            <w:listItem w:displayText="kommittén" w:value="kommittén"/>
            <w:listItem w:displayText="programrådet" w:value="programrådet"/>
            <w:listItem w:displayText="styrelsen" w:value="styrelsen"/>
          </w:dropDownList>
        </w:sdtPr>
        <w:sdtEndPr/>
        <w:sdtContent>
          <w:r w:rsidR="00094BD5" w:rsidRPr="00B8346A">
            <w:rPr>
              <w:rStyle w:val="PlaceholderText"/>
            </w:rPr>
            <w:t>Choose an item.</w:t>
          </w:r>
        </w:sdtContent>
      </w:sdt>
      <w:r>
        <w:rPr>
          <w:rFonts w:cstheme="minorHAnsi"/>
          <w:color w:val="000000"/>
          <w:sz w:val="24"/>
          <w:szCs w:val="24"/>
        </w:rPr>
        <w:t>.</w:t>
      </w:r>
    </w:p>
    <w:p w14:paraId="0169F198" w14:textId="77777777" w:rsidR="00F6179C" w:rsidRPr="00F6179C" w:rsidRDefault="00F6179C" w:rsidP="006F4E87">
      <w:pPr>
        <w:pStyle w:val="Heading2"/>
      </w:pPr>
      <w:r>
        <w:t>Ersättning</w:t>
      </w:r>
    </w:p>
    <w:p w14:paraId="5865F39D" w14:textId="77777777" w:rsidR="00E308CC" w:rsidRDefault="00C367F9" w:rsidP="004B34C5">
      <w:p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En s</w:t>
      </w:r>
      <w:r w:rsidR="00B40928">
        <w:rPr>
          <w:rFonts w:cstheme="minorHAnsi"/>
          <w:color w:val="000000"/>
          <w:sz w:val="24"/>
          <w:szCs w:val="24"/>
        </w:rPr>
        <w:t>tudentrepresentant</w:t>
      </w:r>
      <w:r w:rsidR="00CD0CB8">
        <w:rPr>
          <w:rFonts w:cstheme="minorHAnsi"/>
          <w:color w:val="000000"/>
          <w:sz w:val="24"/>
          <w:szCs w:val="24"/>
        </w:rPr>
        <w:t xml:space="preserve"> som</w:t>
      </w:r>
      <w:r w:rsidR="00B40928">
        <w:rPr>
          <w:rFonts w:cstheme="minorHAnsi"/>
          <w:color w:val="000000"/>
          <w:sz w:val="24"/>
          <w:szCs w:val="24"/>
        </w:rPr>
        <w:t xml:space="preserve"> deltar i </w:t>
      </w:r>
      <w:r w:rsidR="00AF738E">
        <w:rPr>
          <w:rFonts w:cstheme="minorHAnsi"/>
          <w:color w:val="000000"/>
          <w:sz w:val="24"/>
          <w:szCs w:val="24"/>
        </w:rPr>
        <w:t>möten</w:t>
      </w:r>
      <w:r w:rsidR="00B81676">
        <w:rPr>
          <w:rFonts w:cstheme="minorHAnsi"/>
          <w:color w:val="000000"/>
          <w:sz w:val="24"/>
          <w:szCs w:val="24"/>
        </w:rPr>
        <w:t xml:space="preserve"> i egenskap av </w:t>
      </w:r>
      <w:r w:rsidR="00E61585">
        <w:rPr>
          <w:rFonts w:cstheme="minorHAnsi"/>
          <w:color w:val="000000"/>
          <w:sz w:val="24"/>
          <w:szCs w:val="24"/>
        </w:rPr>
        <w:t xml:space="preserve">ordinarie </w:t>
      </w:r>
      <w:r w:rsidR="00B81676">
        <w:rPr>
          <w:rFonts w:cstheme="minorHAnsi"/>
          <w:color w:val="000000"/>
          <w:sz w:val="24"/>
          <w:szCs w:val="24"/>
        </w:rPr>
        <w:t>ledamot eller tjänstgörande suppleant</w:t>
      </w:r>
      <w:r w:rsidR="00CD0CB8">
        <w:rPr>
          <w:rFonts w:cstheme="minorHAnsi"/>
          <w:color w:val="000000"/>
          <w:sz w:val="24"/>
          <w:szCs w:val="24"/>
        </w:rPr>
        <w:t xml:space="preserve"> har rätt till ersättning</w:t>
      </w:r>
      <w:r w:rsidR="00B81676">
        <w:rPr>
          <w:rFonts w:cstheme="minorHAnsi"/>
          <w:color w:val="000000"/>
          <w:sz w:val="24"/>
          <w:szCs w:val="24"/>
        </w:rPr>
        <w:t xml:space="preserve">. </w:t>
      </w:r>
    </w:p>
    <w:p w14:paraId="5A3FABFF" w14:textId="77777777" w:rsidR="00E543F9" w:rsidRDefault="00B81676" w:rsidP="004B34C5">
      <w:p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Ersättning betalas till </w:t>
      </w:r>
      <w:r w:rsidRPr="00406F3A">
        <w:rPr>
          <w:rFonts w:cstheme="minorHAnsi"/>
          <w:color w:val="000000"/>
          <w:sz w:val="24"/>
          <w:szCs w:val="24"/>
        </w:rPr>
        <w:t xml:space="preserve">studenter </w:t>
      </w:r>
      <w:r w:rsidR="00AF5D57" w:rsidRPr="00406F3A">
        <w:rPr>
          <w:rFonts w:cstheme="minorHAnsi"/>
          <w:color w:val="000000"/>
          <w:sz w:val="24"/>
          <w:szCs w:val="24"/>
        </w:rPr>
        <w:t>på grund- och avancerad nivå</w:t>
      </w:r>
      <w:r w:rsidR="00AF5D57">
        <w:rPr>
          <w:rFonts w:cstheme="minorHAnsi"/>
          <w:color w:val="000000"/>
          <w:sz w:val="24"/>
          <w:szCs w:val="24"/>
        </w:rPr>
        <w:t xml:space="preserve"> </w:t>
      </w:r>
      <w:r w:rsidR="00CD0CB8">
        <w:rPr>
          <w:rFonts w:cstheme="minorHAnsi"/>
          <w:color w:val="000000"/>
          <w:sz w:val="24"/>
          <w:szCs w:val="24"/>
        </w:rPr>
        <w:t xml:space="preserve">enligt </w:t>
      </w:r>
      <w:hyperlink r:id="rId9" w:history="1">
        <w:r w:rsidR="00CD0CB8" w:rsidRPr="003F48C7">
          <w:rPr>
            <w:rStyle w:val="Hyperlink"/>
            <w:rFonts w:cstheme="minorHAnsi"/>
            <w:sz w:val="24"/>
            <w:szCs w:val="24"/>
          </w:rPr>
          <w:t>Regler för studentinflytande</w:t>
        </w:r>
      </w:hyperlink>
      <w:r>
        <w:rPr>
          <w:rFonts w:cstheme="minorHAnsi"/>
          <w:color w:val="000000"/>
          <w:sz w:val="24"/>
          <w:szCs w:val="24"/>
        </w:rPr>
        <w:t>.</w:t>
      </w:r>
      <w:r w:rsidR="002F46A4">
        <w:rPr>
          <w:rFonts w:cstheme="minorHAnsi"/>
          <w:color w:val="000000"/>
          <w:sz w:val="24"/>
          <w:szCs w:val="24"/>
        </w:rPr>
        <w:t xml:space="preserve"> Se nästa sida för </w:t>
      </w:r>
      <w:r w:rsidR="003C0F40">
        <w:rPr>
          <w:rFonts w:cstheme="minorHAnsi"/>
          <w:color w:val="000000"/>
          <w:sz w:val="24"/>
          <w:szCs w:val="24"/>
        </w:rPr>
        <w:t>mer information</w:t>
      </w:r>
      <w:r w:rsidR="004F6757">
        <w:rPr>
          <w:rFonts w:cstheme="minorHAnsi"/>
          <w:color w:val="000000"/>
          <w:sz w:val="24"/>
          <w:szCs w:val="24"/>
        </w:rPr>
        <w:t xml:space="preserve"> om</w:t>
      </w:r>
      <w:r w:rsidR="002F46A4">
        <w:rPr>
          <w:rFonts w:cstheme="minorHAnsi"/>
          <w:color w:val="000000"/>
          <w:sz w:val="24"/>
          <w:szCs w:val="24"/>
        </w:rPr>
        <w:t xml:space="preserve"> </w:t>
      </w:r>
      <w:r w:rsidR="00BE2D53">
        <w:rPr>
          <w:rFonts w:cstheme="minorHAnsi"/>
          <w:color w:val="000000"/>
          <w:sz w:val="24"/>
          <w:szCs w:val="24"/>
        </w:rPr>
        <w:t xml:space="preserve">utbetalning av </w:t>
      </w:r>
      <w:r w:rsidR="002F46A4">
        <w:rPr>
          <w:rFonts w:cstheme="minorHAnsi"/>
          <w:color w:val="000000"/>
          <w:sz w:val="24"/>
          <w:szCs w:val="24"/>
        </w:rPr>
        <w:t>ers</w:t>
      </w:r>
      <w:r w:rsidR="00E543F9">
        <w:rPr>
          <w:rFonts w:cstheme="minorHAnsi"/>
          <w:color w:val="000000"/>
          <w:sz w:val="24"/>
          <w:szCs w:val="24"/>
        </w:rPr>
        <w:t>ättning.</w:t>
      </w:r>
    </w:p>
    <w:p w14:paraId="57B63266" w14:textId="77777777" w:rsidR="00B40928" w:rsidRPr="00B40928" w:rsidRDefault="00232B8E" w:rsidP="00CD0CB8">
      <w:pPr>
        <w:spacing w:after="25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CD0CB8">
        <w:rPr>
          <w:rFonts w:cstheme="minorHAnsi"/>
          <w:color w:val="000000"/>
          <w:sz w:val="24"/>
          <w:szCs w:val="24"/>
        </w:rPr>
        <w:t xml:space="preserve">orskarstuderande med anställning som doktorand </w:t>
      </w:r>
      <w:r>
        <w:rPr>
          <w:rFonts w:cstheme="minorHAnsi"/>
          <w:color w:val="000000"/>
          <w:sz w:val="24"/>
          <w:szCs w:val="24"/>
        </w:rPr>
        <w:t>kompenseras i enlighet med</w:t>
      </w:r>
      <w:r w:rsidR="00CD0CB8">
        <w:rPr>
          <w:rFonts w:cstheme="minorHAnsi"/>
          <w:color w:val="000000"/>
          <w:sz w:val="24"/>
          <w:szCs w:val="24"/>
        </w:rPr>
        <w:t xml:space="preserve"> </w:t>
      </w:r>
      <w:hyperlink r:id="rId10" w:history="1">
        <w:r w:rsidR="00CD0CB8" w:rsidRPr="00B577B9">
          <w:rPr>
            <w:rStyle w:val="Hyperlink"/>
            <w:rFonts w:cstheme="minorHAnsi"/>
            <w:sz w:val="24"/>
            <w:szCs w:val="24"/>
          </w:rPr>
          <w:t>Regler för utbildning och examination på forskarnivå</w:t>
        </w:r>
      </w:hyperlink>
      <w:r w:rsidR="00CD0CB8" w:rsidRPr="00CD0CB8">
        <w:rPr>
          <w:color w:val="000000"/>
        </w:rPr>
        <w:t xml:space="preserve">. </w:t>
      </w:r>
      <w:r w:rsidR="00AF738E">
        <w:rPr>
          <w:rFonts w:cstheme="minorHAnsi"/>
          <w:color w:val="000000"/>
          <w:sz w:val="24"/>
          <w:szCs w:val="24"/>
        </w:rPr>
        <w:t xml:space="preserve">Kontakta </w:t>
      </w:r>
      <w:r w:rsidR="00331744">
        <w:rPr>
          <w:rFonts w:cstheme="minorHAnsi"/>
          <w:color w:val="000000"/>
          <w:sz w:val="24"/>
          <w:szCs w:val="24"/>
        </w:rPr>
        <w:t>studierektor för forskarutbildning</w:t>
      </w:r>
      <w:r w:rsidR="00AF738E">
        <w:rPr>
          <w:rFonts w:cstheme="minorHAnsi"/>
          <w:color w:val="000000"/>
          <w:sz w:val="24"/>
          <w:szCs w:val="24"/>
        </w:rPr>
        <w:t xml:space="preserve"> vid eventuella frågor.  </w:t>
      </w:r>
    </w:p>
    <w:p w14:paraId="03B847F4" w14:textId="77777777" w:rsidR="004F6757" w:rsidRPr="005F384F" w:rsidRDefault="004F6757" w:rsidP="00EF35D7">
      <w:pPr>
        <w:rPr>
          <w:rFonts w:cstheme="minorHAnsi"/>
          <w:b/>
          <w:i/>
          <w:color w:val="000000"/>
          <w:sz w:val="24"/>
          <w:szCs w:val="24"/>
        </w:rPr>
      </w:pPr>
      <w:r w:rsidRPr="005F384F">
        <w:rPr>
          <w:rFonts w:cstheme="minorHAnsi"/>
          <w:b/>
          <w:i/>
          <w:color w:val="000000"/>
          <w:sz w:val="24"/>
          <w:szCs w:val="24"/>
        </w:rPr>
        <w:lastRenderedPageBreak/>
        <w:t>Utbetalning av ersättning till studentrepresentant</w:t>
      </w:r>
      <w:r w:rsidR="0040305B" w:rsidRPr="005F384F">
        <w:rPr>
          <w:rFonts w:cstheme="minorHAnsi"/>
          <w:b/>
          <w:i/>
          <w:color w:val="000000"/>
          <w:sz w:val="24"/>
          <w:szCs w:val="24"/>
        </w:rPr>
        <w:t>, grund- och avancerad nivå</w:t>
      </w:r>
    </w:p>
    <w:p w14:paraId="4FAD0766" w14:textId="77777777" w:rsidR="005F384F" w:rsidRPr="00792B40" w:rsidRDefault="005F384F" w:rsidP="005F384F">
      <w:pPr>
        <w:pStyle w:val="Bildtext"/>
        <w:rPr>
          <w:sz w:val="22"/>
        </w:rPr>
      </w:pPr>
      <w:r w:rsidRPr="00792B40">
        <w:rPr>
          <w:sz w:val="22"/>
        </w:rPr>
        <w:t>Denna information gäller för studenter vid Fysikum. Om du studerar vid en annan institution</w:t>
      </w:r>
      <w:r w:rsidR="00792B40">
        <w:rPr>
          <w:sz w:val="22"/>
        </w:rPr>
        <w:t xml:space="preserve"> </w:t>
      </w:r>
      <w:r w:rsidR="007475DF">
        <w:rPr>
          <w:sz w:val="22"/>
        </w:rPr>
        <w:t>behöver</w:t>
      </w:r>
      <w:r w:rsidR="00792B40">
        <w:rPr>
          <w:sz w:val="22"/>
        </w:rPr>
        <w:t xml:space="preserve"> du</w:t>
      </w:r>
      <w:r w:rsidRPr="00792B40">
        <w:rPr>
          <w:sz w:val="22"/>
        </w:rPr>
        <w:t xml:space="preserve"> kontakta deras administrativa avdelning för instruktioner. </w:t>
      </w:r>
    </w:p>
    <w:p w14:paraId="0261DF8D" w14:textId="7FC9E063" w:rsidR="00034777" w:rsidRDefault="002F46A4" w:rsidP="003C6FEB">
      <w:pPr>
        <w:spacing w:after="24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Blanketten </w:t>
      </w:r>
      <w:hyperlink r:id="rId11" w:history="1">
        <w:r w:rsidR="009426E1">
          <w:rPr>
            <w:rStyle w:val="Hyperlink"/>
            <w:rFonts w:cstheme="minorHAnsi"/>
            <w:sz w:val="24"/>
            <w:szCs w:val="24"/>
          </w:rPr>
          <w:t>”Löne- och tidrapport, tillfälligt anställd” (SU 9034)</w:t>
        </w:r>
      </w:hyperlink>
      <w:r>
        <w:rPr>
          <w:rFonts w:cstheme="minorHAnsi"/>
          <w:color w:val="000000"/>
          <w:sz w:val="24"/>
          <w:szCs w:val="24"/>
        </w:rPr>
        <w:t xml:space="preserve"> används som underlag för </w:t>
      </w:r>
      <w:r w:rsidR="009B3EF1">
        <w:rPr>
          <w:rFonts w:cstheme="minorHAnsi"/>
          <w:color w:val="000000"/>
          <w:sz w:val="24"/>
          <w:szCs w:val="24"/>
        </w:rPr>
        <w:t xml:space="preserve">registrering av </w:t>
      </w:r>
      <w:r>
        <w:rPr>
          <w:rFonts w:cstheme="minorHAnsi"/>
          <w:color w:val="000000"/>
          <w:sz w:val="24"/>
          <w:szCs w:val="24"/>
        </w:rPr>
        <w:t xml:space="preserve">ersättning. </w:t>
      </w:r>
    </w:p>
    <w:p w14:paraId="150321D1" w14:textId="4D0064D8" w:rsidR="00034777" w:rsidRDefault="00F10504" w:rsidP="003C6FEB">
      <w:pPr>
        <w:spacing w:after="24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Följ instruktionerna nedan</w:t>
      </w:r>
      <w:r w:rsidR="004242F2">
        <w:rPr>
          <w:rFonts w:cstheme="minorHAnsi"/>
          <w:color w:val="000000"/>
          <w:sz w:val="24"/>
          <w:szCs w:val="24"/>
        </w:rPr>
        <w:t xml:space="preserve"> (fortsätter på nästa sida)</w:t>
      </w:r>
      <w:r>
        <w:rPr>
          <w:rFonts w:cstheme="minorHAnsi"/>
          <w:color w:val="000000"/>
          <w:sz w:val="24"/>
          <w:szCs w:val="24"/>
        </w:rPr>
        <w:t>. T</w:t>
      </w:r>
      <w:r w:rsidR="00615FA7" w:rsidRPr="00B4661C">
        <w:rPr>
          <w:rFonts w:cstheme="minorHAnsi"/>
          <w:color w:val="000000"/>
          <w:sz w:val="24"/>
          <w:szCs w:val="24"/>
        </w:rPr>
        <w:t>änk på att skicka in blanket</w:t>
      </w:r>
      <w:r w:rsidR="00615FA7">
        <w:rPr>
          <w:rFonts w:cstheme="minorHAnsi"/>
          <w:color w:val="000000"/>
          <w:sz w:val="24"/>
          <w:szCs w:val="24"/>
        </w:rPr>
        <w:t>ten så snart du kan efter mötet!</w:t>
      </w:r>
    </w:p>
    <w:p w14:paraId="2263B24E" w14:textId="77777777" w:rsidR="00542D3F" w:rsidRDefault="00FE681F" w:rsidP="00B40712">
      <w:pPr>
        <w:pStyle w:val="ListParagraph"/>
        <w:numPr>
          <w:ilvl w:val="0"/>
          <w:numId w:val="14"/>
        </w:numPr>
        <w:spacing w:after="240"/>
        <w:ind w:left="714" w:hanging="357"/>
        <w:contextualSpacing w:val="0"/>
        <w:rPr>
          <w:rFonts w:cstheme="minorHAnsi"/>
          <w:color w:val="000000"/>
          <w:sz w:val="24"/>
          <w:szCs w:val="24"/>
        </w:rPr>
      </w:pPr>
      <w:r w:rsidRPr="00542D3F">
        <w:rPr>
          <w:rFonts w:cstheme="minorHAnsi"/>
          <w:color w:val="000000"/>
          <w:sz w:val="24"/>
          <w:szCs w:val="24"/>
        </w:rPr>
        <w:t xml:space="preserve">Ladda ned blanketten genom </w:t>
      </w:r>
      <w:r w:rsidR="000E3429" w:rsidRPr="00542D3F">
        <w:rPr>
          <w:rFonts w:cstheme="minorHAnsi"/>
          <w:color w:val="000000"/>
          <w:sz w:val="24"/>
          <w:szCs w:val="24"/>
        </w:rPr>
        <w:t xml:space="preserve">att följa </w:t>
      </w:r>
      <w:r w:rsidRPr="00542D3F">
        <w:rPr>
          <w:rFonts w:cstheme="minorHAnsi"/>
          <w:color w:val="000000"/>
          <w:sz w:val="24"/>
          <w:szCs w:val="24"/>
        </w:rPr>
        <w:t xml:space="preserve">länken ovan eller hör av dig till Fysikums administrativa avdelning </w:t>
      </w:r>
      <w:r w:rsidR="000E3429" w:rsidRPr="00542D3F">
        <w:rPr>
          <w:rFonts w:cstheme="minorHAnsi"/>
          <w:color w:val="000000"/>
          <w:sz w:val="24"/>
          <w:szCs w:val="24"/>
        </w:rPr>
        <w:t>för att få en blankett</w:t>
      </w:r>
      <w:r w:rsidRPr="00542D3F">
        <w:rPr>
          <w:rFonts w:cstheme="minorHAnsi"/>
          <w:color w:val="000000"/>
          <w:sz w:val="24"/>
          <w:szCs w:val="24"/>
        </w:rPr>
        <w:t>.</w:t>
      </w:r>
      <w:r w:rsidR="0040305B" w:rsidRPr="00542D3F">
        <w:rPr>
          <w:rFonts w:cstheme="minorHAnsi"/>
          <w:color w:val="000000"/>
          <w:sz w:val="24"/>
          <w:szCs w:val="24"/>
        </w:rPr>
        <w:t xml:space="preserve"> </w:t>
      </w:r>
      <w:r w:rsidR="00D71270">
        <w:rPr>
          <w:rFonts w:cstheme="minorHAnsi"/>
          <w:color w:val="000000"/>
          <w:sz w:val="24"/>
          <w:szCs w:val="24"/>
        </w:rPr>
        <w:t>Se kontaktuppgifter nedan.</w:t>
      </w:r>
    </w:p>
    <w:p w14:paraId="65BC112E" w14:textId="77777777" w:rsidR="00A431CB" w:rsidRDefault="00542D3F" w:rsidP="00B40712">
      <w:pPr>
        <w:pStyle w:val="ListParagraph"/>
        <w:numPr>
          <w:ilvl w:val="0"/>
          <w:numId w:val="14"/>
        </w:numPr>
        <w:spacing w:after="120"/>
        <w:ind w:left="714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Fyll i blanketten</w:t>
      </w:r>
      <w:r w:rsidR="0040305B" w:rsidRPr="00542D3F">
        <w:rPr>
          <w:rFonts w:cstheme="minorHAnsi"/>
          <w:color w:val="000000"/>
          <w:sz w:val="24"/>
          <w:szCs w:val="24"/>
        </w:rPr>
        <w:t xml:space="preserve"> på datorn</w:t>
      </w:r>
      <w:r w:rsidR="00A431CB">
        <w:rPr>
          <w:rFonts w:cstheme="minorHAnsi"/>
          <w:color w:val="000000"/>
          <w:sz w:val="24"/>
          <w:szCs w:val="24"/>
        </w:rPr>
        <w:t xml:space="preserve"> </w:t>
      </w:r>
      <w:r w:rsidR="008141F4">
        <w:rPr>
          <w:rFonts w:cstheme="minorHAnsi"/>
          <w:color w:val="000000"/>
          <w:sz w:val="24"/>
          <w:szCs w:val="24"/>
        </w:rPr>
        <w:t>och ange</w:t>
      </w:r>
      <w:r w:rsidR="006B6F71">
        <w:rPr>
          <w:rFonts w:cstheme="minorHAnsi"/>
          <w:color w:val="000000"/>
          <w:sz w:val="24"/>
          <w:szCs w:val="24"/>
        </w:rPr>
        <w:t xml:space="preserve"> följande information:</w:t>
      </w:r>
      <w:r w:rsidR="00A431CB">
        <w:rPr>
          <w:rFonts w:cstheme="minorHAnsi"/>
          <w:color w:val="000000"/>
          <w:sz w:val="24"/>
          <w:szCs w:val="24"/>
        </w:rPr>
        <w:t xml:space="preserve"> </w:t>
      </w:r>
    </w:p>
    <w:p w14:paraId="7AEC1069" w14:textId="77777777" w:rsidR="00FE681F" w:rsidRPr="00A431CB" w:rsidRDefault="00FE681F" w:rsidP="00B40712">
      <w:pPr>
        <w:pStyle w:val="ListParagraph"/>
        <w:numPr>
          <w:ilvl w:val="1"/>
          <w:numId w:val="14"/>
        </w:numPr>
        <w:spacing w:after="120"/>
        <w:contextualSpacing w:val="0"/>
        <w:rPr>
          <w:rFonts w:cstheme="minorHAnsi"/>
          <w:color w:val="000000"/>
          <w:sz w:val="24"/>
          <w:szCs w:val="24"/>
        </w:rPr>
      </w:pPr>
      <w:r w:rsidRPr="00A431CB">
        <w:rPr>
          <w:rFonts w:cstheme="minorHAnsi"/>
          <w:color w:val="000000"/>
          <w:sz w:val="24"/>
          <w:szCs w:val="24"/>
        </w:rPr>
        <w:t>Överst på blanketten fyller du i:</w:t>
      </w:r>
    </w:p>
    <w:p w14:paraId="4D3E9244" w14:textId="4245A7EA" w:rsidR="00FE681F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Efternamn</w:t>
      </w:r>
    </w:p>
    <w:p w14:paraId="05479E78" w14:textId="45981D5D" w:rsidR="00FD0739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Förnamn</w:t>
      </w:r>
    </w:p>
    <w:p w14:paraId="747E19EF" w14:textId="7BD6CDC5" w:rsidR="00FE681F" w:rsidRDefault="00FE681F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År, månad</w:t>
      </w:r>
      <w:r w:rsidR="0040305B">
        <w:rPr>
          <w:rFonts w:cstheme="minorHAnsi"/>
          <w:color w:val="000000"/>
          <w:sz w:val="24"/>
          <w:szCs w:val="24"/>
        </w:rPr>
        <w:t xml:space="preserve"> </w:t>
      </w:r>
      <w:r w:rsidR="00FD0739">
        <w:rPr>
          <w:rFonts w:cstheme="minorHAnsi"/>
          <w:color w:val="000000"/>
          <w:sz w:val="24"/>
          <w:szCs w:val="24"/>
        </w:rPr>
        <w:t>då mötet ägde rum,</w:t>
      </w:r>
    </w:p>
    <w:p w14:paraId="7AA0FB52" w14:textId="748455B5" w:rsidR="00FD0739" w:rsidRDefault="00FD073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10-siffrigt personnummer</w:t>
      </w:r>
      <w:r w:rsidR="005C53DA">
        <w:rPr>
          <w:rFonts w:cstheme="minorHAnsi"/>
          <w:color w:val="000000"/>
          <w:sz w:val="24"/>
          <w:szCs w:val="24"/>
        </w:rPr>
        <w:t>,</w:t>
      </w:r>
    </w:p>
    <w:p w14:paraId="1633B485" w14:textId="0D7C4C35" w:rsidR="004F688E" w:rsidRDefault="004F688E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Fullständig adress</w:t>
      </w:r>
      <w:r w:rsidR="005C53DA">
        <w:rPr>
          <w:rFonts w:cstheme="minorHAnsi"/>
          <w:color w:val="000000"/>
          <w:sz w:val="24"/>
          <w:szCs w:val="24"/>
        </w:rPr>
        <w:t>,</w:t>
      </w:r>
    </w:p>
    <w:p w14:paraId="24B5E0DC" w14:textId="4A1743CA" w:rsidR="00FE681F" w:rsidRDefault="00FE681F" w:rsidP="00B40712">
      <w:pPr>
        <w:pStyle w:val="ListParagraph"/>
        <w:numPr>
          <w:ilvl w:val="0"/>
          <w:numId w:val="13"/>
        </w:numPr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Institution</w:t>
      </w:r>
      <w:r w:rsidR="002966B6">
        <w:rPr>
          <w:rFonts w:cstheme="minorHAnsi"/>
          <w:color w:val="000000"/>
          <w:sz w:val="24"/>
          <w:szCs w:val="24"/>
        </w:rPr>
        <w:t xml:space="preserve"> (402)</w:t>
      </w:r>
    </w:p>
    <w:p w14:paraId="70801549" w14:textId="77777777" w:rsidR="00FE681F" w:rsidRDefault="00FE681F" w:rsidP="00B40712">
      <w:pPr>
        <w:pStyle w:val="ListParagraph"/>
        <w:numPr>
          <w:ilvl w:val="1"/>
          <w:numId w:val="14"/>
        </w:numPr>
        <w:spacing w:after="120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På raden ”Ledamot i styrelse” fyller du i:</w:t>
      </w:r>
    </w:p>
    <w:p w14:paraId="7CBD88A7" w14:textId="77777777" w:rsidR="00FE681F" w:rsidRDefault="00FE681F" w:rsidP="00B40712">
      <w:pPr>
        <w:pStyle w:val="ListParagraph"/>
        <w:numPr>
          <w:ilvl w:val="0"/>
          <w:numId w:val="13"/>
        </w:numPr>
        <w:spacing w:after="120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Datum</w:t>
      </w:r>
      <w:r w:rsidR="000E3429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för mötet</w:t>
      </w:r>
    </w:p>
    <w:p w14:paraId="0E3067AE" w14:textId="4DC89141" w:rsidR="00DB00E9" w:rsidRDefault="000E3429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Typ av </w:t>
      </w:r>
      <w:r w:rsidR="009426E1">
        <w:rPr>
          <w:rFonts w:cstheme="minorHAnsi"/>
          <w:color w:val="000000"/>
          <w:sz w:val="24"/>
          <w:szCs w:val="24"/>
        </w:rPr>
        <w:t>ersättning</w:t>
      </w:r>
      <w:r>
        <w:rPr>
          <w:rFonts w:cstheme="minorHAnsi"/>
          <w:color w:val="000000"/>
          <w:sz w:val="24"/>
          <w:szCs w:val="24"/>
        </w:rPr>
        <w:t>, ange: Student</w:t>
      </w:r>
      <w:r w:rsidR="00DD1374">
        <w:rPr>
          <w:rFonts w:cstheme="minorHAnsi"/>
          <w:color w:val="000000"/>
          <w:sz w:val="24"/>
          <w:szCs w:val="24"/>
        </w:rPr>
        <w:t xml:space="preserve">representant, </w:t>
      </w:r>
      <w:r w:rsidR="00F418AD">
        <w:rPr>
          <w:rFonts w:cstheme="minorHAnsi"/>
          <w:color w:val="000000"/>
          <w:sz w:val="24"/>
          <w:szCs w:val="24"/>
        </w:rPr>
        <w:t>typ av möte</w:t>
      </w:r>
      <w:r w:rsidR="00DD1374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antal timmar.</w:t>
      </w:r>
      <w:r w:rsidR="00DD1374">
        <w:rPr>
          <w:rFonts w:cstheme="minorHAnsi"/>
          <w:color w:val="000000"/>
          <w:sz w:val="24"/>
          <w:szCs w:val="24"/>
        </w:rPr>
        <w:t xml:space="preserve"> </w:t>
      </w:r>
    </w:p>
    <w:p w14:paraId="2279376B" w14:textId="6054143F" w:rsidR="004D3F88" w:rsidRPr="004D3F88" w:rsidRDefault="004D3F88" w:rsidP="004D3F88">
      <w:pPr>
        <w:ind w:firstLine="1304"/>
      </w:pPr>
      <w:r>
        <w:rPr>
          <w:rFonts w:cstheme="minorHAnsi"/>
          <w:color w:val="000000"/>
          <w:sz w:val="24"/>
          <w:szCs w:val="24"/>
        </w:rPr>
        <w:t xml:space="preserve">Exempel: Studentrepresentant, PR-kommittén, 2 h. </w:t>
      </w:r>
    </w:p>
    <w:p w14:paraId="5A7912B2" w14:textId="169352C2" w:rsidR="005479CC" w:rsidRDefault="005479CC" w:rsidP="00B40712">
      <w:pPr>
        <w:pStyle w:val="ListParagraph"/>
        <w:numPr>
          <w:ilvl w:val="0"/>
          <w:numId w:val="13"/>
        </w:numPr>
        <w:spacing w:after="120"/>
        <w:ind w:left="1797" w:hanging="357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Belopp</w:t>
      </w:r>
    </w:p>
    <w:p w14:paraId="4D0B4E70" w14:textId="77777777" w:rsidR="005479CC" w:rsidRPr="005479CC" w:rsidRDefault="005479CC" w:rsidP="005479CC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</w:rPr>
      </w:pPr>
      <w:r w:rsidRPr="005479CC">
        <w:rPr>
          <w:rFonts w:cstheme="minorHAnsi"/>
          <w:color w:val="000000"/>
          <w:sz w:val="24"/>
          <w:szCs w:val="24"/>
        </w:rPr>
        <w:t>1–2 timmars möte: 600 kr.</w:t>
      </w:r>
    </w:p>
    <w:p w14:paraId="0B183D3F" w14:textId="77777777" w:rsidR="004D3F88" w:rsidRDefault="004D3F88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3–4 timmars möte: 1000 kr.</w:t>
      </w:r>
    </w:p>
    <w:p w14:paraId="0DB435E2" w14:textId="58F124D3" w:rsidR="004D3F88" w:rsidRDefault="005479CC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</w:rPr>
      </w:pPr>
      <w:r w:rsidRPr="004D3F88">
        <w:rPr>
          <w:rFonts w:cstheme="minorHAnsi"/>
          <w:color w:val="000000"/>
          <w:sz w:val="24"/>
          <w:szCs w:val="24"/>
        </w:rPr>
        <w:t>5–6 timmars möte: 1500 kr.</w:t>
      </w:r>
    </w:p>
    <w:p w14:paraId="361E9B67" w14:textId="20BEB56D" w:rsidR="00FA4E6F" w:rsidRPr="00FA4E6F" w:rsidRDefault="00FA4E6F" w:rsidP="00FA4E6F">
      <w:pPr>
        <w:spacing w:after="120"/>
        <w:ind w:firstLine="714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c.    </w:t>
      </w:r>
      <w:r w:rsidRPr="00FA4E6F">
        <w:rPr>
          <w:rFonts w:cstheme="minorHAnsi"/>
          <w:color w:val="000000"/>
          <w:sz w:val="24"/>
          <w:szCs w:val="24"/>
        </w:rPr>
        <w:t>Under</w:t>
      </w:r>
      <w:r w:rsidR="00774D66">
        <w:rPr>
          <w:rFonts w:cstheme="minorHAnsi"/>
          <w:color w:val="000000"/>
          <w:sz w:val="24"/>
          <w:szCs w:val="24"/>
        </w:rPr>
        <w:t xml:space="preserve"> </w:t>
      </w:r>
      <w:r w:rsidRPr="00FA4E6F">
        <w:rPr>
          <w:rFonts w:cstheme="minorHAnsi"/>
          <w:color w:val="000000"/>
          <w:sz w:val="24"/>
          <w:szCs w:val="24"/>
        </w:rPr>
        <w:t xml:space="preserve">kontering fyller du i </w:t>
      </w:r>
    </w:p>
    <w:p w14:paraId="5FA2A73A" w14:textId="57FB2A07" w:rsidR="00FA4E6F" w:rsidRDefault="00FA4E6F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Fördelning% (100)</w:t>
      </w:r>
    </w:p>
    <w:p w14:paraId="5988399D" w14:textId="76A97911" w:rsidR="00FA4E6F" w:rsidRDefault="00FA4E6F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Kostnadsställe (</w:t>
      </w:r>
      <w:proofErr w:type="gramStart"/>
      <w:r>
        <w:rPr>
          <w:rFonts w:cstheme="minorHAnsi"/>
          <w:color w:val="000000"/>
          <w:sz w:val="24"/>
          <w:szCs w:val="24"/>
        </w:rPr>
        <w:t>402000</w:t>
      </w:r>
      <w:proofErr w:type="gramEnd"/>
      <w:r>
        <w:rPr>
          <w:rFonts w:cstheme="minorHAnsi"/>
          <w:color w:val="000000"/>
          <w:sz w:val="24"/>
          <w:szCs w:val="24"/>
        </w:rPr>
        <w:t>)</w:t>
      </w:r>
    </w:p>
    <w:p w14:paraId="5E967131" w14:textId="30D39188" w:rsidR="00FA4E6F" w:rsidRDefault="00FA4E6F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Projekt (</w:t>
      </w:r>
      <w:proofErr w:type="gramStart"/>
      <w:r>
        <w:rPr>
          <w:rFonts w:cstheme="minorHAnsi"/>
          <w:color w:val="000000"/>
          <w:sz w:val="24"/>
          <w:szCs w:val="24"/>
        </w:rPr>
        <w:t>10000377</w:t>
      </w:r>
      <w:proofErr w:type="gramEnd"/>
      <w:r>
        <w:rPr>
          <w:rFonts w:cstheme="minorHAnsi"/>
          <w:color w:val="000000"/>
          <w:sz w:val="24"/>
          <w:szCs w:val="24"/>
        </w:rPr>
        <w:t>)</w:t>
      </w:r>
    </w:p>
    <w:p w14:paraId="1CFA8037" w14:textId="5630B739" w:rsidR="00774D66" w:rsidRPr="00FA4E6F" w:rsidRDefault="00774D66" w:rsidP="00774D66">
      <w:pPr>
        <w:spacing w:after="120"/>
        <w:ind w:firstLine="714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d.    </w:t>
      </w:r>
      <w:r w:rsidRPr="00FA4E6F">
        <w:rPr>
          <w:rFonts w:cstheme="minorHAnsi"/>
          <w:color w:val="000000"/>
          <w:sz w:val="24"/>
          <w:szCs w:val="24"/>
        </w:rPr>
        <w:t>Under</w:t>
      </w:r>
      <w:r>
        <w:rPr>
          <w:rFonts w:cstheme="minorHAnsi"/>
          <w:color w:val="000000"/>
          <w:sz w:val="24"/>
          <w:szCs w:val="24"/>
        </w:rPr>
        <w:t xml:space="preserve"> Beslut om utbe</w:t>
      </w:r>
      <w:r w:rsidR="00034777">
        <w:rPr>
          <w:rFonts w:cstheme="minorHAnsi"/>
          <w:color w:val="000000"/>
          <w:sz w:val="24"/>
          <w:szCs w:val="24"/>
        </w:rPr>
        <w:t>t</w:t>
      </w:r>
      <w:r>
        <w:rPr>
          <w:rFonts w:cstheme="minorHAnsi"/>
          <w:color w:val="000000"/>
          <w:sz w:val="24"/>
          <w:szCs w:val="24"/>
        </w:rPr>
        <w:t>alning</w:t>
      </w:r>
      <w:r w:rsidRPr="00FA4E6F">
        <w:rPr>
          <w:rFonts w:cstheme="minorHAnsi"/>
          <w:color w:val="000000"/>
          <w:sz w:val="24"/>
          <w:szCs w:val="24"/>
        </w:rPr>
        <w:t xml:space="preserve"> fyller du i</w:t>
      </w:r>
      <w:r w:rsidR="00034777">
        <w:rPr>
          <w:rFonts w:cstheme="minorHAnsi"/>
          <w:color w:val="000000"/>
          <w:sz w:val="24"/>
          <w:szCs w:val="24"/>
        </w:rPr>
        <w:t>:</w:t>
      </w:r>
      <w:r w:rsidRPr="00FA4E6F">
        <w:rPr>
          <w:rFonts w:cstheme="minorHAnsi"/>
          <w:color w:val="000000"/>
          <w:sz w:val="24"/>
          <w:szCs w:val="24"/>
        </w:rPr>
        <w:t xml:space="preserve"> </w:t>
      </w:r>
    </w:p>
    <w:p w14:paraId="3F82EE3D" w14:textId="31EBCDE4" w:rsidR="00774D66" w:rsidRPr="00774D66" w:rsidRDefault="00774D66" w:rsidP="00B40712">
      <w:pPr>
        <w:pStyle w:val="ListParagraph"/>
        <w:numPr>
          <w:ilvl w:val="0"/>
          <w:numId w:val="15"/>
        </w:numPr>
        <w:spacing w:after="12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Namn, prefek</w:t>
      </w:r>
      <w:r w:rsidR="00034777">
        <w:rPr>
          <w:rFonts w:cstheme="minorHAnsi"/>
          <w:color w:val="000000"/>
          <w:sz w:val="24"/>
          <w:szCs w:val="24"/>
        </w:rPr>
        <w:t>t</w:t>
      </w:r>
      <w:r>
        <w:rPr>
          <w:rFonts w:cstheme="minorHAnsi"/>
          <w:color w:val="000000"/>
          <w:sz w:val="24"/>
          <w:szCs w:val="24"/>
        </w:rPr>
        <w:t xml:space="preserve">/motsvarande: ange namn för bitr. studierektor </w:t>
      </w:r>
      <w:proofErr w:type="spellStart"/>
      <w:r>
        <w:rPr>
          <w:rFonts w:cstheme="minorHAnsi"/>
          <w:color w:val="000000"/>
          <w:sz w:val="24"/>
          <w:szCs w:val="24"/>
        </w:rPr>
        <w:t>grundutbildnigen</w:t>
      </w:r>
      <w:proofErr w:type="spellEnd"/>
      <w:r w:rsidR="00034777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se </w:t>
      </w:r>
      <w:hyperlink r:id="rId12" w:history="1">
        <w:r w:rsidR="00034777" w:rsidRPr="00034777">
          <w:rPr>
            <w:rStyle w:val="Hyperlink"/>
            <w:rFonts w:cstheme="minorHAnsi"/>
            <w:sz w:val="24"/>
            <w:szCs w:val="24"/>
          </w:rPr>
          <w:t>https://www.su.se/fysikum/om-institutionen/kontakt</w:t>
        </w:r>
      </w:hyperlink>
    </w:p>
    <w:p w14:paraId="0ABD7F61" w14:textId="02B5A629" w:rsidR="005479CC" w:rsidRPr="004D3F88" w:rsidRDefault="005479CC" w:rsidP="004D3F88">
      <w:pPr>
        <w:pStyle w:val="ListParagraph"/>
        <w:spacing w:after="120"/>
        <w:ind w:left="1797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</w:t>
      </w:r>
    </w:p>
    <w:p w14:paraId="74B26754" w14:textId="7EF5694A" w:rsidR="00A431CB" w:rsidRDefault="00A431CB" w:rsidP="00EB7BD0">
      <w:pPr>
        <w:pStyle w:val="ListParagraph"/>
        <w:numPr>
          <w:ilvl w:val="0"/>
          <w:numId w:val="14"/>
        </w:numPr>
        <w:spacing w:after="240"/>
        <w:contextualSpacing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Mejla </w:t>
      </w:r>
      <w:r w:rsidR="00D57AF6">
        <w:rPr>
          <w:rFonts w:cstheme="minorHAnsi"/>
          <w:color w:val="000000"/>
          <w:sz w:val="24"/>
          <w:szCs w:val="24"/>
        </w:rPr>
        <w:t>ifyll</w:t>
      </w:r>
      <w:r w:rsidR="0000426D">
        <w:rPr>
          <w:rFonts w:cstheme="minorHAnsi"/>
          <w:color w:val="000000"/>
          <w:sz w:val="24"/>
          <w:szCs w:val="24"/>
        </w:rPr>
        <w:t>d</w:t>
      </w:r>
      <w:r w:rsidR="00D57AF6">
        <w:rPr>
          <w:rFonts w:cstheme="minorHAnsi"/>
          <w:color w:val="000000"/>
          <w:sz w:val="24"/>
          <w:szCs w:val="24"/>
        </w:rPr>
        <w:t xml:space="preserve"> blankett till bitr. studierektor (</w:t>
      </w:r>
      <w:r w:rsidR="00EB7BD0">
        <w:rPr>
          <w:rFonts w:cstheme="minorHAnsi"/>
          <w:color w:val="000000"/>
          <w:sz w:val="24"/>
          <w:szCs w:val="24"/>
        </w:rPr>
        <w:t xml:space="preserve">se </w:t>
      </w:r>
      <w:hyperlink r:id="rId13" w:history="1">
        <w:r w:rsidR="00EB7BD0" w:rsidRPr="00EB7BD0">
          <w:rPr>
            <w:rStyle w:val="Hyperlink"/>
            <w:rFonts w:cstheme="minorHAnsi"/>
            <w:sz w:val="24"/>
            <w:szCs w:val="24"/>
          </w:rPr>
          <w:t>https://www.su.se/fysikum/om-institutionen/kontakt</w:t>
        </w:r>
      </w:hyperlink>
      <w:r w:rsidR="00D57AF6">
        <w:rPr>
          <w:rFonts w:cstheme="minorHAnsi"/>
          <w:color w:val="000000"/>
          <w:sz w:val="24"/>
          <w:szCs w:val="24"/>
        </w:rPr>
        <w:t xml:space="preserve">) med </w:t>
      </w:r>
      <w:r w:rsidR="006C39D2">
        <w:rPr>
          <w:rFonts w:cstheme="minorHAnsi"/>
          <w:color w:val="000000"/>
          <w:sz w:val="24"/>
          <w:szCs w:val="24"/>
        </w:rPr>
        <w:t xml:space="preserve">kopia till </w:t>
      </w:r>
      <w:r w:rsidR="00D57AF6">
        <w:rPr>
          <w:rFonts w:cstheme="minorHAnsi"/>
          <w:color w:val="000000"/>
          <w:sz w:val="24"/>
          <w:szCs w:val="24"/>
        </w:rPr>
        <w:t>ordförande i kommittén. Bi</w:t>
      </w:r>
      <w:r w:rsidR="006C39D2">
        <w:rPr>
          <w:rFonts w:cstheme="minorHAnsi"/>
          <w:color w:val="000000"/>
          <w:sz w:val="24"/>
          <w:szCs w:val="24"/>
        </w:rPr>
        <w:t>tr</w:t>
      </w:r>
      <w:r w:rsidR="00D57AF6">
        <w:rPr>
          <w:rFonts w:cstheme="minorHAnsi"/>
          <w:color w:val="000000"/>
          <w:sz w:val="24"/>
          <w:szCs w:val="24"/>
        </w:rPr>
        <w:t>. Stu</w:t>
      </w:r>
      <w:r w:rsidR="006C39D2">
        <w:rPr>
          <w:rFonts w:cstheme="minorHAnsi"/>
          <w:color w:val="000000"/>
          <w:sz w:val="24"/>
          <w:szCs w:val="24"/>
        </w:rPr>
        <w:t xml:space="preserve">dierektor signerar och skickar vidare till </w:t>
      </w:r>
      <w:hyperlink r:id="rId14" w:history="1">
        <w:r w:rsidR="00EE6A91" w:rsidRPr="00770598">
          <w:rPr>
            <w:rStyle w:val="Hyperlink"/>
            <w:rFonts w:cstheme="minorHAnsi"/>
            <w:sz w:val="24"/>
            <w:szCs w:val="24"/>
          </w:rPr>
          <w:t>hr@fysik.su.se</w:t>
        </w:r>
      </w:hyperlink>
      <w:r w:rsidR="006C39D2">
        <w:rPr>
          <w:rStyle w:val="Hyperlink"/>
          <w:rFonts w:cstheme="minorHAnsi"/>
          <w:sz w:val="24"/>
          <w:szCs w:val="24"/>
        </w:rPr>
        <w:t>.</w:t>
      </w:r>
    </w:p>
    <w:p w14:paraId="6CDBD859" w14:textId="4EA0DA0C" w:rsidR="00615FA7" w:rsidRPr="00EF6349" w:rsidRDefault="00615FA7" w:rsidP="00005F7A">
      <w:pPr>
        <w:spacing w:after="36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Löneutbetalningar från SU hanteras av Danske Bank</w:t>
      </w:r>
      <w:r w:rsidR="00A403ED">
        <w:rPr>
          <w:rFonts w:cstheme="minorHAnsi"/>
          <w:color w:val="000000"/>
          <w:sz w:val="24"/>
          <w:szCs w:val="24"/>
        </w:rPr>
        <w:t xml:space="preserve">. Om du inte har fått lön från SU tidigare </w:t>
      </w:r>
      <w:r>
        <w:rPr>
          <w:rFonts w:cstheme="minorHAnsi"/>
          <w:color w:val="000000"/>
          <w:sz w:val="24"/>
          <w:szCs w:val="24"/>
        </w:rPr>
        <w:t xml:space="preserve">behöver </w:t>
      </w:r>
      <w:r w:rsidR="00A403ED">
        <w:rPr>
          <w:rFonts w:cstheme="minorHAnsi"/>
          <w:color w:val="000000"/>
          <w:sz w:val="24"/>
          <w:szCs w:val="24"/>
        </w:rPr>
        <w:t xml:space="preserve">du </w:t>
      </w:r>
      <w:r>
        <w:rPr>
          <w:rFonts w:cstheme="minorHAnsi"/>
          <w:color w:val="000000"/>
          <w:sz w:val="24"/>
          <w:szCs w:val="24"/>
        </w:rPr>
        <w:t xml:space="preserve">anmäla </w:t>
      </w:r>
      <w:r w:rsidRPr="00EF6349">
        <w:rPr>
          <w:rFonts w:cstheme="minorHAnsi"/>
          <w:color w:val="000000"/>
          <w:sz w:val="24"/>
          <w:szCs w:val="24"/>
        </w:rPr>
        <w:t>ditt bankkonto</w:t>
      </w:r>
      <w:r w:rsidR="00A403ED" w:rsidRPr="00EF6349">
        <w:rPr>
          <w:rFonts w:cstheme="minorHAnsi"/>
          <w:color w:val="000000"/>
          <w:sz w:val="24"/>
          <w:szCs w:val="24"/>
        </w:rPr>
        <w:t xml:space="preserve"> via</w:t>
      </w:r>
      <w:r w:rsidRPr="00EF6349">
        <w:rPr>
          <w:rFonts w:cstheme="minorHAnsi"/>
          <w:color w:val="000000"/>
          <w:sz w:val="24"/>
          <w:szCs w:val="24"/>
        </w:rPr>
        <w:t xml:space="preserve"> länk</w:t>
      </w:r>
      <w:r w:rsidR="007B6672" w:rsidRPr="00EF6349">
        <w:rPr>
          <w:rFonts w:cstheme="minorHAnsi"/>
          <w:color w:val="000000"/>
          <w:sz w:val="24"/>
          <w:szCs w:val="24"/>
        </w:rPr>
        <w:t>en</w:t>
      </w:r>
      <w:r w:rsidRPr="00EF6349">
        <w:rPr>
          <w:rFonts w:cstheme="minorHAnsi"/>
          <w:color w:val="000000"/>
          <w:sz w:val="24"/>
          <w:szCs w:val="24"/>
        </w:rPr>
        <w:t xml:space="preserve"> </w:t>
      </w:r>
      <w:hyperlink r:id="rId15" w:history="1">
        <w:r w:rsidRPr="00EF6349">
          <w:rPr>
            <w:rStyle w:val="Hyperlink"/>
            <w:rFonts w:cstheme="minorHAnsi"/>
            <w:sz w:val="24"/>
            <w:szCs w:val="24"/>
          </w:rPr>
          <w:t>https://danskebank.se/lonetjanst</w:t>
        </w:r>
      </w:hyperlink>
      <w:r w:rsidR="00CD63CD" w:rsidRPr="00EF6349">
        <w:rPr>
          <w:color w:val="000000"/>
          <w:sz w:val="24"/>
          <w:szCs w:val="24"/>
        </w:rPr>
        <w:t>.</w:t>
      </w:r>
      <w:r w:rsidR="007C7F1C" w:rsidRPr="00EF6349">
        <w:rPr>
          <w:color w:val="000000"/>
          <w:sz w:val="24"/>
          <w:szCs w:val="24"/>
        </w:rPr>
        <w:t xml:space="preserve"> </w:t>
      </w:r>
      <w:r w:rsidR="007C7F1C" w:rsidRPr="00EF6349">
        <w:rPr>
          <w:rFonts w:cstheme="minorHAnsi"/>
          <w:color w:val="000000"/>
          <w:sz w:val="24"/>
          <w:szCs w:val="24"/>
        </w:rPr>
        <w:t>SU:s kundnummer är 79200.</w:t>
      </w:r>
      <w:r w:rsidR="00EB7BD0" w:rsidRPr="00EF6349">
        <w:rPr>
          <w:color w:val="000000"/>
          <w:sz w:val="24"/>
          <w:szCs w:val="24"/>
        </w:rPr>
        <w:t xml:space="preserve"> Om du inte har ett svenskt personnummer kontakta </w:t>
      </w:r>
      <w:hyperlink r:id="rId16" w:history="1">
        <w:r w:rsidR="00EB7BD0" w:rsidRPr="00EF6349">
          <w:rPr>
            <w:rStyle w:val="Hyperlink"/>
            <w:sz w:val="24"/>
            <w:szCs w:val="24"/>
          </w:rPr>
          <w:t>hr@fysik.su.se</w:t>
        </w:r>
      </w:hyperlink>
      <w:r w:rsidR="00EB7BD0" w:rsidRPr="00EF6349">
        <w:rPr>
          <w:color w:val="000000"/>
          <w:sz w:val="24"/>
          <w:szCs w:val="24"/>
        </w:rPr>
        <w:t>.</w:t>
      </w:r>
    </w:p>
    <w:p w14:paraId="4907D188" w14:textId="77777777" w:rsidR="00E275AF" w:rsidRPr="000E2276" w:rsidRDefault="00DF73ED" w:rsidP="006229FD">
      <w:pPr>
        <w:spacing w:after="240"/>
        <w:rPr>
          <w:rFonts w:cstheme="minorHAnsi"/>
          <w:i/>
          <w:color w:val="000000"/>
          <w:sz w:val="24"/>
          <w:szCs w:val="24"/>
        </w:rPr>
      </w:pPr>
      <w:r w:rsidRPr="000E2276">
        <w:rPr>
          <w:rFonts w:cstheme="minorHAnsi"/>
          <w:i/>
          <w:color w:val="000000"/>
          <w:sz w:val="24"/>
          <w:szCs w:val="24"/>
        </w:rPr>
        <w:t xml:space="preserve">Hör gärna av dig till Fysikums administrativa avdelning om du undrar något! </w:t>
      </w:r>
    </w:p>
    <w:p w14:paraId="4BFE2A58" w14:textId="4B325F97" w:rsidR="00DF73ED" w:rsidRDefault="00DF73ED" w:rsidP="00A777DC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Vi finns i B4-korridoren i </w:t>
      </w:r>
      <w:proofErr w:type="spellStart"/>
      <w:r>
        <w:rPr>
          <w:rFonts w:cstheme="minorHAnsi"/>
          <w:color w:val="000000"/>
          <w:sz w:val="24"/>
          <w:szCs w:val="24"/>
        </w:rPr>
        <w:t>AlbaNovas</w:t>
      </w:r>
      <w:proofErr w:type="spellEnd"/>
      <w:r>
        <w:rPr>
          <w:rFonts w:cstheme="minorHAnsi"/>
          <w:color w:val="000000"/>
          <w:sz w:val="24"/>
          <w:szCs w:val="24"/>
        </w:rPr>
        <w:t xml:space="preserve"> huvudbyggnad. </w:t>
      </w:r>
      <w:r w:rsidR="00320CD4">
        <w:rPr>
          <w:rFonts w:cstheme="minorHAnsi"/>
          <w:color w:val="000000"/>
          <w:sz w:val="24"/>
          <w:szCs w:val="24"/>
        </w:rPr>
        <w:t>Mejl</w:t>
      </w:r>
      <w:r w:rsidR="00E275AF">
        <w:rPr>
          <w:rFonts w:cstheme="minorHAnsi"/>
          <w:color w:val="000000"/>
          <w:sz w:val="24"/>
          <w:szCs w:val="24"/>
        </w:rPr>
        <w:t>adressen för ersättnings</w:t>
      </w:r>
      <w:r w:rsidR="002371F1">
        <w:rPr>
          <w:rFonts w:cstheme="minorHAnsi"/>
          <w:color w:val="000000"/>
          <w:sz w:val="24"/>
          <w:szCs w:val="24"/>
        </w:rPr>
        <w:t>ärenden</w:t>
      </w:r>
      <w:r w:rsidR="00E275AF">
        <w:rPr>
          <w:rFonts w:cstheme="minorHAnsi"/>
          <w:color w:val="000000"/>
          <w:sz w:val="24"/>
          <w:szCs w:val="24"/>
        </w:rPr>
        <w:t xml:space="preserve"> </w:t>
      </w:r>
      <w:r w:rsidR="00DE0156">
        <w:rPr>
          <w:rFonts w:cstheme="minorHAnsi"/>
          <w:color w:val="000000"/>
          <w:sz w:val="24"/>
          <w:szCs w:val="24"/>
        </w:rPr>
        <w:t xml:space="preserve">och personnummer </w:t>
      </w:r>
      <w:r w:rsidR="00E275AF">
        <w:rPr>
          <w:rFonts w:cstheme="minorHAnsi"/>
          <w:color w:val="000000"/>
          <w:sz w:val="24"/>
          <w:szCs w:val="24"/>
        </w:rPr>
        <w:t>är</w:t>
      </w:r>
      <w:r>
        <w:rPr>
          <w:rFonts w:cstheme="minorHAnsi"/>
          <w:color w:val="000000"/>
          <w:sz w:val="24"/>
          <w:szCs w:val="24"/>
        </w:rPr>
        <w:t xml:space="preserve"> </w:t>
      </w:r>
      <w:hyperlink r:id="rId17" w:history="1">
        <w:r w:rsidR="00EE6A91" w:rsidRPr="00770598">
          <w:rPr>
            <w:rStyle w:val="Hyperlink"/>
            <w:rFonts w:cstheme="minorHAnsi"/>
            <w:sz w:val="24"/>
            <w:szCs w:val="24"/>
          </w:rPr>
          <w:t>hr@fysik.su.se</w:t>
        </w:r>
      </w:hyperlink>
      <w:r w:rsidR="00597576">
        <w:rPr>
          <w:rFonts w:cstheme="minorHAnsi"/>
          <w:color w:val="000000"/>
          <w:sz w:val="24"/>
          <w:szCs w:val="24"/>
        </w:rPr>
        <w:t xml:space="preserve">. </w:t>
      </w:r>
    </w:p>
    <w:p w14:paraId="6E421FC5" w14:textId="0465B8EE" w:rsidR="00D57AF6" w:rsidRDefault="00D57AF6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br w:type="page"/>
      </w:r>
    </w:p>
    <w:p w14:paraId="4D7437A9" w14:textId="5BE6B920" w:rsidR="00D57AF6" w:rsidRPr="00DF73ED" w:rsidRDefault="00D57AF6" w:rsidP="00A777DC">
      <w:pPr>
        <w:rPr>
          <w:rFonts w:cstheme="minorHAnsi"/>
          <w:color w:val="000000"/>
          <w:sz w:val="24"/>
          <w:szCs w:val="24"/>
        </w:rPr>
      </w:pPr>
    </w:p>
    <w:sectPr w:rsidR="00D57AF6" w:rsidRPr="00DF73ED" w:rsidSect="00A93A2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2438" w:right="1588" w:bottom="1985" w:left="170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4CB8" w14:textId="77777777" w:rsidR="00C619F1" w:rsidRDefault="00C619F1" w:rsidP="00183404">
      <w:pPr>
        <w:spacing w:after="0" w:line="240" w:lineRule="auto"/>
      </w:pPr>
      <w:r>
        <w:separator/>
      </w:r>
    </w:p>
  </w:endnote>
  <w:endnote w:type="continuationSeparator" w:id="0">
    <w:p w14:paraId="3B67D207" w14:textId="77777777" w:rsidR="00C619F1" w:rsidRDefault="00C619F1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651A" w14:textId="77777777" w:rsidR="00190C3B" w:rsidRDefault="00190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3F85" w14:textId="77777777" w:rsidR="00F024EF" w:rsidRDefault="0088122A" w:rsidP="00F024EF">
    <w:pPr>
      <w:pStyle w:val="Institutionsnamn"/>
    </w:pPr>
    <w:bookmarkStart w:id="3" w:name="AvdInst2"/>
    <w:bookmarkEnd w:id="3"/>
    <w:r>
      <w:t>Fysikum</w:t>
    </w:r>
  </w:p>
  <w:tbl>
    <w:tblPr>
      <w:tblStyle w:val="PlainTable3"/>
      <w:tblW w:w="0" w:type="auto"/>
      <w:tblBorders>
        <w:bottom w:val="single" w:sz="4" w:space="0" w:color="002F5F"/>
      </w:tblBorders>
      <w:tblLayout w:type="fixed"/>
      <w:tblCellMar>
        <w:top w:w="85" w:type="dxa"/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774"/>
      <w:gridCol w:w="2774"/>
      <w:gridCol w:w="2775"/>
    </w:tblGrid>
    <w:tr w:rsidR="001C08C1" w14:paraId="4D15944E" w14:textId="77777777" w:rsidTr="001C08C1">
      <w:trPr>
        <w:trHeight w:val="20"/>
      </w:trPr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702FB74B" w14:textId="77777777" w:rsidR="001C08C1" w:rsidRDefault="001C08C1" w:rsidP="001C08C1">
          <w:pPr>
            <w:pStyle w:val="Footer"/>
            <w:rPr>
              <w:sz w:val="2"/>
            </w:rPr>
          </w:pPr>
        </w:p>
      </w:tc>
      <w:tc>
        <w:tcPr>
          <w:tcW w:w="2774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71979A40" w14:textId="77777777" w:rsidR="001C08C1" w:rsidRDefault="001C08C1" w:rsidP="001C08C1">
          <w:pPr>
            <w:pStyle w:val="Footer"/>
            <w:rPr>
              <w:sz w:val="2"/>
            </w:rPr>
          </w:pPr>
        </w:p>
      </w:tc>
      <w:tc>
        <w:tcPr>
          <w:tcW w:w="2775" w:type="dxa"/>
          <w:tcBorders>
            <w:top w:val="nil"/>
            <w:left w:val="nil"/>
            <w:bottom w:val="single" w:sz="4" w:space="0" w:color="002F5F"/>
            <w:right w:val="nil"/>
          </w:tcBorders>
        </w:tcPr>
        <w:p w14:paraId="60057991" w14:textId="77777777" w:rsidR="001C08C1" w:rsidRDefault="001C08C1" w:rsidP="001C08C1">
          <w:pPr>
            <w:pStyle w:val="Footer"/>
            <w:rPr>
              <w:sz w:val="2"/>
            </w:rPr>
          </w:pPr>
        </w:p>
      </w:tc>
    </w:tr>
    <w:tr w:rsidR="001C08C1" w14:paraId="13C2E355" w14:textId="77777777" w:rsidTr="001C08C1">
      <w:trPr>
        <w:trHeight w:val="567"/>
      </w:trPr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4FE74C00" w14:textId="77777777" w:rsidR="001C08C1" w:rsidRDefault="001C08C1" w:rsidP="001C08C1">
          <w:pPr>
            <w:pStyle w:val="Footer"/>
          </w:pPr>
          <w:r>
            <w:t>Stockholms universitet</w:t>
          </w:r>
        </w:p>
        <w:p w14:paraId="775B89C4" w14:textId="77777777" w:rsidR="001C08C1" w:rsidRDefault="0088122A" w:rsidP="001C08C1">
          <w:pPr>
            <w:pStyle w:val="Footer"/>
          </w:pPr>
          <w:bookmarkStart w:id="4" w:name="Address"/>
          <w:bookmarkEnd w:id="4"/>
          <w:r>
            <w:t>106 91 Stockholm</w:t>
          </w:r>
        </w:p>
      </w:tc>
      <w:tc>
        <w:tcPr>
          <w:tcW w:w="2774" w:type="dxa"/>
          <w:tcBorders>
            <w:top w:val="single" w:sz="4" w:space="0" w:color="002F5F"/>
            <w:left w:val="nil"/>
            <w:bottom w:val="nil"/>
            <w:right w:val="nil"/>
          </w:tcBorders>
        </w:tcPr>
        <w:p w14:paraId="0DC12861" w14:textId="77777777" w:rsidR="001C08C1" w:rsidRDefault="001C08C1" w:rsidP="001C08C1">
          <w:pPr>
            <w:pStyle w:val="Footer"/>
          </w:pPr>
          <w:r>
            <w:t>Besöksadress</w:t>
          </w:r>
        </w:p>
        <w:p w14:paraId="4636D499" w14:textId="77777777" w:rsidR="001C08C1" w:rsidRDefault="0088122A" w:rsidP="001C08C1">
          <w:pPr>
            <w:pStyle w:val="Footer"/>
          </w:pPr>
          <w:bookmarkStart w:id="5" w:name="Visiting"/>
          <w:bookmarkEnd w:id="5"/>
          <w:r>
            <w:t xml:space="preserve">AlbaNova </w:t>
          </w:r>
          <w:proofErr w:type="spellStart"/>
          <w:r>
            <w:t>Roslagstullsbacken</w:t>
          </w:r>
          <w:proofErr w:type="spellEnd"/>
          <w:r>
            <w:t xml:space="preserve"> 21</w:t>
          </w:r>
        </w:p>
        <w:p w14:paraId="4086D6BC" w14:textId="77777777" w:rsidR="001C08C1" w:rsidRDefault="001C08C1" w:rsidP="001C08C1">
          <w:pPr>
            <w:pStyle w:val="Footer"/>
          </w:pPr>
          <w:bookmarkStart w:id="6" w:name="Web"/>
          <w:bookmarkEnd w:id="6"/>
        </w:p>
      </w:tc>
      <w:tc>
        <w:tcPr>
          <w:tcW w:w="2775" w:type="dxa"/>
          <w:tcBorders>
            <w:top w:val="single" w:sz="4" w:space="0" w:color="002F5F"/>
            <w:left w:val="nil"/>
            <w:bottom w:val="nil"/>
            <w:right w:val="nil"/>
          </w:tcBorders>
          <w:hideMark/>
        </w:tcPr>
        <w:p w14:paraId="0FE8CC62" w14:textId="77777777" w:rsidR="001C08C1" w:rsidRDefault="001C08C1" w:rsidP="001C08C1">
          <w:pPr>
            <w:pStyle w:val="Footer"/>
          </w:pPr>
          <w:r>
            <w:t xml:space="preserve">Telefon: </w:t>
          </w:r>
          <w:bookmarkStart w:id="7" w:name="Telephone"/>
          <w:bookmarkEnd w:id="7"/>
          <w:r w:rsidR="0088122A">
            <w:t>08-16 20 00</w:t>
          </w:r>
        </w:p>
        <w:bookmarkStart w:id="8" w:name="Email"/>
        <w:bookmarkEnd w:id="8"/>
        <w:p w14:paraId="70F57628" w14:textId="77777777" w:rsidR="001C08C1" w:rsidRDefault="00F56456" w:rsidP="001C08C1">
          <w:pPr>
            <w:pStyle w:val="Footer"/>
          </w:pPr>
          <w:r>
            <w:fldChar w:fldCharType="begin"/>
          </w:r>
          <w:r>
            <w:instrText xml:space="preserve"> HYPERLINK "http://www.fysik.su.se" </w:instrText>
          </w:r>
          <w:r>
            <w:fldChar w:fldCharType="separate"/>
          </w:r>
          <w:r w:rsidRPr="00C63585">
            <w:rPr>
              <w:rStyle w:val="Hyperlink"/>
            </w:rPr>
            <w:t>www.fysik.su.se</w:t>
          </w:r>
          <w:r>
            <w:fldChar w:fldCharType="end"/>
          </w:r>
          <w:r>
            <w:t xml:space="preserve"> </w:t>
          </w:r>
        </w:p>
      </w:tc>
    </w:tr>
  </w:tbl>
  <w:p w14:paraId="3697DEAA" w14:textId="77777777" w:rsidR="004C26F1" w:rsidRDefault="004C26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DA64" w14:textId="77777777" w:rsidR="00C619F1" w:rsidRDefault="00C619F1" w:rsidP="00183404">
      <w:pPr>
        <w:spacing w:after="0" w:line="240" w:lineRule="auto"/>
      </w:pPr>
      <w:r>
        <w:separator/>
      </w:r>
    </w:p>
  </w:footnote>
  <w:footnote w:type="continuationSeparator" w:id="0">
    <w:p w14:paraId="674C624B" w14:textId="77777777" w:rsidR="00C619F1" w:rsidRDefault="00C619F1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3BC8540A" w14:textId="77777777" w:rsidTr="00CB6AB4">
      <w:trPr>
        <w:trHeight w:val="1587"/>
      </w:trPr>
      <w:tc>
        <w:tcPr>
          <w:tcW w:w="4130" w:type="dxa"/>
          <w:vAlign w:val="bottom"/>
        </w:tcPr>
        <w:p w14:paraId="5197C3E2" w14:textId="77777777" w:rsidR="00CB6AB4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 wp14:anchorId="095080EF" wp14:editId="706F160E">
                <wp:extent cx="720000" cy="630746"/>
                <wp:effectExtent l="0" t="0" r="4445" b="0"/>
                <wp:docPr id="19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630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1" w:type="dxa"/>
          <w:vAlign w:val="bottom"/>
        </w:tcPr>
        <w:p w14:paraId="4642A2CC" w14:textId="77777777"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14:paraId="056C42F5" w14:textId="77777777" w:rsidR="00CB6AB4" w:rsidRDefault="00CB6AB4" w:rsidP="00CB6AB4">
          <w:pPr>
            <w:pStyle w:val="Header"/>
          </w:pPr>
        </w:p>
      </w:tc>
      <w:tc>
        <w:tcPr>
          <w:tcW w:w="845" w:type="dxa"/>
        </w:tcPr>
        <w:p w14:paraId="25515220" w14:textId="2B374D6A"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4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0F4CE93D" w14:textId="77777777"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PlainTable3"/>
      <w:tblW w:w="963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72"/>
      <w:gridCol w:w="2916"/>
      <w:gridCol w:w="2231"/>
      <w:gridCol w:w="320"/>
    </w:tblGrid>
    <w:tr w:rsidR="0093081C" w14:paraId="7F4A13C7" w14:textId="77777777" w:rsidTr="00757863">
      <w:trPr>
        <w:trHeight w:val="1587"/>
      </w:trPr>
      <w:tc>
        <w:tcPr>
          <w:tcW w:w="4172" w:type="dxa"/>
          <w:vAlign w:val="bottom"/>
        </w:tcPr>
        <w:p w14:paraId="5426B6B6" w14:textId="77777777" w:rsidR="0093081C" w:rsidRDefault="00CB6AB4" w:rsidP="00CB6AB4">
          <w:pPr>
            <w:pStyle w:val="Header"/>
          </w:pPr>
          <w:r>
            <w:rPr>
              <w:noProof/>
              <w:lang w:eastAsia="sv-SE"/>
            </w:rPr>
            <w:drawing>
              <wp:inline distT="0" distB="0" distL="0" distR="0" wp14:anchorId="70AE10FE" wp14:editId="60CECE7E">
                <wp:extent cx="1152525" cy="1009650"/>
                <wp:effectExtent l="0" t="0" r="9525" b="0"/>
                <wp:docPr id="20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6" w:type="dxa"/>
          <w:vAlign w:val="bottom"/>
        </w:tcPr>
        <w:p w14:paraId="6C3C46CC" w14:textId="77777777" w:rsidR="0093081C" w:rsidRPr="006D7213" w:rsidRDefault="0088122A" w:rsidP="00CB6AB4">
          <w:pPr>
            <w:pStyle w:val="Header"/>
            <w:rPr>
              <w:lang w:val="en-US"/>
            </w:rPr>
          </w:pPr>
          <w:bookmarkStart w:id="0" w:name="Doctype"/>
          <w:bookmarkEnd w:id="0"/>
          <w:r w:rsidRPr="006D7213">
            <w:rPr>
              <w:lang w:val="en-US"/>
            </w:rPr>
            <w:t>INFORMATION</w:t>
          </w:r>
        </w:p>
        <w:sdt>
          <w:sdtPr>
            <w:alias w:val="Namn kommitté/programråd"/>
            <w:tag w:val="Namn kommitté/programråd"/>
            <w:id w:val="-1212423664"/>
            <w:placeholder>
              <w:docPart w:val="22A3E841B9944DFBA0925D5AC6ED1CE6"/>
            </w:placeholder>
            <w:temporary/>
            <w:showingPlcHdr/>
            <w:text/>
          </w:sdtPr>
          <w:sdtEndPr/>
          <w:sdtContent>
            <w:p w14:paraId="5F74E26A" w14:textId="77777777" w:rsidR="006D7213" w:rsidRPr="006D7213" w:rsidRDefault="006D7213" w:rsidP="00CB6AB4">
              <w:pPr>
                <w:pStyle w:val="Header"/>
                <w:rPr>
                  <w:lang w:val="en-US"/>
                </w:rPr>
              </w:pPr>
              <w:r w:rsidRPr="006D7213">
                <w:rPr>
                  <w:rStyle w:val="PlaceholderText"/>
                  <w:lang w:val="en-US"/>
                </w:rPr>
                <w:t>Click or tap here to enter text.</w:t>
              </w:r>
            </w:p>
          </w:sdtContent>
        </w:sdt>
        <w:p w14:paraId="221EE256" w14:textId="394268B1" w:rsidR="00CB6AB4" w:rsidRDefault="002A2F17" w:rsidP="00EB7BD0">
          <w:pPr>
            <w:pStyle w:val="Header"/>
          </w:pPr>
          <w:bookmarkStart w:id="1" w:name="docDate"/>
          <w:bookmarkEnd w:id="1"/>
          <w:r w:rsidRPr="00CA45E1">
            <w:t>Senast uppdaterad 20</w:t>
          </w:r>
          <w:r w:rsidR="00460D1C">
            <w:t>2</w:t>
          </w:r>
          <w:r w:rsidR="00EB7BD0">
            <w:t>4</w:t>
          </w:r>
          <w:r w:rsidRPr="00CA45E1">
            <w:t>-</w:t>
          </w:r>
          <w:r w:rsidR="00EB7BD0">
            <w:t>01</w:t>
          </w:r>
          <w:r w:rsidRPr="00CA45E1">
            <w:t>-</w:t>
          </w:r>
          <w:r w:rsidR="00190C3B">
            <w:t>09</w:t>
          </w:r>
        </w:p>
      </w:tc>
      <w:tc>
        <w:tcPr>
          <w:tcW w:w="2231" w:type="dxa"/>
          <w:vAlign w:val="bottom"/>
        </w:tcPr>
        <w:p w14:paraId="15DDD151" w14:textId="77777777" w:rsidR="0093081C" w:rsidRDefault="0093081C" w:rsidP="00CB6AB4">
          <w:pPr>
            <w:pStyle w:val="Header"/>
          </w:pPr>
          <w:bookmarkStart w:id="2" w:name="Nr"/>
          <w:bookmarkEnd w:id="2"/>
        </w:p>
      </w:tc>
      <w:tc>
        <w:tcPr>
          <w:tcW w:w="320" w:type="dxa"/>
        </w:tcPr>
        <w:p w14:paraId="79B3BC41" w14:textId="3C63A9BE" w:rsidR="0093081C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1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190C3B">
            <w:rPr>
              <w:noProof/>
              <w:sz w:val="18"/>
            </w:rPr>
            <w:t>4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57E5B765" w14:textId="77777777" w:rsidR="0093081C" w:rsidRPr="0093081C" w:rsidRDefault="0093081C" w:rsidP="00930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7AEDE2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CE4E1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AFF03998"/>
    <w:numStyleLink w:val="Listformatparagraflistor"/>
  </w:abstractNum>
  <w:abstractNum w:abstractNumId="5" w15:restartNumberingAfterBreak="0">
    <w:nsid w:val="16CC35F2"/>
    <w:multiLevelType w:val="multilevel"/>
    <w:tmpl w:val="AFF03998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8170B"/>
    <w:multiLevelType w:val="hybridMultilevel"/>
    <w:tmpl w:val="063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4DD7"/>
    <w:multiLevelType w:val="hybridMultilevel"/>
    <w:tmpl w:val="EBD2761C"/>
    <w:lvl w:ilvl="0" w:tplc="041D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 w15:restartNumberingAfterBreak="0">
    <w:nsid w:val="1C1D48CE"/>
    <w:multiLevelType w:val="multilevel"/>
    <w:tmpl w:val="63926BF0"/>
    <w:numStyleLink w:val="Listformatnumreradelistor"/>
  </w:abstractNum>
  <w:abstractNum w:abstractNumId="10" w15:restartNumberingAfterBreak="0">
    <w:nsid w:val="390B21A1"/>
    <w:multiLevelType w:val="hybridMultilevel"/>
    <w:tmpl w:val="3CC853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32C1E76"/>
    <w:multiLevelType w:val="multilevel"/>
    <w:tmpl w:val="1480C51E"/>
    <w:numStyleLink w:val="Listformatnumreraderubriker"/>
  </w:abstractNum>
  <w:abstractNum w:abstractNumId="12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2521C75"/>
    <w:multiLevelType w:val="multilevel"/>
    <w:tmpl w:val="4D56500E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A90D77"/>
    <w:multiLevelType w:val="hybridMultilevel"/>
    <w:tmpl w:val="955EB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5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14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2A"/>
    <w:rsid w:val="0000426D"/>
    <w:rsid w:val="00005F7A"/>
    <w:rsid w:val="000306E7"/>
    <w:rsid w:val="00034777"/>
    <w:rsid w:val="00054EE5"/>
    <w:rsid w:val="0007724B"/>
    <w:rsid w:val="00084733"/>
    <w:rsid w:val="000912E1"/>
    <w:rsid w:val="0009447B"/>
    <w:rsid w:val="00094BD5"/>
    <w:rsid w:val="000B2047"/>
    <w:rsid w:val="000B6952"/>
    <w:rsid w:val="000C44F2"/>
    <w:rsid w:val="000D3A58"/>
    <w:rsid w:val="000E2276"/>
    <w:rsid w:val="000E3429"/>
    <w:rsid w:val="000F0AF9"/>
    <w:rsid w:val="000F2E08"/>
    <w:rsid w:val="00107FED"/>
    <w:rsid w:val="00112F4F"/>
    <w:rsid w:val="0012288F"/>
    <w:rsid w:val="00132E79"/>
    <w:rsid w:val="00143428"/>
    <w:rsid w:val="0014723D"/>
    <w:rsid w:val="00151BA2"/>
    <w:rsid w:val="00152621"/>
    <w:rsid w:val="00154BC9"/>
    <w:rsid w:val="0016299C"/>
    <w:rsid w:val="001632D6"/>
    <w:rsid w:val="00183404"/>
    <w:rsid w:val="00190C3B"/>
    <w:rsid w:val="001A4E1C"/>
    <w:rsid w:val="001A72EB"/>
    <w:rsid w:val="001B460A"/>
    <w:rsid w:val="001B5715"/>
    <w:rsid w:val="001C08C1"/>
    <w:rsid w:val="001C43E3"/>
    <w:rsid w:val="001D77B4"/>
    <w:rsid w:val="001E597E"/>
    <w:rsid w:val="001F39ED"/>
    <w:rsid w:val="001F3F18"/>
    <w:rsid w:val="00205113"/>
    <w:rsid w:val="002106BA"/>
    <w:rsid w:val="00211087"/>
    <w:rsid w:val="0021723D"/>
    <w:rsid w:val="00232B8E"/>
    <w:rsid w:val="00236FBB"/>
    <w:rsid w:val="002371F1"/>
    <w:rsid w:val="00253AD1"/>
    <w:rsid w:val="00257853"/>
    <w:rsid w:val="00263814"/>
    <w:rsid w:val="0027651B"/>
    <w:rsid w:val="00287839"/>
    <w:rsid w:val="002913A4"/>
    <w:rsid w:val="002966B6"/>
    <w:rsid w:val="00297DDE"/>
    <w:rsid w:val="002A2F17"/>
    <w:rsid w:val="002A4CE9"/>
    <w:rsid w:val="002B17AB"/>
    <w:rsid w:val="002C2D31"/>
    <w:rsid w:val="002C7D60"/>
    <w:rsid w:val="002F0B03"/>
    <w:rsid w:val="002F46A4"/>
    <w:rsid w:val="00303183"/>
    <w:rsid w:val="003033B2"/>
    <w:rsid w:val="00306749"/>
    <w:rsid w:val="00307E35"/>
    <w:rsid w:val="00317D35"/>
    <w:rsid w:val="00320CD4"/>
    <w:rsid w:val="00331744"/>
    <w:rsid w:val="00346930"/>
    <w:rsid w:val="00347091"/>
    <w:rsid w:val="003564AC"/>
    <w:rsid w:val="00356F3D"/>
    <w:rsid w:val="00365505"/>
    <w:rsid w:val="00365A7E"/>
    <w:rsid w:val="00366F3B"/>
    <w:rsid w:val="003721BC"/>
    <w:rsid w:val="003A26F5"/>
    <w:rsid w:val="003C0883"/>
    <w:rsid w:val="003C0F40"/>
    <w:rsid w:val="003C5E18"/>
    <w:rsid w:val="003C6FEB"/>
    <w:rsid w:val="003D7E61"/>
    <w:rsid w:val="003E0A19"/>
    <w:rsid w:val="003F48C7"/>
    <w:rsid w:val="0040305B"/>
    <w:rsid w:val="00406F3A"/>
    <w:rsid w:val="0041335A"/>
    <w:rsid w:val="00417856"/>
    <w:rsid w:val="004242F2"/>
    <w:rsid w:val="0043205B"/>
    <w:rsid w:val="00451BA8"/>
    <w:rsid w:val="00453586"/>
    <w:rsid w:val="00460D1C"/>
    <w:rsid w:val="004617B9"/>
    <w:rsid w:val="00471BBB"/>
    <w:rsid w:val="00490C20"/>
    <w:rsid w:val="0049778A"/>
    <w:rsid w:val="004A254A"/>
    <w:rsid w:val="004A2D56"/>
    <w:rsid w:val="004A31DB"/>
    <w:rsid w:val="004B34C5"/>
    <w:rsid w:val="004C26F1"/>
    <w:rsid w:val="004C7B87"/>
    <w:rsid w:val="004D2539"/>
    <w:rsid w:val="004D3F88"/>
    <w:rsid w:val="004F6757"/>
    <w:rsid w:val="004F688E"/>
    <w:rsid w:val="00506D93"/>
    <w:rsid w:val="005178C5"/>
    <w:rsid w:val="00520F10"/>
    <w:rsid w:val="00527345"/>
    <w:rsid w:val="0052746A"/>
    <w:rsid w:val="00530317"/>
    <w:rsid w:val="0053142A"/>
    <w:rsid w:val="00542D3F"/>
    <w:rsid w:val="00546039"/>
    <w:rsid w:val="00546568"/>
    <w:rsid w:val="005479CC"/>
    <w:rsid w:val="00567E88"/>
    <w:rsid w:val="0057026F"/>
    <w:rsid w:val="005707FD"/>
    <w:rsid w:val="005772FF"/>
    <w:rsid w:val="00586C3C"/>
    <w:rsid w:val="00597576"/>
    <w:rsid w:val="005A1B34"/>
    <w:rsid w:val="005A5F5F"/>
    <w:rsid w:val="005A630E"/>
    <w:rsid w:val="005B6C81"/>
    <w:rsid w:val="005C53DA"/>
    <w:rsid w:val="005D0C76"/>
    <w:rsid w:val="005E7064"/>
    <w:rsid w:val="005F03FC"/>
    <w:rsid w:val="005F384F"/>
    <w:rsid w:val="00601D06"/>
    <w:rsid w:val="00607F21"/>
    <w:rsid w:val="0061432E"/>
    <w:rsid w:val="00615FA7"/>
    <w:rsid w:val="006229FD"/>
    <w:rsid w:val="00627A52"/>
    <w:rsid w:val="00640814"/>
    <w:rsid w:val="00640955"/>
    <w:rsid w:val="006426E3"/>
    <w:rsid w:val="00645091"/>
    <w:rsid w:val="00651CAE"/>
    <w:rsid w:val="00654194"/>
    <w:rsid w:val="006668DD"/>
    <w:rsid w:val="0069252B"/>
    <w:rsid w:val="006B6F71"/>
    <w:rsid w:val="006C32F5"/>
    <w:rsid w:val="006C39D2"/>
    <w:rsid w:val="006D31A5"/>
    <w:rsid w:val="006D352A"/>
    <w:rsid w:val="006D6B66"/>
    <w:rsid w:val="006D7213"/>
    <w:rsid w:val="006E65C4"/>
    <w:rsid w:val="006F4E87"/>
    <w:rsid w:val="00701307"/>
    <w:rsid w:val="00703A6D"/>
    <w:rsid w:val="00722665"/>
    <w:rsid w:val="007328FB"/>
    <w:rsid w:val="00733F2A"/>
    <w:rsid w:val="00737591"/>
    <w:rsid w:val="0074215A"/>
    <w:rsid w:val="00745125"/>
    <w:rsid w:val="007475DF"/>
    <w:rsid w:val="00757863"/>
    <w:rsid w:val="0076153F"/>
    <w:rsid w:val="007742D7"/>
    <w:rsid w:val="00774D66"/>
    <w:rsid w:val="00784544"/>
    <w:rsid w:val="00792B40"/>
    <w:rsid w:val="00795B9E"/>
    <w:rsid w:val="007A2BDE"/>
    <w:rsid w:val="007A4B14"/>
    <w:rsid w:val="007B324B"/>
    <w:rsid w:val="007B43BB"/>
    <w:rsid w:val="007B6672"/>
    <w:rsid w:val="007C573C"/>
    <w:rsid w:val="007C7F1C"/>
    <w:rsid w:val="007D71A1"/>
    <w:rsid w:val="007E712C"/>
    <w:rsid w:val="007E7275"/>
    <w:rsid w:val="008057C3"/>
    <w:rsid w:val="00811FB4"/>
    <w:rsid w:val="008141F4"/>
    <w:rsid w:val="00816A79"/>
    <w:rsid w:val="00843260"/>
    <w:rsid w:val="00854787"/>
    <w:rsid w:val="00857949"/>
    <w:rsid w:val="00862A2E"/>
    <w:rsid w:val="008636CA"/>
    <w:rsid w:val="00864A1E"/>
    <w:rsid w:val="0088122A"/>
    <w:rsid w:val="008820CF"/>
    <w:rsid w:val="00884F3E"/>
    <w:rsid w:val="00896305"/>
    <w:rsid w:val="008A2F5A"/>
    <w:rsid w:val="008A7328"/>
    <w:rsid w:val="008C1F28"/>
    <w:rsid w:val="008D7804"/>
    <w:rsid w:val="008E023F"/>
    <w:rsid w:val="008E4A56"/>
    <w:rsid w:val="008F4478"/>
    <w:rsid w:val="008F4A0E"/>
    <w:rsid w:val="008F673E"/>
    <w:rsid w:val="008F76DC"/>
    <w:rsid w:val="0090239C"/>
    <w:rsid w:val="00905033"/>
    <w:rsid w:val="00920F1D"/>
    <w:rsid w:val="0093081C"/>
    <w:rsid w:val="00932682"/>
    <w:rsid w:val="009341B9"/>
    <w:rsid w:val="009426E1"/>
    <w:rsid w:val="00961459"/>
    <w:rsid w:val="00961ED2"/>
    <w:rsid w:val="00977F32"/>
    <w:rsid w:val="00982980"/>
    <w:rsid w:val="009A3264"/>
    <w:rsid w:val="009A7E87"/>
    <w:rsid w:val="009B3EF1"/>
    <w:rsid w:val="009D36F3"/>
    <w:rsid w:val="009D520F"/>
    <w:rsid w:val="009E3205"/>
    <w:rsid w:val="009E7713"/>
    <w:rsid w:val="00A0707D"/>
    <w:rsid w:val="00A10F05"/>
    <w:rsid w:val="00A141ED"/>
    <w:rsid w:val="00A16F7B"/>
    <w:rsid w:val="00A22309"/>
    <w:rsid w:val="00A35187"/>
    <w:rsid w:val="00A403ED"/>
    <w:rsid w:val="00A431CB"/>
    <w:rsid w:val="00A47F86"/>
    <w:rsid w:val="00A65F86"/>
    <w:rsid w:val="00A7691A"/>
    <w:rsid w:val="00A777DC"/>
    <w:rsid w:val="00A86297"/>
    <w:rsid w:val="00A90ED4"/>
    <w:rsid w:val="00A92FBE"/>
    <w:rsid w:val="00A93A21"/>
    <w:rsid w:val="00AA1747"/>
    <w:rsid w:val="00AA2E23"/>
    <w:rsid w:val="00AA4B9E"/>
    <w:rsid w:val="00AB3206"/>
    <w:rsid w:val="00AB615D"/>
    <w:rsid w:val="00AD1A5D"/>
    <w:rsid w:val="00AE508E"/>
    <w:rsid w:val="00AE6451"/>
    <w:rsid w:val="00AF0992"/>
    <w:rsid w:val="00AF5D57"/>
    <w:rsid w:val="00AF738E"/>
    <w:rsid w:val="00B20350"/>
    <w:rsid w:val="00B25D18"/>
    <w:rsid w:val="00B32EA3"/>
    <w:rsid w:val="00B40712"/>
    <w:rsid w:val="00B40928"/>
    <w:rsid w:val="00B43E86"/>
    <w:rsid w:val="00B44433"/>
    <w:rsid w:val="00B4661C"/>
    <w:rsid w:val="00B472B1"/>
    <w:rsid w:val="00B54F32"/>
    <w:rsid w:val="00B55691"/>
    <w:rsid w:val="00B577B9"/>
    <w:rsid w:val="00B81676"/>
    <w:rsid w:val="00B81677"/>
    <w:rsid w:val="00B81A3D"/>
    <w:rsid w:val="00B83E05"/>
    <w:rsid w:val="00B84AAB"/>
    <w:rsid w:val="00B84B9F"/>
    <w:rsid w:val="00B84F9C"/>
    <w:rsid w:val="00B931E7"/>
    <w:rsid w:val="00B96578"/>
    <w:rsid w:val="00B96868"/>
    <w:rsid w:val="00BA4655"/>
    <w:rsid w:val="00BA69EE"/>
    <w:rsid w:val="00BB40E6"/>
    <w:rsid w:val="00BB7CB3"/>
    <w:rsid w:val="00BC22E5"/>
    <w:rsid w:val="00BD053A"/>
    <w:rsid w:val="00BE2D53"/>
    <w:rsid w:val="00BE77B4"/>
    <w:rsid w:val="00BF19DB"/>
    <w:rsid w:val="00C147F6"/>
    <w:rsid w:val="00C162CA"/>
    <w:rsid w:val="00C24C8B"/>
    <w:rsid w:val="00C27B84"/>
    <w:rsid w:val="00C27BE6"/>
    <w:rsid w:val="00C367F9"/>
    <w:rsid w:val="00C4657E"/>
    <w:rsid w:val="00C619F1"/>
    <w:rsid w:val="00C63D74"/>
    <w:rsid w:val="00C6468B"/>
    <w:rsid w:val="00C933D7"/>
    <w:rsid w:val="00CA1E84"/>
    <w:rsid w:val="00CA45E1"/>
    <w:rsid w:val="00CB6AB4"/>
    <w:rsid w:val="00CB6D2C"/>
    <w:rsid w:val="00CC217B"/>
    <w:rsid w:val="00CC5BB6"/>
    <w:rsid w:val="00CD0CB8"/>
    <w:rsid w:val="00CD63CD"/>
    <w:rsid w:val="00CD6F66"/>
    <w:rsid w:val="00D335B3"/>
    <w:rsid w:val="00D362D7"/>
    <w:rsid w:val="00D370D6"/>
    <w:rsid w:val="00D41CA9"/>
    <w:rsid w:val="00D57AF6"/>
    <w:rsid w:val="00D64C26"/>
    <w:rsid w:val="00D6754C"/>
    <w:rsid w:val="00D71270"/>
    <w:rsid w:val="00DA5B6D"/>
    <w:rsid w:val="00DB00E9"/>
    <w:rsid w:val="00DB3F9F"/>
    <w:rsid w:val="00DC58DB"/>
    <w:rsid w:val="00DD1374"/>
    <w:rsid w:val="00DE0156"/>
    <w:rsid w:val="00DE06BF"/>
    <w:rsid w:val="00DE74CF"/>
    <w:rsid w:val="00DE7C7A"/>
    <w:rsid w:val="00DF0410"/>
    <w:rsid w:val="00DF73ED"/>
    <w:rsid w:val="00E07319"/>
    <w:rsid w:val="00E16A63"/>
    <w:rsid w:val="00E275AF"/>
    <w:rsid w:val="00E308CC"/>
    <w:rsid w:val="00E31FB2"/>
    <w:rsid w:val="00E36E68"/>
    <w:rsid w:val="00E47B90"/>
    <w:rsid w:val="00E543F9"/>
    <w:rsid w:val="00E60BD5"/>
    <w:rsid w:val="00E61585"/>
    <w:rsid w:val="00E64DD8"/>
    <w:rsid w:val="00E85061"/>
    <w:rsid w:val="00E90680"/>
    <w:rsid w:val="00E93793"/>
    <w:rsid w:val="00EA0695"/>
    <w:rsid w:val="00EA5782"/>
    <w:rsid w:val="00EB0B6C"/>
    <w:rsid w:val="00EB7BD0"/>
    <w:rsid w:val="00ED3166"/>
    <w:rsid w:val="00ED7B45"/>
    <w:rsid w:val="00EE2582"/>
    <w:rsid w:val="00EE554F"/>
    <w:rsid w:val="00EE6A91"/>
    <w:rsid w:val="00EF35D7"/>
    <w:rsid w:val="00EF6349"/>
    <w:rsid w:val="00F0035E"/>
    <w:rsid w:val="00F024EF"/>
    <w:rsid w:val="00F0715D"/>
    <w:rsid w:val="00F10504"/>
    <w:rsid w:val="00F16D40"/>
    <w:rsid w:val="00F27BAF"/>
    <w:rsid w:val="00F3049B"/>
    <w:rsid w:val="00F418AD"/>
    <w:rsid w:val="00F47DB0"/>
    <w:rsid w:val="00F50FC5"/>
    <w:rsid w:val="00F56456"/>
    <w:rsid w:val="00F6179C"/>
    <w:rsid w:val="00F65005"/>
    <w:rsid w:val="00F6580A"/>
    <w:rsid w:val="00F854FD"/>
    <w:rsid w:val="00FA04CE"/>
    <w:rsid w:val="00FA4E6F"/>
    <w:rsid w:val="00FB0E72"/>
    <w:rsid w:val="00FD0739"/>
    <w:rsid w:val="00FE3801"/>
    <w:rsid w:val="00FE681F"/>
    <w:rsid w:val="00F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278C7"/>
  <w15:chartTrackingRefBased/>
  <w15:docId w15:val="{A60A7DA7-F414-4023-B5B0-D058D862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C7A"/>
  </w:style>
  <w:style w:type="paragraph" w:styleId="Heading1">
    <w:name w:val="heading 1"/>
    <w:basedOn w:val="Normal"/>
    <w:next w:val="Normal"/>
    <w:link w:val="Heading1Char"/>
    <w:uiPriority w:val="9"/>
    <w:qFormat/>
    <w:rsid w:val="00607F21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7F21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07F21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7F21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F2E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F2E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F2E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F2E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F2E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F21"/>
    <w:rPr>
      <w:rFonts w:asciiTheme="majorHAnsi" w:eastAsiaTheme="majorEastAsia" w:hAnsiTheme="majorHAnsi" w:cstheme="majorBidi"/>
      <w:color w:val="262626" w:themeColor="text1" w:themeTint="D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7F21"/>
    <w:rPr>
      <w:rFonts w:asciiTheme="majorHAnsi" w:eastAsiaTheme="majorEastAsia" w:hAnsiTheme="majorHAnsi" w:cstheme="majorBidi"/>
      <w:b/>
      <w:color w:val="262626" w:themeColor="text1" w:themeTint="D9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07F21"/>
    <w:rPr>
      <w:rFonts w:ascii="Times New Roman" w:eastAsiaTheme="majorEastAsia" w:hAnsi="Times New Roman" w:cstheme="majorBidi"/>
      <w:b/>
      <w:color w:val="262626" w:themeColor="text1" w:themeTint="D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07F21"/>
    <w:rPr>
      <w:rFonts w:ascii="Times New Roman" w:eastAsiaTheme="majorEastAsia" w:hAnsi="Times New Roman" w:cstheme="majorBidi"/>
      <w:b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0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0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0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0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0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2E08"/>
    <w:pPr>
      <w:spacing w:after="200" w:line="240" w:lineRule="auto"/>
    </w:pPr>
    <w:rPr>
      <w:i/>
      <w:iCs/>
      <w:color w:val="002F5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F2E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F2E0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0F2E0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F2E08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0F2E08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0F2E08"/>
    <w:rPr>
      <w:i/>
      <w:iCs/>
      <w:color w:val="auto"/>
    </w:rPr>
  </w:style>
  <w:style w:type="paragraph" w:styleId="NoSpacing">
    <w:name w:val="No Spacing"/>
    <w:uiPriority w:val="1"/>
    <w:qFormat/>
    <w:rsid w:val="000F2E0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0F2E0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F2E0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2E0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2E08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0F2E0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0F2E08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0F2E0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0F2E08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0F2E0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607F2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F2E08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E08"/>
  </w:style>
  <w:style w:type="paragraph" w:styleId="Footer">
    <w:name w:val="footer"/>
    <w:basedOn w:val="Normal"/>
    <w:link w:val="FooterChar"/>
    <w:uiPriority w:val="99"/>
    <w:unhideWhenUsed/>
    <w:rsid w:val="000F2E08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F2E08"/>
    <w:rPr>
      <w:sz w:val="16"/>
    </w:rPr>
  </w:style>
  <w:style w:type="numbering" w:customStyle="1" w:styleId="SUListor">
    <w:name w:val="SU Listor"/>
    <w:uiPriority w:val="99"/>
    <w:rsid w:val="000F2E08"/>
    <w:pPr>
      <w:numPr>
        <w:numId w:val="1"/>
      </w:numPr>
    </w:pPr>
  </w:style>
  <w:style w:type="paragraph" w:styleId="ListNumber">
    <w:name w:val="List Number"/>
    <w:basedOn w:val="Normal"/>
    <w:uiPriority w:val="11"/>
    <w:qFormat/>
    <w:rsid w:val="00607F21"/>
    <w:pPr>
      <w:numPr>
        <w:numId w:val="6"/>
      </w:numPr>
      <w:contextualSpacing/>
    </w:pPr>
  </w:style>
  <w:style w:type="paragraph" w:styleId="ListBullet">
    <w:name w:val="List Bullet"/>
    <w:basedOn w:val="Normal"/>
    <w:uiPriority w:val="11"/>
    <w:qFormat/>
    <w:rsid w:val="00607F21"/>
    <w:pPr>
      <w:numPr>
        <w:numId w:val="8"/>
      </w:numPr>
      <w:contextualSpacing/>
    </w:pPr>
  </w:style>
  <w:style w:type="paragraph" w:customStyle="1" w:styleId="Paragraflista">
    <w:name w:val="Paragraflista"/>
    <w:basedOn w:val="Heading2"/>
    <w:next w:val="Paragraftext"/>
    <w:uiPriority w:val="1"/>
    <w:rsid w:val="00607F21"/>
    <w:pPr>
      <w:numPr>
        <w:numId w:val="7"/>
      </w:numPr>
    </w:pPr>
  </w:style>
  <w:style w:type="table" w:styleId="TableGrid">
    <w:name w:val="Table Grid"/>
    <w:basedOn w:val="TableNormal"/>
    <w:uiPriority w:val="39"/>
    <w:rsid w:val="00A777DC"/>
    <w:pPr>
      <w:spacing w:after="0"/>
    </w:pPr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PlainTable3">
    <w:name w:val="Plain Table 3"/>
    <w:basedOn w:val="TableNormal"/>
    <w:uiPriority w:val="43"/>
    <w:rsid w:val="000F2E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F2E08"/>
    <w:rPr>
      <w:color w:val="808080"/>
    </w:rPr>
  </w:style>
  <w:style w:type="paragraph" w:customStyle="1" w:styleId="Institutionsnamn">
    <w:name w:val="Institutionsnamn"/>
    <w:basedOn w:val="Normal"/>
    <w:uiPriority w:val="17"/>
    <w:semiHidden/>
    <w:rsid w:val="00C933D7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607F21"/>
    <w:pPr>
      <w:ind w:left="794"/>
    </w:pPr>
  </w:style>
  <w:style w:type="paragraph" w:styleId="TOC1">
    <w:name w:val="toc 1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607F21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607F21"/>
    <w:pPr>
      <w:spacing w:after="100"/>
      <w:ind w:left="440"/>
    </w:pPr>
  </w:style>
  <w:style w:type="numbering" w:customStyle="1" w:styleId="Listformatnumreradelistor">
    <w:name w:val="Listformat numrerade listor"/>
    <w:uiPriority w:val="99"/>
    <w:rsid w:val="00607F21"/>
    <w:pPr>
      <w:numPr>
        <w:numId w:val="2"/>
      </w:numPr>
    </w:pPr>
  </w:style>
  <w:style w:type="numbering" w:customStyle="1" w:styleId="Listformatnumreraderubriker">
    <w:name w:val="Listformat numrerade rubriker"/>
    <w:uiPriority w:val="99"/>
    <w:rsid w:val="00607F21"/>
    <w:pPr>
      <w:numPr>
        <w:numId w:val="3"/>
      </w:numPr>
    </w:pPr>
  </w:style>
  <w:style w:type="numbering" w:customStyle="1" w:styleId="Listformatparagraflistor">
    <w:name w:val="Listformat paragraflistor"/>
    <w:uiPriority w:val="99"/>
    <w:rsid w:val="00607F21"/>
    <w:pPr>
      <w:numPr>
        <w:numId w:val="4"/>
      </w:numPr>
    </w:pPr>
  </w:style>
  <w:style w:type="numbering" w:customStyle="1" w:styleId="Listformatpunktlistor">
    <w:name w:val="Listformat punktlistor"/>
    <w:uiPriority w:val="99"/>
    <w:rsid w:val="00607F21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607F21"/>
    <w:pPr>
      <w:ind w:left="720"/>
      <w:contextualSpacing/>
    </w:pPr>
  </w:style>
  <w:style w:type="paragraph" w:customStyle="1" w:styleId="Rubrik1numrerad">
    <w:name w:val="Rubrik 1 numrerad"/>
    <w:basedOn w:val="Heading1"/>
    <w:next w:val="Normal"/>
    <w:uiPriority w:val="10"/>
    <w:qFormat/>
    <w:rsid w:val="00607F21"/>
    <w:pPr>
      <w:numPr>
        <w:numId w:val="9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607F21"/>
    <w:pPr>
      <w:numPr>
        <w:ilvl w:val="1"/>
        <w:numId w:val="9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607F21"/>
    <w:pPr>
      <w:numPr>
        <w:ilvl w:val="2"/>
        <w:numId w:val="9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607F21"/>
    <w:pPr>
      <w:numPr>
        <w:ilvl w:val="3"/>
        <w:numId w:val="9"/>
      </w:numPr>
    </w:pPr>
  </w:style>
  <w:style w:type="paragraph" w:customStyle="1" w:styleId="Bildtext">
    <w:name w:val="Bildtext"/>
    <w:basedOn w:val="Normal"/>
    <w:next w:val="Normal"/>
    <w:uiPriority w:val="12"/>
    <w:qFormat/>
    <w:rsid w:val="000B6952"/>
    <w:rPr>
      <w:i/>
      <w:sz w:val="20"/>
    </w:rPr>
  </w:style>
  <w:style w:type="paragraph" w:styleId="ListBullet2">
    <w:name w:val="List Bullet 2"/>
    <w:basedOn w:val="Normal"/>
    <w:uiPriority w:val="99"/>
    <w:semiHidden/>
    <w:unhideWhenUsed/>
    <w:rsid w:val="00A777DC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777DC"/>
    <w:pPr>
      <w:numPr>
        <w:numId w:val="11"/>
      </w:numPr>
      <w:contextualSpacing/>
    </w:pPr>
  </w:style>
  <w:style w:type="table" w:styleId="PlainTable4">
    <w:name w:val="Plain Table 4"/>
    <w:basedOn w:val="TableNormal"/>
    <w:uiPriority w:val="44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E77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UOformaterad">
    <w:name w:val="SU Oformaterad"/>
    <w:basedOn w:val="TableNormal"/>
    <w:uiPriority w:val="99"/>
    <w:rsid w:val="007B43BB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D0C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0F1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9C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74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se/utbildning/studera-vid-universitetet/dina-r%C3%A4ttigheter-och-skyldigheter/utbildning-f%C3%B6r-studentrepresentanter-1.557828" TargetMode="External"/><Relationship Id="rId13" Type="http://schemas.openxmlformats.org/officeDocument/2006/relationships/hyperlink" Target="https://www.su.se/fysikum/om-institutionen/kontak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u.se/fysikum/om-institutionen/kontakt" TargetMode="External"/><Relationship Id="rId17" Type="http://schemas.openxmlformats.org/officeDocument/2006/relationships/hyperlink" Target="mailto:hr@fysik.su.s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Fredrik%20Hellberg\Nextcloud\Studierektor\Studentinflytande\Studentrepresentanter\hr@fysik.su.s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se/medarbetare/r%C3%A5d-st%C3%B6d/blanketter-mallar/personaladministratio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anskebank.se/lonetjanst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su.se/medarbetare/organisation-styrning/styrdokument-regelboken/utbildning/regler-f%C3%B6r-utbildning-och-examination-p%C3%A5-forskarniv%C3%A5-1.52399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se/medarbetare/organisation-styrning/styrdokument-regelboken/organisation-och-beslutsstruktur/regler-f%C3%B6r-studentinflytande-1.468037" TargetMode="External"/><Relationship Id="rId14" Type="http://schemas.openxmlformats.org/officeDocument/2006/relationships/hyperlink" Target="mailto:hr@fysik.su.s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ha0315\appdata\roaming\microsoft\mallar\SU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6F87868F4F45F9B685F5DDDFAC2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A18B4-DD71-4FFC-9775-E594C9F0184C}"/>
      </w:docPartPr>
      <w:docPartBody>
        <w:p w:rsidR="00190B00" w:rsidRDefault="006F7FD8" w:rsidP="006F7FD8">
          <w:pPr>
            <w:pStyle w:val="E16F87868F4F45F9B685F5DDDFAC2FFE4"/>
          </w:pPr>
          <w:r w:rsidRPr="00F304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F28EDC996F564A2F8291E020381A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C08C-9D7C-44B6-A5DF-E8A80B91EB94}"/>
      </w:docPartPr>
      <w:docPartBody>
        <w:p w:rsidR="00190B00" w:rsidRDefault="006F7FD8" w:rsidP="006F7FD8">
          <w:pPr>
            <w:pStyle w:val="F28EDC996F564A2F8291E020381AC9254"/>
          </w:pPr>
          <w:r w:rsidRPr="00F3049B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376164D13AF407BAD09BC6DD771C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0E18-AB94-4268-8E15-209856B8535C}"/>
      </w:docPartPr>
      <w:docPartBody>
        <w:p w:rsidR="00190B00" w:rsidRDefault="006F7FD8" w:rsidP="006F7FD8">
          <w:pPr>
            <w:pStyle w:val="6376164D13AF407BAD09BC6DD771CC044"/>
          </w:pPr>
          <w:r w:rsidRPr="00BB40E6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339ED3930F044F6CAC9155B5979F0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1FF58-E458-4AC3-BFA2-B936588919C5}"/>
      </w:docPartPr>
      <w:docPartBody>
        <w:p w:rsidR="00190B00" w:rsidRDefault="006F7FD8" w:rsidP="006F7FD8">
          <w:pPr>
            <w:pStyle w:val="339ED3930F044F6CAC9155B5979F03D84"/>
          </w:pPr>
          <w:r w:rsidRPr="0016299C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0A67880ECD74F77873467736AA0D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F403E-3EA9-47E2-B728-4158B40E1705}"/>
      </w:docPartPr>
      <w:docPartBody>
        <w:p w:rsidR="00190B00" w:rsidRDefault="006F7FD8" w:rsidP="006F7FD8">
          <w:pPr>
            <w:pStyle w:val="B0A67880ECD74F77873467736AA0D5C63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B7E3A9AE914B0194B70FBA8729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15965-1B6B-45E1-9EEE-D4D8FDC7145F}"/>
      </w:docPartPr>
      <w:docPartBody>
        <w:p w:rsidR="00190B00" w:rsidRDefault="006F7FD8" w:rsidP="006F7FD8">
          <w:pPr>
            <w:pStyle w:val="98B7E3A9AE914B0194B70FBA8729A32A3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955AA8C0774113903A06123779E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ED1B-59D0-43D3-9B94-4D0E91453139}"/>
      </w:docPartPr>
      <w:docPartBody>
        <w:p w:rsidR="00190B00" w:rsidRDefault="006F7FD8" w:rsidP="006F7FD8">
          <w:pPr>
            <w:pStyle w:val="1A955AA8C0774113903A06123779EBE33"/>
          </w:pPr>
          <w:r w:rsidRPr="00B409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42BDE49EB4BD3A3D92EBD1511D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E6BCE-DB51-4111-B626-0A9D854FD611}"/>
      </w:docPartPr>
      <w:docPartBody>
        <w:p w:rsidR="00190B00" w:rsidRDefault="006F7FD8" w:rsidP="006F7FD8">
          <w:pPr>
            <w:pStyle w:val="EEF42BDE49EB4BD3A3D92EBD1511D6333"/>
          </w:pPr>
          <w:r w:rsidRPr="008241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B44D9B6A97407789C99D8B57888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FD3AD-8CBA-4BEE-84F6-F1EAD5840F4F}"/>
      </w:docPartPr>
      <w:docPartBody>
        <w:p w:rsidR="003D3C3B" w:rsidRDefault="006F7FD8" w:rsidP="006F7FD8">
          <w:pPr>
            <w:pStyle w:val="FAB44D9B6A97407789C99D8B57888D1D2"/>
          </w:pPr>
          <w:r w:rsidRPr="00A351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C89EE5D4D44E86AB99CF4553A46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2C9E1-6FB9-4196-A25A-BF15EAD5659D}"/>
      </w:docPartPr>
      <w:docPartBody>
        <w:p w:rsidR="003D3C3B" w:rsidRDefault="006F7FD8" w:rsidP="006F7FD8">
          <w:pPr>
            <w:pStyle w:val="D3C89EE5D4D44E86AB99CF4553A468B32"/>
          </w:pPr>
          <w:r w:rsidRPr="005F03FC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2F109016AE6D4B9A9ACFD16837940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719D4-4C9A-4E6C-BC22-F9F2D780DCEE}"/>
      </w:docPartPr>
      <w:docPartBody>
        <w:p w:rsidR="003D3C3B" w:rsidRDefault="006F7FD8" w:rsidP="006F7FD8">
          <w:pPr>
            <w:pStyle w:val="2F109016AE6D4B9A9ACFD168379400FF2"/>
          </w:pPr>
          <w:r w:rsidRPr="005F03FC">
            <w:rPr>
              <w:rStyle w:val="PlaceholderText"/>
            </w:rPr>
            <w:t>Choose an item.</w:t>
          </w:r>
        </w:p>
      </w:docPartBody>
    </w:docPart>
    <w:docPart>
      <w:docPartPr>
        <w:name w:val="22A3E841B9944DFBA0925D5AC6ED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1E0CD-D64D-48F7-B81A-F8B1BDE036A7}"/>
      </w:docPartPr>
      <w:docPartBody>
        <w:p w:rsidR="003D3C3B" w:rsidRDefault="006F7FD8" w:rsidP="006F7FD8">
          <w:pPr>
            <w:pStyle w:val="22A3E841B9944DFBA0925D5AC6ED1CE62"/>
          </w:pPr>
          <w:r w:rsidRPr="006D7213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B441E6B66E2948838958E6FAF40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C9101-6B50-4423-8F64-59F55EF7EA4C}"/>
      </w:docPartPr>
      <w:docPartBody>
        <w:p w:rsidR="00C33388" w:rsidRDefault="006F7FD8" w:rsidP="006F7FD8">
          <w:pPr>
            <w:pStyle w:val="B441E6B66E2948838958E6FAF40F95E61"/>
          </w:pPr>
          <w:r w:rsidRPr="005F03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BA7289D724AF793A1FF9F702AF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B4C37-5AAB-4A71-B619-7FE8C691A031}"/>
      </w:docPartPr>
      <w:docPartBody>
        <w:p w:rsidR="00C33388" w:rsidRDefault="006F7FD8" w:rsidP="006F7FD8">
          <w:pPr>
            <w:pStyle w:val="F82BA7289D724AF793A1FF9F702AF1C11"/>
          </w:pPr>
          <w:r w:rsidRPr="00B834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46"/>
    <w:rsid w:val="00076B9D"/>
    <w:rsid w:val="00190B00"/>
    <w:rsid w:val="002F0C46"/>
    <w:rsid w:val="003D3C3B"/>
    <w:rsid w:val="00407217"/>
    <w:rsid w:val="0048102A"/>
    <w:rsid w:val="005543CD"/>
    <w:rsid w:val="006F7FD8"/>
    <w:rsid w:val="00874207"/>
    <w:rsid w:val="00AA0086"/>
    <w:rsid w:val="00AE4517"/>
    <w:rsid w:val="00BF1639"/>
    <w:rsid w:val="00C33388"/>
    <w:rsid w:val="00D111CB"/>
    <w:rsid w:val="00D3210A"/>
    <w:rsid w:val="00EA6946"/>
    <w:rsid w:val="00F0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7FD8"/>
    <w:rPr>
      <w:color w:val="808080"/>
    </w:rPr>
  </w:style>
  <w:style w:type="paragraph" w:customStyle="1" w:styleId="FAB44D9B6A97407789C99D8B57888D1D2">
    <w:name w:val="FAB44D9B6A97407789C99D8B57888D1D2"/>
    <w:rsid w:val="006F7FD8"/>
    <w:pPr>
      <w:keepNext/>
      <w:keepLines/>
      <w:spacing w:after="140" w:line="260" w:lineRule="atLeast"/>
      <w:outlineLvl w:val="1"/>
    </w:pPr>
    <w:rPr>
      <w:rFonts w:asciiTheme="majorHAnsi" w:eastAsiaTheme="majorEastAsia" w:hAnsiTheme="majorHAnsi" w:cstheme="majorBidi"/>
      <w:b/>
      <w:color w:val="262626" w:themeColor="text1" w:themeTint="D9"/>
      <w:szCs w:val="28"/>
      <w:lang w:val="sv-SE"/>
    </w:rPr>
  </w:style>
  <w:style w:type="paragraph" w:customStyle="1" w:styleId="D3C89EE5D4D44E86AB99CF4553A468B32">
    <w:name w:val="D3C89EE5D4D44E86AB99CF4553A468B32"/>
    <w:rsid w:val="006F7FD8"/>
    <w:pPr>
      <w:spacing w:after="260" w:line="260" w:lineRule="atLeast"/>
    </w:pPr>
    <w:rPr>
      <w:lang w:val="sv-SE"/>
    </w:rPr>
  </w:style>
  <w:style w:type="paragraph" w:customStyle="1" w:styleId="B441E6B66E2948838958E6FAF40F95E61">
    <w:name w:val="B441E6B66E2948838958E6FAF40F95E61"/>
    <w:rsid w:val="006F7FD8"/>
    <w:pPr>
      <w:spacing w:after="260" w:line="260" w:lineRule="atLeast"/>
    </w:pPr>
    <w:rPr>
      <w:lang w:val="sv-SE"/>
    </w:rPr>
  </w:style>
  <w:style w:type="paragraph" w:customStyle="1" w:styleId="2F109016AE6D4B9A9ACFD168379400FF2">
    <w:name w:val="2F109016AE6D4B9A9ACFD168379400FF2"/>
    <w:rsid w:val="006F7FD8"/>
    <w:pPr>
      <w:spacing w:after="260" w:line="260" w:lineRule="atLeast"/>
    </w:pPr>
    <w:rPr>
      <w:lang w:val="sv-SE"/>
    </w:rPr>
  </w:style>
  <w:style w:type="paragraph" w:customStyle="1" w:styleId="E16F87868F4F45F9B685F5DDDFAC2FFE4">
    <w:name w:val="E16F87868F4F45F9B685F5DDDFAC2FFE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F28EDC996F564A2F8291E020381AC9254">
    <w:name w:val="F28EDC996F564A2F8291E020381AC925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6376164D13AF407BAD09BC6DD771CC044">
    <w:name w:val="6376164D13AF407BAD09BC6DD771CC04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339ED3930F044F6CAC9155B5979F03D84">
    <w:name w:val="339ED3930F044F6CAC9155B5979F03D84"/>
    <w:rsid w:val="006F7FD8"/>
    <w:pPr>
      <w:spacing w:after="260" w:line="260" w:lineRule="atLeast"/>
      <w:ind w:left="720"/>
      <w:contextualSpacing/>
    </w:pPr>
    <w:rPr>
      <w:lang w:val="sv-SE"/>
    </w:rPr>
  </w:style>
  <w:style w:type="paragraph" w:customStyle="1" w:styleId="B0A67880ECD74F77873467736AA0D5C63">
    <w:name w:val="B0A67880ECD74F77873467736AA0D5C63"/>
    <w:rsid w:val="006F7FD8"/>
    <w:pPr>
      <w:spacing w:after="260" w:line="260" w:lineRule="atLeast"/>
    </w:pPr>
    <w:rPr>
      <w:lang w:val="sv-SE"/>
    </w:rPr>
  </w:style>
  <w:style w:type="paragraph" w:customStyle="1" w:styleId="98B7E3A9AE914B0194B70FBA8729A32A3">
    <w:name w:val="98B7E3A9AE914B0194B70FBA8729A32A3"/>
    <w:rsid w:val="006F7FD8"/>
    <w:pPr>
      <w:spacing w:after="260" w:line="260" w:lineRule="atLeast"/>
    </w:pPr>
    <w:rPr>
      <w:lang w:val="sv-SE"/>
    </w:rPr>
  </w:style>
  <w:style w:type="paragraph" w:customStyle="1" w:styleId="EEF42BDE49EB4BD3A3D92EBD1511D6333">
    <w:name w:val="EEF42BDE49EB4BD3A3D92EBD1511D6333"/>
    <w:rsid w:val="006F7FD8"/>
    <w:pPr>
      <w:spacing w:after="260" w:line="260" w:lineRule="atLeast"/>
    </w:pPr>
    <w:rPr>
      <w:lang w:val="sv-SE"/>
    </w:rPr>
  </w:style>
  <w:style w:type="paragraph" w:customStyle="1" w:styleId="1A955AA8C0774113903A06123779EBE33">
    <w:name w:val="1A955AA8C0774113903A06123779EBE33"/>
    <w:rsid w:val="006F7FD8"/>
    <w:pPr>
      <w:spacing w:after="260" w:line="260" w:lineRule="atLeast"/>
    </w:pPr>
    <w:rPr>
      <w:lang w:val="sv-SE"/>
    </w:rPr>
  </w:style>
  <w:style w:type="paragraph" w:customStyle="1" w:styleId="F82BA7289D724AF793A1FF9F702AF1C11">
    <w:name w:val="F82BA7289D724AF793A1FF9F702AF1C11"/>
    <w:rsid w:val="006F7FD8"/>
    <w:pPr>
      <w:spacing w:after="260" w:line="260" w:lineRule="atLeast"/>
    </w:pPr>
    <w:rPr>
      <w:lang w:val="sv-SE"/>
    </w:rPr>
  </w:style>
  <w:style w:type="paragraph" w:customStyle="1" w:styleId="22A3E841B9944DFBA0925D5AC6ED1CE62">
    <w:name w:val="22A3E841B9944DFBA0925D5AC6ED1CE62"/>
    <w:rsid w:val="006F7FD8"/>
    <w:pPr>
      <w:tabs>
        <w:tab w:val="left" w:pos="4139"/>
        <w:tab w:val="left" w:pos="6010"/>
        <w:tab w:val="right" w:pos="9072"/>
      </w:tabs>
      <w:spacing w:after="0" w:line="240" w:lineRule="auto"/>
    </w:pPr>
    <w:rPr>
      <w:lang w:val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tockholms Universitet">
      <a:dk1>
        <a:srgbClr val="000000"/>
      </a:dk1>
      <a:lt1>
        <a:srgbClr val="FFFFFF"/>
      </a:lt1>
      <a:dk2>
        <a:srgbClr val="002F5F"/>
      </a:dk2>
      <a:lt2>
        <a:srgbClr val="808080"/>
      </a:lt2>
      <a:accent1>
        <a:srgbClr val="A3A86B"/>
      </a:accent1>
      <a:accent2>
        <a:srgbClr val="ACDEE6"/>
      </a:accent2>
      <a:accent3>
        <a:srgbClr val="9BB2CE"/>
      </a:accent3>
      <a:accent4>
        <a:srgbClr val="D95E00"/>
      </a:accent4>
      <a:accent5>
        <a:srgbClr val="DADCC3"/>
      </a:accent5>
      <a:accent6>
        <a:srgbClr val="FF9B4F"/>
      </a:accent6>
      <a:hlink>
        <a:srgbClr val="0000FF"/>
      </a:hlink>
      <a:folHlink>
        <a:srgbClr val="800080"/>
      </a:folHlink>
    </a:clrScheme>
    <a:fontScheme name="Stockholms Universitet">
      <a:majorFont>
        <a:latin typeface="Verdan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1674-CD3B-49ED-A9D8-D34B669B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PM.dotm</Template>
  <TotalTime>0</TotalTime>
  <Pages>4</Pages>
  <Words>773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Chaveroche</dc:creator>
  <cp:keywords/>
  <dc:description/>
  <cp:lastModifiedBy>Filippa Koskelainen</cp:lastModifiedBy>
  <cp:revision>2</cp:revision>
  <cp:lastPrinted>2022-03-30T06:39:00Z</cp:lastPrinted>
  <dcterms:created xsi:type="dcterms:W3CDTF">2024-01-10T13:28:00Z</dcterms:created>
  <dcterms:modified xsi:type="dcterms:W3CDTF">2024-01-10T13:28:00Z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