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1F2D3" w14:textId="46DB24F4" w:rsidR="003159BA" w:rsidRDefault="00F90D1B" w:rsidP="00F90D1B">
      <w:pPr>
        <w:tabs>
          <w:tab w:val="left" w:pos="8235"/>
        </w:tabs>
      </w:pPr>
      <w:r>
        <w:tab/>
      </w:r>
    </w:p>
    <w:p w14:paraId="4BBD6351" w14:textId="77777777" w:rsidR="009160F1" w:rsidRDefault="009160F1"/>
    <w:p w14:paraId="4E46749A" w14:textId="5FF83B0A" w:rsidR="002D2BF0" w:rsidRPr="001D3530" w:rsidRDefault="009160F1" w:rsidP="00396F5B">
      <w:pPr>
        <w:pStyle w:val="Heading1"/>
        <w:spacing w:before="600" w:after="600"/>
        <w:rPr>
          <w:lang w:val="en-US"/>
        </w:rPr>
      </w:pPr>
      <w:r w:rsidRPr="003B1CC2">
        <w:rPr>
          <w:lang w:val="en-US"/>
        </w:rPr>
        <w:t xml:space="preserve">Application for </w:t>
      </w:r>
      <w:r w:rsidR="00C56A8F">
        <w:rPr>
          <w:lang w:val="en-US"/>
        </w:rPr>
        <w:t>leave of absence</w:t>
      </w:r>
      <w:r w:rsidR="001D3530">
        <w:rPr>
          <w:lang w:val="en-US"/>
        </w:rPr>
        <w:t>: Master’s programme in Public Health Sciences</w:t>
      </w:r>
    </w:p>
    <w:tbl>
      <w:tblPr>
        <w:tblStyle w:val="TableGrid"/>
        <w:tblW w:w="0" w:type="auto"/>
        <w:tblLook w:val="04A0" w:firstRow="1" w:lastRow="0" w:firstColumn="1" w:lastColumn="0" w:noHBand="0" w:noVBand="1"/>
      </w:tblPr>
      <w:tblGrid>
        <w:gridCol w:w="5665"/>
        <w:gridCol w:w="3397"/>
      </w:tblGrid>
      <w:tr w:rsidR="00B3541E" w:rsidRPr="008915BF" w14:paraId="1C0D8BC7" w14:textId="77777777" w:rsidTr="00B3541E">
        <w:trPr>
          <w:cnfStyle w:val="100000000000" w:firstRow="1" w:lastRow="0" w:firstColumn="0" w:lastColumn="0" w:oddVBand="0" w:evenVBand="0" w:oddHBand="0" w:evenHBand="0" w:firstRowFirstColumn="0" w:firstRowLastColumn="0" w:lastRowFirstColumn="0" w:lastRowLastColumn="0"/>
        </w:trPr>
        <w:tc>
          <w:tcPr>
            <w:tcW w:w="5665" w:type="dxa"/>
          </w:tcPr>
          <w:p w14:paraId="7FF40A4A" w14:textId="7023890F" w:rsidR="00B3541E" w:rsidRPr="00B35256" w:rsidRDefault="001D3530">
            <w:pPr>
              <w:rPr>
                <w:rFonts w:cstheme="majorHAnsi"/>
                <w:sz w:val="22"/>
                <w:lang w:val="en-US"/>
              </w:rPr>
            </w:pPr>
            <w:bookmarkStart w:id="0" w:name="_Hlk120197348"/>
            <w:r w:rsidRPr="00B35256">
              <w:rPr>
                <w:rFonts w:cstheme="majorHAnsi"/>
                <w:b w:val="0"/>
                <w:sz w:val="22"/>
                <w:lang w:val="en-US"/>
              </w:rPr>
              <w:t>Applicant’s n</w:t>
            </w:r>
            <w:r w:rsidR="00B3541E" w:rsidRPr="00B35256">
              <w:rPr>
                <w:rFonts w:cstheme="majorHAnsi"/>
                <w:b w:val="0"/>
                <w:sz w:val="22"/>
                <w:lang w:val="en-US"/>
              </w:rPr>
              <w:t>ame:</w:t>
            </w:r>
            <w:r w:rsidR="00E52BCE" w:rsidRPr="00B35256">
              <w:rPr>
                <w:rFonts w:cstheme="majorHAnsi"/>
                <w:b w:val="0"/>
                <w:sz w:val="22"/>
                <w:lang w:val="en-US"/>
              </w:rPr>
              <w:br/>
            </w:r>
            <w:sdt>
              <w:sdtPr>
                <w:rPr>
                  <w:rFonts w:cstheme="majorHAnsi"/>
                </w:rPr>
                <w:id w:val="1109941440"/>
                <w:placeholder>
                  <w:docPart w:val="DefaultPlaceholder_-1854013440"/>
                </w:placeholder>
                <w:showingPlcHdr/>
                <w:text/>
              </w:sdtPr>
              <w:sdtEndPr/>
              <w:sdtContent>
                <w:r w:rsidR="00E52BCE" w:rsidRPr="00B35256">
                  <w:rPr>
                    <w:rStyle w:val="PlaceholderText"/>
                    <w:b w:val="0"/>
                    <w:sz w:val="22"/>
                    <w:lang w:val="en-US"/>
                  </w:rPr>
                  <w:t>Click or tap here to enter text.</w:t>
                </w:r>
              </w:sdtContent>
            </w:sdt>
          </w:p>
        </w:tc>
        <w:tc>
          <w:tcPr>
            <w:tcW w:w="3397" w:type="dxa"/>
          </w:tcPr>
          <w:p w14:paraId="503BAAA0" w14:textId="77777777" w:rsidR="00B3541E" w:rsidRPr="00B35256" w:rsidRDefault="00412BCC">
            <w:pPr>
              <w:rPr>
                <w:rFonts w:cstheme="majorHAnsi"/>
                <w:b w:val="0"/>
                <w:sz w:val="22"/>
                <w:lang w:val="en-US"/>
              </w:rPr>
            </w:pPr>
            <w:r w:rsidRPr="00B35256">
              <w:rPr>
                <w:rFonts w:cstheme="majorHAnsi"/>
                <w:b w:val="0"/>
                <w:sz w:val="22"/>
                <w:lang w:val="en-US"/>
              </w:rPr>
              <w:t>Personal identity number</w:t>
            </w:r>
            <w:r w:rsidR="00B3541E" w:rsidRPr="00B35256">
              <w:rPr>
                <w:rFonts w:cstheme="majorHAnsi"/>
                <w:b w:val="0"/>
                <w:sz w:val="22"/>
                <w:lang w:val="en-US"/>
              </w:rPr>
              <w:t>:</w:t>
            </w:r>
            <w:r w:rsidR="00E52BCE" w:rsidRPr="00B35256">
              <w:rPr>
                <w:rFonts w:cstheme="majorHAnsi"/>
                <w:b w:val="0"/>
                <w:sz w:val="22"/>
                <w:lang w:val="en-US"/>
              </w:rPr>
              <w:br/>
            </w:r>
            <w:sdt>
              <w:sdtPr>
                <w:rPr>
                  <w:rFonts w:cstheme="majorHAnsi"/>
                </w:rPr>
                <w:id w:val="1736131558"/>
                <w:placeholder>
                  <w:docPart w:val="DefaultPlaceholder_-1854013440"/>
                </w:placeholder>
                <w:showingPlcHdr/>
                <w:text/>
              </w:sdtPr>
              <w:sdtEndPr/>
              <w:sdtContent>
                <w:r w:rsidR="00E52BCE" w:rsidRPr="00B35256">
                  <w:rPr>
                    <w:rStyle w:val="PlaceholderText"/>
                    <w:b w:val="0"/>
                    <w:sz w:val="22"/>
                    <w:lang w:val="en-US"/>
                  </w:rPr>
                  <w:t>Click or tap here to enter text.</w:t>
                </w:r>
              </w:sdtContent>
            </w:sdt>
          </w:p>
        </w:tc>
      </w:tr>
      <w:tr w:rsidR="001D3530" w:rsidRPr="008915BF" w14:paraId="20D41596" w14:textId="77777777" w:rsidTr="001D3530">
        <w:tc>
          <w:tcPr>
            <w:tcW w:w="5665" w:type="dxa"/>
          </w:tcPr>
          <w:p w14:paraId="1112E0C1" w14:textId="0DED9DEC" w:rsidR="001D3530" w:rsidRPr="00B35256" w:rsidRDefault="001D3530" w:rsidP="00A164EB">
            <w:pPr>
              <w:rPr>
                <w:rFonts w:cstheme="majorHAnsi"/>
                <w:sz w:val="22"/>
                <w:lang w:val="en-US"/>
              </w:rPr>
            </w:pPr>
            <w:r w:rsidRPr="00B35256">
              <w:rPr>
                <w:rFonts w:cstheme="majorHAnsi"/>
                <w:sz w:val="22"/>
                <w:lang w:val="en-US"/>
              </w:rPr>
              <w:t>Email:</w:t>
            </w:r>
            <w:r w:rsidRPr="00B35256">
              <w:rPr>
                <w:rFonts w:cstheme="majorHAnsi"/>
                <w:sz w:val="22"/>
                <w:lang w:val="en-US"/>
              </w:rPr>
              <w:br/>
            </w:r>
            <w:sdt>
              <w:sdtPr>
                <w:rPr>
                  <w:rFonts w:cstheme="majorHAnsi"/>
                </w:rPr>
                <w:id w:val="2036538684"/>
                <w:placeholder>
                  <w:docPart w:val="57250013DF024A9196BA410C1453D1E6"/>
                </w:placeholder>
                <w:showingPlcHdr/>
                <w:text/>
              </w:sdtPr>
              <w:sdtEndPr/>
              <w:sdtContent>
                <w:r w:rsidRPr="00B35256">
                  <w:rPr>
                    <w:rStyle w:val="PlaceholderText"/>
                    <w:sz w:val="22"/>
                    <w:lang w:val="en-US"/>
                  </w:rPr>
                  <w:t>Click or tap here to enter text.</w:t>
                </w:r>
              </w:sdtContent>
            </w:sdt>
          </w:p>
        </w:tc>
        <w:tc>
          <w:tcPr>
            <w:tcW w:w="3397" w:type="dxa"/>
          </w:tcPr>
          <w:p w14:paraId="1C451219" w14:textId="48837143" w:rsidR="001D3530" w:rsidRPr="00B35256" w:rsidRDefault="001D3530" w:rsidP="00A164EB">
            <w:pPr>
              <w:rPr>
                <w:rFonts w:cstheme="majorHAnsi"/>
                <w:b/>
                <w:sz w:val="22"/>
                <w:lang w:val="en-US"/>
              </w:rPr>
            </w:pPr>
            <w:r w:rsidRPr="00B35256">
              <w:rPr>
                <w:rFonts w:cstheme="majorHAnsi"/>
                <w:sz w:val="22"/>
                <w:lang w:val="en-US"/>
              </w:rPr>
              <w:t>Telephone:</w:t>
            </w:r>
            <w:r w:rsidRPr="00B35256">
              <w:rPr>
                <w:rFonts w:cstheme="majorHAnsi"/>
                <w:sz w:val="22"/>
                <w:lang w:val="en-US"/>
              </w:rPr>
              <w:br/>
            </w:r>
            <w:sdt>
              <w:sdtPr>
                <w:rPr>
                  <w:rFonts w:cstheme="majorHAnsi"/>
                </w:rPr>
                <w:id w:val="-843622481"/>
                <w:placeholder>
                  <w:docPart w:val="57250013DF024A9196BA410C1453D1E6"/>
                </w:placeholder>
                <w:showingPlcHdr/>
                <w:text/>
              </w:sdtPr>
              <w:sdtEndPr/>
              <w:sdtContent>
                <w:r w:rsidRPr="00B35256">
                  <w:rPr>
                    <w:rStyle w:val="PlaceholderText"/>
                    <w:sz w:val="22"/>
                    <w:lang w:val="en-US"/>
                  </w:rPr>
                  <w:t>Click or tap here to enter text.</w:t>
                </w:r>
              </w:sdtContent>
            </w:sdt>
          </w:p>
        </w:tc>
      </w:tr>
    </w:tbl>
    <w:bookmarkEnd w:id="0"/>
    <w:p w14:paraId="73C90F46" w14:textId="027BB37A" w:rsidR="001D3530" w:rsidRPr="00B35256" w:rsidRDefault="001200DD" w:rsidP="00470E05">
      <w:pPr>
        <w:pStyle w:val="Heading2"/>
        <w:spacing w:before="360"/>
        <w:rPr>
          <w:b w:val="0"/>
          <w:lang w:val="en-US"/>
        </w:rPr>
      </w:pPr>
      <w:r>
        <w:rPr>
          <w:b w:val="0"/>
          <w:lang w:val="en-US"/>
        </w:rPr>
        <w:t>I hereby apply for a leave of absence from studies during the following period</w:t>
      </w:r>
      <w:r w:rsidR="001D3530" w:rsidRPr="00B35256">
        <w:rPr>
          <w:b w:val="0"/>
          <w:lang w:val="en-US"/>
        </w:rPr>
        <w:t>:</w:t>
      </w:r>
    </w:p>
    <w:tbl>
      <w:tblPr>
        <w:tblStyle w:val="TableGrid"/>
        <w:tblW w:w="0" w:type="auto"/>
        <w:tblLook w:val="04A0" w:firstRow="1" w:lastRow="0" w:firstColumn="1" w:lastColumn="0" w:noHBand="0" w:noVBand="1"/>
      </w:tblPr>
      <w:tblGrid>
        <w:gridCol w:w="2972"/>
        <w:gridCol w:w="1701"/>
        <w:gridCol w:w="4389"/>
      </w:tblGrid>
      <w:tr w:rsidR="005A6E6C" w:rsidRPr="008915BF" w14:paraId="6DA485D8" w14:textId="77777777" w:rsidTr="001200DD">
        <w:trPr>
          <w:cnfStyle w:val="100000000000" w:firstRow="1" w:lastRow="0" w:firstColumn="0" w:lastColumn="0" w:oddVBand="0" w:evenVBand="0" w:oddHBand="0" w:evenHBand="0" w:firstRowFirstColumn="0" w:firstRowLastColumn="0" w:lastRowFirstColumn="0" w:lastRowLastColumn="0"/>
        </w:trPr>
        <w:tc>
          <w:tcPr>
            <w:tcW w:w="4673" w:type="dxa"/>
            <w:gridSpan w:val="2"/>
          </w:tcPr>
          <w:p w14:paraId="4EB807FD" w14:textId="195A9BA8" w:rsidR="00972866" w:rsidRPr="00B35256" w:rsidRDefault="001200DD">
            <w:pPr>
              <w:rPr>
                <w:rFonts w:cstheme="majorHAnsi"/>
                <w:sz w:val="22"/>
                <w:lang w:val="en-US"/>
              </w:rPr>
            </w:pPr>
            <w:bookmarkStart w:id="1" w:name="_Hlk120197468"/>
            <w:r>
              <w:rPr>
                <w:rFonts w:cstheme="majorHAnsi"/>
                <w:b w:val="0"/>
                <w:sz w:val="22"/>
                <w:lang w:val="en-US"/>
              </w:rPr>
              <w:t>Starting date</w:t>
            </w:r>
            <w:r w:rsidR="00972866" w:rsidRPr="00B35256">
              <w:rPr>
                <w:rFonts w:cstheme="majorHAnsi"/>
                <w:b w:val="0"/>
                <w:sz w:val="22"/>
                <w:lang w:val="en-US"/>
              </w:rPr>
              <w:t>:</w:t>
            </w:r>
            <w:r w:rsidR="00E52BCE" w:rsidRPr="00B35256">
              <w:rPr>
                <w:rFonts w:cstheme="majorHAnsi"/>
                <w:sz w:val="22"/>
                <w:lang w:val="en-US"/>
              </w:rPr>
              <w:br/>
            </w:r>
            <w:sdt>
              <w:sdtPr>
                <w:rPr>
                  <w:rFonts w:cstheme="majorHAnsi"/>
                </w:rPr>
                <w:id w:val="654189765"/>
                <w:placeholder>
                  <w:docPart w:val="DefaultPlaceholder_-1854013440"/>
                </w:placeholder>
                <w:showingPlcHdr/>
                <w:text/>
              </w:sdtPr>
              <w:sdtEndPr/>
              <w:sdtContent>
                <w:r w:rsidR="00E52BCE" w:rsidRPr="00B35256">
                  <w:rPr>
                    <w:rStyle w:val="PlaceholderText"/>
                    <w:b w:val="0"/>
                    <w:sz w:val="22"/>
                    <w:lang w:val="en-US"/>
                  </w:rPr>
                  <w:t>Click or tap here to enter text.</w:t>
                </w:r>
              </w:sdtContent>
            </w:sdt>
          </w:p>
        </w:tc>
        <w:tc>
          <w:tcPr>
            <w:tcW w:w="4389" w:type="dxa"/>
          </w:tcPr>
          <w:p w14:paraId="051765AE" w14:textId="57E1003E" w:rsidR="005A6E6C" w:rsidRPr="00B35256" w:rsidRDefault="001200DD">
            <w:pPr>
              <w:rPr>
                <w:rFonts w:cstheme="majorHAnsi"/>
                <w:sz w:val="22"/>
                <w:lang w:val="en-US"/>
              </w:rPr>
            </w:pPr>
            <w:r>
              <w:rPr>
                <w:rFonts w:cstheme="majorHAnsi"/>
                <w:b w:val="0"/>
                <w:sz w:val="22"/>
                <w:lang w:val="en-US"/>
              </w:rPr>
              <w:t>Return date</w:t>
            </w:r>
            <w:r w:rsidR="00972866" w:rsidRPr="00B35256">
              <w:rPr>
                <w:rFonts w:cstheme="majorHAnsi"/>
                <w:b w:val="0"/>
                <w:sz w:val="22"/>
                <w:lang w:val="en-US"/>
              </w:rPr>
              <w:t>:</w:t>
            </w:r>
            <w:r w:rsidR="00E52BCE" w:rsidRPr="00B35256">
              <w:rPr>
                <w:rFonts w:cstheme="majorHAnsi"/>
                <w:sz w:val="22"/>
                <w:lang w:val="en-US"/>
              </w:rPr>
              <w:br/>
            </w:r>
            <w:sdt>
              <w:sdtPr>
                <w:rPr>
                  <w:rFonts w:cstheme="majorHAnsi"/>
                </w:rPr>
                <w:id w:val="-496034372"/>
                <w:placeholder>
                  <w:docPart w:val="DefaultPlaceholder_-1854013440"/>
                </w:placeholder>
                <w:showingPlcHdr/>
                <w:text/>
              </w:sdtPr>
              <w:sdtEndPr/>
              <w:sdtContent>
                <w:r w:rsidR="00E52BCE" w:rsidRPr="00B35256">
                  <w:rPr>
                    <w:rStyle w:val="PlaceholderText"/>
                    <w:b w:val="0"/>
                    <w:sz w:val="22"/>
                    <w:lang w:val="en-US"/>
                  </w:rPr>
                  <w:t>Click or tap here to enter text.</w:t>
                </w:r>
              </w:sdtContent>
            </w:sdt>
          </w:p>
        </w:tc>
      </w:tr>
      <w:bookmarkEnd w:id="1"/>
      <w:tr w:rsidR="005A6E6C" w:rsidRPr="008915BF" w14:paraId="7E9FA378" w14:textId="77777777" w:rsidTr="00B1619B">
        <w:tc>
          <w:tcPr>
            <w:tcW w:w="9062" w:type="dxa"/>
            <w:gridSpan w:val="3"/>
          </w:tcPr>
          <w:p w14:paraId="5BAFB42A" w14:textId="1A708952" w:rsidR="005A6E6C" w:rsidRPr="00B35256" w:rsidRDefault="001200DD">
            <w:pPr>
              <w:rPr>
                <w:rFonts w:cstheme="majorHAnsi"/>
                <w:sz w:val="22"/>
                <w:lang w:val="en-US"/>
              </w:rPr>
            </w:pPr>
            <w:r>
              <w:rPr>
                <w:rFonts w:cstheme="majorHAnsi"/>
                <w:sz w:val="22"/>
                <w:lang w:val="en-US"/>
              </w:rPr>
              <w:t>My reasons for a leave of studies are… (must be documented)</w:t>
            </w:r>
            <w:r w:rsidR="00972866" w:rsidRPr="00B35256">
              <w:rPr>
                <w:rFonts w:cstheme="majorHAnsi"/>
                <w:sz w:val="22"/>
                <w:lang w:val="en-US"/>
              </w:rPr>
              <w:t>:</w:t>
            </w:r>
            <w:r w:rsidR="00E52BCE" w:rsidRPr="00B35256">
              <w:rPr>
                <w:rFonts w:cstheme="majorHAnsi"/>
                <w:sz w:val="22"/>
                <w:lang w:val="en-US"/>
              </w:rPr>
              <w:br/>
            </w:r>
            <w:sdt>
              <w:sdtPr>
                <w:rPr>
                  <w:rFonts w:cstheme="majorHAnsi"/>
                </w:rPr>
                <w:id w:val="-1806221343"/>
                <w:placeholder>
                  <w:docPart w:val="DefaultPlaceholder_-1854013440"/>
                </w:placeholder>
                <w:showingPlcHdr/>
                <w:text/>
              </w:sdtPr>
              <w:sdtEndPr/>
              <w:sdtContent>
                <w:r w:rsidR="00E52BCE" w:rsidRPr="00B35256">
                  <w:rPr>
                    <w:rStyle w:val="PlaceholderText"/>
                    <w:sz w:val="22"/>
                    <w:lang w:val="en-US"/>
                  </w:rPr>
                  <w:t>Click or tap here to enter text.</w:t>
                </w:r>
              </w:sdtContent>
            </w:sdt>
          </w:p>
        </w:tc>
      </w:tr>
      <w:tr w:rsidR="001200DD" w:rsidRPr="008915BF" w14:paraId="4A571623" w14:textId="77777777" w:rsidTr="001200DD">
        <w:tc>
          <w:tcPr>
            <w:tcW w:w="2972" w:type="dxa"/>
          </w:tcPr>
          <w:p w14:paraId="127FD1DA" w14:textId="4F2C1AC7" w:rsidR="001200DD" w:rsidRPr="001200DD" w:rsidRDefault="001200DD">
            <w:pPr>
              <w:rPr>
                <w:rFonts w:cstheme="majorHAnsi"/>
                <w:sz w:val="22"/>
                <w:lang w:val="en-US"/>
              </w:rPr>
            </w:pPr>
            <w:r w:rsidRPr="001200DD">
              <w:rPr>
                <w:rFonts w:cstheme="majorHAnsi"/>
                <w:sz w:val="22"/>
                <w:lang w:val="en-US"/>
              </w:rPr>
              <w:t>Date of application:</w:t>
            </w:r>
            <w:r w:rsidRPr="001200DD">
              <w:rPr>
                <w:rFonts w:cstheme="majorHAnsi"/>
                <w:sz w:val="22"/>
                <w:lang w:val="en-US"/>
              </w:rPr>
              <w:br/>
            </w:r>
            <w:sdt>
              <w:sdtPr>
                <w:rPr>
                  <w:rFonts w:cstheme="majorHAnsi"/>
                  <w:lang w:val="en-US"/>
                </w:rPr>
                <w:id w:val="1627188621"/>
                <w:placeholder>
                  <w:docPart w:val="DefaultPlaceholder_-1854013440"/>
                </w:placeholder>
                <w:showingPlcHdr/>
                <w:text/>
              </w:sdtPr>
              <w:sdtEndPr/>
              <w:sdtContent>
                <w:r w:rsidRPr="001200DD">
                  <w:rPr>
                    <w:rStyle w:val="PlaceholderText"/>
                    <w:sz w:val="22"/>
                    <w:lang w:val="en-US"/>
                  </w:rPr>
                  <w:t>Click or tap here to enter text.</w:t>
                </w:r>
              </w:sdtContent>
            </w:sdt>
          </w:p>
        </w:tc>
        <w:tc>
          <w:tcPr>
            <w:tcW w:w="6090" w:type="dxa"/>
            <w:gridSpan w:val="2"/>
          </w:tcPr>
          <w:p w14:paraId="3B586CEA" w14:textId="2F8BD564" w:rsidR="001200DD" w:rsidRPr="001200DD" w:rsidRDefault="00470E05">
            <w:pPr>
              <w:rPr>
                <w:rFonts w:cstheme="majorHAnsi"/>
                <w:sz w:val="22"/>
                <w:lang w:val="en-US"/>
              </w:rPr>
            </w:pPr>
            <w:r>
              <w:rPr>
                <w:rFonts w:cstheme="majorHAnsi"/>
                <w:sz w:val="22"/>
                <w:lang w:val="en-US"/>
              </w:rPr>
              <w:t xml:space="preserve"> </w:t>
            </w:r>
            <w:sdt>
              <w:sdtPr>
                <w:rPr>
                  <w:rFonts w:cstheme="majorHAnsi"/>
                  <w:lang w:val="en-US"/>
                </w:rPr>
                <w:id w:val="1408656156"/>
                <w14:checkbox>
                  <w14:checked w14:val="0"/>
                  <w14:checkedState w14:val="2612" w14:font="MS Gothic"/>
                  <w14:uncheckedState w14:val="2610" w14:font="MS Gothic"/>
                </w14:checkbox>
              </w:sdtPr>
              <w:sdtEndPr/>
              <w:sdtContent>
                <w:r>
                  <w:rPr>
                    <w:rFonts w:ascii="MS Gothic" w:eastAsia="MS Gothic" w:hAnsi="MS Gothic" w:cstheme="majorHAnsi" w:hint="eastAsia"/>
                    <w:sz w:val="22"/>
                    <w:lang w:val="en-US"/>
                  </w:rPr>
                  <w:t>☐</w:t>
                </w:r>
              </w:sdtContent>
            </w:sdt>
            <w:r>
              <w:rPr>
                <w:rFonts w:cstheme="majorHAnsi"/>
                <w:sz w:val="22"/>
                <w:lang w:val="en-US"/>
              </w:rPr>
              <w:t xml:space="preserve">  </w:t>
            </w:r>
            <w:r w:rsidR="001200DD">
              <w:rPr>
                <w:rFonts w:cstheme="majorHAnsi"/>
                <w:sz w:val="22"/>
                <w:lang w:val="en-US"/>
              </w:rPr>
              <w:t>I have read the information on page 2 and acknowledge my responsibilities as described.</w:t>
            </w:r>
          </w:p>
        </w:tc>
      </w:tr>
    </w:tbl>
    <w:p w14:paraId="0305B185" w14:textId="643CC3C3" w:rsidR="00867564" w:rsidRPr="00396F5B" w:rsidRDefault="00D0363D" w:rsidP="00396F5B">
      <w:pPr>
        <w:spacing w:before="360" w:after="480"/>
        <w:rPr>
          <w:rFonts w:asciiTheme="majorHAnsi" w:hAnsiTheme="majorHAnsi" w:cstheme="majorHAnsi"/>
          <w:lang w:val="en-US"/>
        </w:rPr>
      </w:pPr>
      <w:r w:rsidRPr="00396F5B">
        <w:rPr>
          <w:rFonts w:asciiTheme="majorHAnsi" w:hAnsiTheme="majorHAnsi" w:cstheme="majorHAnsi"/>
          <w:lang w:val="en-US"/>
        </w:rPr>
        <w:t xml:space="preserve">Please send your application </w:t>
      </w:r>
      <w:r w:rsidR="00470E05" w:rsidRPr="00396F5B">
        <w:rPr>
          <w:rFonts w:asciiTheme="majorHAnsi" w:hAnsiTheme="majorHAnsi" w:cstheme="majorHAnsi"/>
          <w:lang w:val="en-US"/>
        </w:rPr>
        <w:t xml:space="preserve">by email </w:t>
      </w:r>
      <w:r w:rsidRPr="00396F5B">
        <w:rPr>
          <w:rFonts w:asciiTheme="majorHAnsi" w:hAnsiTheme="majorHAnsi" w:cstheme="majorHAnsi"/>
          <w:lang w:val="en-US"/>
        </w:rPr>
        <w:t>to</w:t>
      </w:r>
      <w:r w:rsidR="00470E05" w:rsidRPr="00396F5B">
        <w:rPr>
          <w:rFonts w:asciiTheme="majorHAnsi" w:hAnsiTheme="majorHAnsi" w:cstheme="majorHAnsi"/>
          <w:lang w:val="en-US"/>
        </w:rPr>
        <w:t xml:space="preserve"> the Study Counsellor:</w:t>
      </w:r>
      <w:r w:rsidRPr="00396F5B">
        <w:rPr>
          <w:rFonts w:asciiTheme="majorHAnsi" w:hAnsiTheme="majorHAnsi" w:cstheme="majorHAnsi"/>
          <w:lang w:val="en-US"/>
        </w:rPr>
        <w:t xml:space="preserve"> </w:t>
      </w:r>
      <w:hyperlink r:id="rId8" w:history="1">
        <w:r w:rsidRPr="00396F5B">
          <w:rPr>
            <w:rStyle w:val="Hyperlink"/>
            <w:rFonts w:asciiTheme="majorHAnsi" w:hAnsiTheme="majorHAnsi" w:cstheme="majorHAnsi"/>
            <w:lang w:val="en-US"/>
          </w:rPr>
          <w:t>studievagledare.publichealth@su.se</w:t>
        </w:r>
      </w:hyperlink>
    </w:p>
    <w:p w14:paraId="4B135C2E" w14:textId="0E5606FF" w:rsidR="00470E05" w:rsidRPr="00396F5B" w:rsidRDefault="00470E05" w:rsidP="00396F5B">
      <w:pPr>
        <w:pStyle w:val="Heading2"/>
        <w:spacing w:before="360"/>
        <w:rPr>
          <w:b w:val="0"/>
          <w:lang w:val="en-US"/>
        </w:rPr>
      </w:pPr>
      <w:r w:rsidRPr="00396F5B">
        <w:rPr>
          <w:b w:val="0"/>
          <w:lang w:val="en-US"/>
        </w:rPr>
        <w:t>Decision (to be filled in by the Study Counsellor):</w:t>
      </w:r>
    </w:p>
    <w:tbl>
      <w:tblPr>
        <w:tblStyle w:val="TableGrid"/>
        <w:tblW w:w="0" w:type="auto"/>
        <w:shd w:val="clear" w:color="auto" w:fill="D6E0EB" w:themeFill="accent4" w:themeFillTint="66"/>
        <w:tblLook w:val="04A0" w:firstRow="1" w:lastRow="0" w:firstColumn="1" w:lastColumn="0" w:noHBand="0" w:noVBand="1"/>
      </w:tblPr>
      <w:tblGrid>
        <w:gridCol w:w="9062"/>
      </w:tblGrid>
      <w:tr w:rsidR="00F31C8E" w:rsidRPr="008915BF" w14:paraId="063F88E1" w14:textId="77777777" w:rsidTr="005F7408">
        <w:trPr>
          <w:cnfStyle w:val="100000000000" w:firstRow="1" w:lastRow="0" w:firstColumn="0" w:lastColumn="0" w:oddVBand="0" w:evenVBand="0" w:oddHBand="0" w:evenHBand="0" w:firstRowFirstColumn="0" w:firstRowLastColumn="0" w:lastRowFirstColumn="0" w:lastRowLastColumn="0"/>
          <w:trHeight w:val="1141"/>
        </w:trPr>
        <w:tc>
          <w:tcPr>
            <w:tcW w:w="9062" w:type="dxa"/>
            <w:shd w:val="clear" w:color="auto" w:fill="D6E0EB" w:themeFill="accent4" w:themeFillTint="66"/>
          </w:tcPr>
          <w:p w14:paraId="040A48FD" w14:textId="6D99CD70" w:rsidR="00396F5B" w:rsidRPr="00396F5B" w:rsidRDefault="00470E05">
            <w:pPr>
              <w:rPr>
                <w:rFonts w:ascii="Calibri" w:hAnsi="Calibri" w:cs="Calibri"/>
                <w:b w:val="0"/>
                <w:sz w:val="22"/>
                <w:lang w:val="en-US"/>
              </w:rPr>
            </w:pPr>
            <w:r w:rsidRPr="00396F5B">
              <w:rPr>
                <w:rFonts w:ascii="Calibri" w:hAnsi="Calibri" w:cs="Calibri"/>
                <w:b w:val="0"/>
                <w:sz w:val="22"/>
                <w:lang w:val="en-US"/>
              </w:rPr>
              <w:br/>
              <w:t xml:space="preserve"> </w:t>
            </w:r>
            <w:sdt>
              <w:sdtPr>
                <w:rPr>
                  <w:rFonts w:ascii="Calibri" w:hAnsi="Calibri" w:cs="Calibri"/>
                  <w:lang w:val="en-US"/>
                </w:rPr>
                <w:id w:val="-2106418654"/>
                <w14:checkbox>
                  <w14:checked w14:val="0"/>
                  <w14:checkedState w14:val="2612" w14:font="MS Gothic"/>
                  <w14:uncheckedState w14:val="2610" w14:font="MS Gothic"/>
                </w14:checkbox>
              </w:sdtPr>
              <w:sdtEndPr/>
              <w:sdtContent>
                <w:r w:rsidR="00396F5B">
                  <w:rPr>
                    <w:rFonts w:ascii="MS Gothic" w:eastAsia="MS Gothic" w:hAnsi="MS Gothic" w:cs="Calibri" w:hint="eastAsia"/>
                    <w:b w:val="0"/>
                    <w:sz w:val="22"/>
                    <w:lang w:val="en-US"/>
                  </w:rPr>
                  <w:t>☐</w:t>
                </w:r>
              </w:sdtContent>
            </w:sdt>
            <w:r w:rsidRPr="00396F5B">
              <w:rPr>
                <w:rFonts w:ascii="Calibri" w:hAnsi="Calibri" w:cs="Calibri"/>
                <w:b w:val="0"/>
                <w:sz w:val="22"/>
                <w:lang w:val="en-US"/>
              </w:rPr>
              <w:t xml:space="preserve">  Approved</w:t>
            </w:r>
            <w:r w:rsidR="00396F5B" w:rsidRPr="00396F5B">
              <w:rPr>
                <w:rFonts w:ascii="Calibri" w:hAnsi="Calibri" w:cs="Calibri"/>
                <w:b w:val="0"/>
                <w:sz w:val="22"/>
                <w:lang w:val="en-US"/>
              </w:rPr>
              <w:t xml:space="preserve"> </w:t>
            </w:r>
            <w:r w:rsidR="00396F5B">
              <w:rPr>
                <w:rFonts w:ascii="Calibri" w:hAnsi="Calibri" w:cs="Calibri"/>
                <w:b w:val="0"/>
                <w:sz w:val="22"/>
                <w:lang w:val="en-US"/>
              </w:rPr>
              <w:t xml:space="preserve">         </w:t>
            </w:r>
            <w:r w:rsidR="00396F5B" w:rsidRPr="00396F5B">
              <w:rPr>
                <w:rFonts w:ascii="Calibri" w:hAnsi="Calibri" w:cs="Calibri"/>
                <w:b w:val="0"/>
                <w:sz w:val="22"/>
                <w:lang w:val="en-US"/>
              </w:rPr>
              <w:t xml:space="preserve">   </w:t>
            </w:r>
            <w:sdt>
              <w:sdtPr>
                <w:rPr>
                  <w:rFonts w:ascii="Calibri" w:hAnsi="Calibri" w:cs="Calibri"/>
                  <w:lang w:val="en-US"/>
                </w:rPr>
                <w:id w:val="1750455069"/>
                <w14:checkbox>
                  <w14:checked w14:val="0"/>
                  <w14:checkedState w14:val="2612" w14:font="MS Gothic"/>
                  <w14:uncheckedState w14:val="2610" w14:font="MS Gothic"/>
                </w14:checkbox>
              </w:sdtPr>
              <w:sdtEndPr/>
              <w:sdtContent>
                <w:r w:rsidR="00396F5B">
                  <w:rPr>
                    <w:rFonts w:ascii="MS Gothic" w:eastAsia="MS Gothic" w:hAnsi="MS Gothic" w:cs="Calibri" w:hint="eastAsia"/>
                    <w:b w:val="0"/>
                    <w:sz w:val="22"/>
                    <w:lang w:val="en-US"/>
                  </w:rPr>
                  <w:t>☐</w:t>
                </w:r>
              </w:sdtContent>
            </w:sdt>
            <w:r w:rsidR="00396F5B" w:rsidRPr="00396F5B">
              <w:rPr>
                <w:rFonts w:ascii="Calibri" w:hAnsi="Calibri" w:cs="Calibri"/>
                <w:b w:val="0"/>
                <w:sz w:val="22"/>
                <w:lang w:val="en-US"/>
              </w:rPr>
              <w:t xml:space="preserve">  Denied, see attachment.</w:t>
            </w:r>
          </w:p>
          <w:p w14:paraId="2679741C" w14:textId="35A1320F" w:rsidR="00F31C8E" w:rsidRPr="00396F5B" w:rsidRDefault="00F31C8E">
            <w:pPr>
              <w:rPr>
                <w:rFonts w:ascii="Calibri" w:hAnsi="Calibri" w:cs="Calibri"/>
                <w:b w:val="0"/>
                <w:sz w:val="22"/>
                <w:lang w:val="en-US"/>
              </w:rPr>
            </w:pPr>
            <w:r w:rsidRPr="00396F5B">
              <w:rPr>
                <w:rFonts w:ascii="Calibri" w:hAnsi="Calibri" w:cs="Calibri"/>
                <w:b w:val="0"/>
                <w:sz w:val="22"/>
                <w:lang w:val="en-US"/>
              </w:rPr>
              <w:t>Signature:</w:t>
            </w:r>
          </w:p>
          <w:p w14:paraId="14EA9414" w14:textId="77A8EC2D" w:rsidR="00F31C8E" w:rsidRPr="00470E05" w:rsidRDefault="00F31C8E">
            <w:pPr>
              <w:rPr>
                <w:rFonts w:ascii="Calibri" w:hAnsi="Calibri" w:cs="Calibri"/>
                <w:b w:val="0"/>
                <w:sz w:val="22"/>
                <w:lang w:val="en-US"/>
              </w:rPr>
            </w:pPr>
          </w:p>
        </w:tc>
      </w:tr>
    </w:tbl>
    <w:p w14:paraId="4E72C966" w14:textId="0A2EF944" w:rsidR="00F73BF5" w:rsidRDefault="00F73BF5">
      <w:pPr>
        <w:rPr>
          <w:rFonts w:cstheme="minorHAnsi"/>
          <w:lang w:val="en-US"/>
        </w:rPr>
      </w:pPr>
    </w:p>
    <w:p w14:paraId="471D6EFC" w14:textId="4F3785C0" w:rsidR="00396F5B" w:rsidRDefault="00396F5B">
      <w:pPr>
        <w:spacing w:after="160" w:line="259" w:lineRule="auto"/>
        <w:rPr>
          <w:rFonts w:cstheme="minorHAnsi"/>
          <w:lang w:val="en-US"/>
        </w:rPr>
      </w:pPr>
      <w:r>
        <w:rPr>
          <w:rFonts w:cstheme="minorHAnsi"/>
          <w:lang w:val="en-US"/>
        </w:rPr>
        <w:br w:type="page"/>
      </w:r>
    </w:p>
    <w:p w14:paraId="2012E62D" w14:textId="10151482" w:rsidR="00396F5B" w:rsidRDefault="00396F5B">
      <w:pPr>
        <w:rPr>
          <w:rFonts w:cstheme="minorHAnsi"/>
          <w:lang w:val="en-US"/>
        </w:rPr>
      </w:pPr>
    </w:p>
    <w:p w14:paraId="13C06FA2" w14:textId="58875A5D" w:rsidR="00396F5B" w:rsidRDefault="00396F5B">
      <w:pPr>
        <w:rPr>
          <w:rFonts w:cstheme="minorHAnsi"/>
          <w:lang w:val="en-US"/>
        </w:rPr>
      </w:pPr>
    </w:p>
    <w:p w14:paraId="5BA28AAF" w14:textId="05AF40CE" w:rsidR="00396F5B" w:rsidRDefault="00396F5B">
      <w:pPr>
        <w:rPr>
          <w:rFonts w:cstheme="minorHAnsi"/>
          <w:lang w:val="en-US"/>
        </w:rPr>
      </w:pPr>
    </w:p>
    <w:p w14:paraId="3C232CDE" w14:textId="77777777" w:rsidR="00B02B3D" w:rsidRPr="00B02B3D" w:rsidRDefault="00B02B3D" w:rsidP="00B02B3D">
      <w:pPr>
        <w:pStyle w:val="Heading1"/>
        <w:rPr>
          <w:shd w:val="clear" w:color="auto" w:fill="FFFFFF"/>
          <w:lang w:val="en-US"/>
        </w:rPr>
      </w:pPr>
      <w:r w:rsidRPr="00B02B3D">
        <w:rPr>
          <w:shd w:val="clear" w:color="auto" w:fill="FFFFFF"/>
          <w:lang w:val="en-US"/>
        </w:rPr>
        <w:t>Important information about a leave of absence from studies</w:t>
      </w:r>
    </w:p>
    <w:p w14:paraId="2C7D1339" w14:textId="77777777" w:rsidR="00B02B3D" w:rsidRPr="00B02B3D" w:rsidRDefault="00B02B3D" w:rsidP="00B02B3D">
      <w:pPr>
        <w:spacing w:line="288" w:lineRule="auto"/>
        <w:rPr>
          <w:rFonts w:eastAsia="Times New Roman" w:cstheme="minorHAnsi"/>
          <w:bCs/>
          <w:sz w:val="24"/>
          <w:szCs w:val="24"/>
          <w:lang w:val="en-US" w:eastAsia="sv-SE"/>
        </w:rPr>
      </w:pPr>
      <w:r w:rsidRPr="00B02B3D">
        <w:rPr>
          <w:rFonts w:eastAsia="Times New Roman" w:cstheme="minorHAnsi"/>
          <w:bCs/>
          <w:sz w:val="24"/>
          <w:szCs w:val="24"/>
          <w:lang w:val="en-US" w:eastAsia="sv-SE"/>
        </w:rPr>
        <w:t>In accordance with Chapter 7 Section 33 of the Higher Education Ordinance, a student may be permitted to take a temporary leave of absence from studies in certain circumstances. If a leave of absence is approved in advance, the student in question has the right to resume studies at the end of the agreed period. A leave of absence may be extended upon application if the conditions for leave still apply.</w:t>
      </w:r>
    </w:p>
    <w:p w14:paraId="55572BA0" w14:textId="77777777" w:rsidR="00B02B3D" w:rsidRPr="00B02B3D" w:rsidRDefault="00B02B3D" w:rsidP="00B02B3D">
      <w:pPr>
        <w:spacing w:line="288" w:lineRule="auto"/>
        <w:rPr>
          <w:rFonts w:eastAsia="Times New Roman" w:cstheme="minorHAnsi"/>
          <w:bCs/>
          <w:sz w:val="24"/>
          <w:szCs w:val="24"/>
          <w:lang w:val="en-US" w:eastAsia="sv-SE"/>
        </w:rPr>
      </w:pPr>
      <w:r w:rsidRPr="00B02B3D">
        <w:rPr>
          <w:rFonts w:eastAsia="Times New Roman" w:cstheme="minorHAnsi"/>
          <w:bCs/>
          <w:sz w:val="24"/>
          <w:szCs w:val="24"/>
          <w:lang w:val="en-US" w:eastAsia="sv-SE"/>
        </w:rPr>
        <w:t>Conditions for an approved leave of absence from studies are regulated in the Statute Book of the Swedish Council for Higher Education (UHRFS) §3, §4 and §5. Circumstances in which approved leave can be granted are:</w:t>
      </w:r>
    </w:p>
    <w:p w14:paraId="0C3182A1" w14:textId="77777777" w:rsidR="00B02B3D" w:rsidRPr="00B02B3D" w:rsidRDefault="00B02B3D" w:rsidP="00B02B3D">
      <w:pPr>
        <w:numPr>
          <w:ilvl w:val="0"/>
          <w:numId w:val="47"/>
        </w:numPr>
        <w:shd w:val="clear" w:color="auto" w:fill="FFFFFF"/>
        <w:spacing w:before="100" w:beforeAutospacing="1" w:after="100" w:afterAutospacing="1" w:line="240" w:lineRule="auto"/>
        <w:rPr>
          <w:rFonts w:eastAsia="Times New Roman" w:cstheme="minorHAnsi"/>
          <w:bCs/>
          <w:sz w:val="24"/>
          <w:szCs w:val="24"/>
          <w:lang w:val="en-US" w:eastAsia="sv-SE"/>
        </w:rPr>
      </w:pPr>
      <w:r w:rsidRPr="00B02B3D">
        <w:rPr>
          <w:rFonts w:eastAsia="Times New Roman" w:cstheme="minorHAnsi"/>
          <w:bCs/>
          <w:sz w:val="24"/>
          <w:szCs w:val="24"/>
          <w:lang w:val="en-US" w:eastAsia="sv-SE"/>
        </w:rPr>
        <w:t>Parental leave and other child care, military or civilian service, or student union assignments. This includes temporary probationary employment according to section 12 of the ordinance (2012: 332) on certain employments in the Swedish Armed Forces or service in the Swedish Armed Forces for those who are employed as part-time group officers, soldiers or sailors according to this ordinance.</w:t>
      </w:r>
    </w:p>
    <w:p w14:paraId="626D045F" w14:textId="77777777" w:rsidR="00B02B3D" w:rsidRPr="00B02B3D" w:rsidRDefault="00B02B3D" w:rsidP="00B02B3D">
      <w:pPr>
        <w:numPr>
          <w:ilvl w:val="0"/>
          <w:numId w:val="47"/>
        </w:numPr>
        <w:shd w:val="clear" w:color="auto" w:fill="FFFFFF"/>
        <w:spacing w:before="100" w:beforeAutospacing="1" w:after="100" w:afterAutospacing="1" w:line="240" w:lineRule="auto"/>
        <w:rPr>
          <w:rFonts w:eastAsia="Times New Roman" w:cstheme="minorHAnsi"/>
          <w:bCs/>
          <w:sz w:val="24"/>
          <w:szCs w:val="24"/>
          <w:lang w:val="en-US" w:eastAsia="sv-SE"/>
        </w:rPr>
      </w:pPr>
      <w:r w:rsidRPr="00B02B3D">
        <w:rPr>
          <w:rFonts w:eastAsia="Times New Roman" w:cstheme="minorHAnsi"/>
          <w:bCs/>
          <w:sz w:val="24"/>
          <w:szCs w:val="24"/>
          <w:lang w:val="en-US" w:eastAsia="sv-SE"/>
        </w:rPr>
        <w:t>Exceptional social and/or medical circumstances or other extraordinary circumstances.</w:t>
      </w:r>
    </w:p>
    <w:p w14:paraId="3BD7ECCE" w14:textId="5DC37D71" w:rsidR="00B02B3D" w:rsidRPr="00B02B3D" w:rsidRDefault="00B02B3D" w:rsidP="00B02B3D">
      <w:pPr>
        <w:spacing w:after="480" w:line="288" w:lineRule="auto"/>
        <w:rPr>
          <w:rFonts w:eastAsia="Times New Roman" w:cstheme="minorHAnsi"/>
          <w:bCs/>
          <w:sz w:val="24"/>
          <w:szCs w:val="24"/>
          <w:lang w:val="en-US" w:eastAsia="sv-SE"/>
        </w:rPr>
      </w:pPr>
      <w:r w:rsidRPr="00B02B3D">
        <w:rPr>
          <w:rFonts w:eastAsia="Times New Roman" w:cstheme="minorHAnsi"/>
          <w:bCs/>
          <w:i/>
          <w:iCs/>
          <w:sz w:val="24"/>
          <w:szCs w:val="24"/>
          <w:lang w:val="en-US" w:eastAsia="sv-SE"/>
        </w:rPr>
        <w:t>Before applying for a leave of absence, students are advised to consult the department’s study counsellor</w:t>
      </w:r>
      <w:r w:rsidRPr="00B02B3D">
        <w:rPr>
          <w:rFonts w:eastAsia="Times New Roman" w:cstheme="minorHAnsi"/>
          <w:bCs/>
          <w:sz w:val="24"/>
          <w:szCs w:val="24"/>
          <w:lang w:val="en-US" w:eastAsia="sv-SE"/>
        </w:rPr>
        <w:t xml:space="preserve">. Students with a visa for studies in Sweden are also strongly advised to contact Migrationsverket for information on how a leave of absence may impact on their right to remain in the country. Students on leave are also responsible for notifying e.g., financing agencies such as CSN of changes to their study situation. </w:t>
      </w:r>
    </w:p>
    <w:p w14:paraId="65A45F78" w14:textId="77777777" w:rsidR="00B02B3D" w:rsidRPr="00B02B3D" w:rsidRDefault="00B02B3D" w:rsidP="00B02B3D">
      <w:pPr>
        <w:pStyle w:val="Heading2"/>
        <w:rPr>
          <w:rFonts w:eastAsia="Times New Roman"/>
          <w:lang w:val="en-US" w:eastAsia="sv-SE"/>
        </w:rPr>
      </w:pPr>
      <w:r w:rsidRPr="00B02B3D">
        <w:rPr>
          <w:rFonts w:eastAsia="Times New Roman"/>
          <w:lang w:val="en-US" w:eastAsia="sv-SE"/>
        </w:rPr>
        <w:t>Returning to studies after a leave of absence</w:t>
      </w:r>
    </w:p>
    <w:p w14:paraId="2F55E186" w14:textId="6DEF671E" w:rsidR="00396F5B" w:rsidRPr="00B02B3D" w:rsidRDefault="00B02B3D" w:rsidP="00B02B3D">
      <w:pPr>
        <w:rPr>
          <w:rFonts w:cstheme="minorHAnsi"/>
          <w:sz w:val="24"/>
          <w:szCs w:val="24"/>
          <w:lang w:val="en-US"/>
        </w:rPr>
      </w:pPr>
      <w:r w:rsidRPr="00B02B3D">
        <w:rPr>
          <w:rFonts w:eastAsia="Times New Roman" w:cstheme="minorHAnsi"/>
          <w:bCs/>
          <w:sz w:val="24"/>
          <w:szCs w:val="24"/>
          <w:lang w:val="en-US" w:eastAsia="sv-SE"/>
        </w:rPr>
        <w:t>Students on leave should notify the study counsellor of their intent to return to studies at least one month in advance of the planned return. NB: For a return to the thesis course in the Spring semester, notification is required no later than September 15th!</w:t>
      </w:r>
    </w:p>
    <w:sectPr w:rsidR="00396F5B" w:rsidRPr="00B02B3D" w:rsidSect="00900E3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F81DB" w14:textId="77777777" w:rsidR="00A716BA" w:rsidRDefault="00A716BA" w:rsidP="00EC2235">
      <w:pPr>
        <w:spacing w:after="0" w:line="240" w:lineRule="auto"/>
      </w:pPr>
      <w:r>
        <w:separator/>
      </w:r>
    </w:p>
  </w:endnote>
  <w:endnote w:type="continuationSeparator" w:id="0">
    <w:p w14:paraId="45EAF7D0" w14:textId="77777777" w:rsidR="00A716BA" w:rsidRDefault="00A716BA" w:rsidP="00EC2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625343"/>
      <w:docPartObj>
        <w:docPartGallery w:val="Page Numbers (Bottom of Page)"/>
        <w:docPartUnique/>
      </w:docPartObj>
    </w:sdtPr>
    <w:sdtEndPr/>
    <w:sdtContent>
      <w:sdt>
        <w:sdtPr>
          <w:id w:val="-1769616900"/>
          <w:docPartObj>
            <w:docPartGallery w:val="Page Numbers (Top of Page)"/>
            <w:docPartUnique/>
          </w:docPartObj>
        </w:sdtPr>
        <w:sdtEndPr/>
        <w:sdtContent>
          <w:p w14:paraId="0D1242E3" w14:textId="6865C512" w:rsidR="0028542D" w:rsidRDefault="0028542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F1E6FA" w14:textId="77777777" w:rsidR="00EC2235" w:rsidRDefault="00EC2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9F5C4" w14:textId="77777777" w:rsidR="00A716BA" w:rsidRDefault="00A716BA" w:rsidP="00EC2235">
      <w:pPr>
        <w:spacing w:after="0" w:line="240" w:lineRule="auto"/>
      </w:pPr>
      <w:r>
        <w:separator/>
      </w:r>
    </w:p>
  </w:footnote>
  <w:footnote w:type="continuationSeparator" w:id="0">
    <w:p w14:paraId="6104696D" w14:textId="77777777" w:rsidR="00A716BA" w:rsidRDefault="00A716BA" w:rsidP="00EC2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1BF28" w14:textId="0D022F0C" w:rsidR="00EC2235" w:rsidRDefault="00EC2235">
    <w:pPr>
      <w:pStyle w:val="Header"/>
    </w:pPr>
    <w:r w:rsidRPr="007F0DCD">
      <w:rPr>
        <w:noProof/>
      </w:rPr>
      <w:drawing>
        <wp:anchor distT="0" distB="0" distL="114300" distR="114300" simplePos="0" relativeHeight="251659264" behindDoc="0" locked="0" layoutInCell="1" allowOverlap="1" wp14:anchorId="5E5DAF05" wp14:editId="4B103AE4">
          <wp:simplePos x="0" y="0"/>
          <wp:positionH relativeFrom="page">
            <wp:posOffset>899795</wp:posOffset>
          </wp:positionH>
          <wp:positionV relativeFrom="page">
            <wp:posOffset>448945</wp:posOffset>
          </wp:positionV>
          <wp:extent cx="1004400" cy="961200"/>
          <wp:effectExtent l="0" t="0" r="5715" b="0"/>
          <wp:wrapNone/>
          <wp:docPr id="2" name="Bild 2" descr="Logotype Stockholm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Logotype Stockholm university."/>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4400" cy="961200"/>
                  </a:xfrm>
                  <a:prstGeom prst="rect">
                    <a:avLst/>
                  </a:prstGeom>
                </pic:spPr>
              </pic:pic>
            </a:graphicData>
          </a:graphic>
          <wp14:sizeRelH relativeFrom="margin">
            <wp14:pctWidth>0</wp14:pctWidth>
          </wp14:sizeRelH>
          <wp14:sizeRelV relativeFrom="margin">
            <wp14:pctHeight>0</wp14:pctHeight>
          </wp14:sizeRelV>
        </wp:anchor>
      </w:drawing>
    </w:r>
    <w:r w:rsidR="0080290A">
      <w:tab/>
    </w:r>
    <w:r w:rsidR="0080290A">
      <w:tab/>
      <w:t>Dnr. SU-333-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8CC7A9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128667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CDAF9F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A060FFF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9484C"/>
    <w:multiLevelType w:val="multilevel"/>
    <w:tmpl w:val="63926BF0"/>
    <w:styleLink w:val="Listformatnumreradelistor"/>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2E5432"/>
    <w:multiLevelType w:val="multilevel"/>
    <w:tmpl w:val="4A2E246E"/>
    <w:numStyleLink w:val="Listformatpunktlistor"/>
  </w:abstractNum>
  <w:abstractNum w:abstractNumId="6" w15:restartNumberingAfterBreak="0">
    <w:nsid w:val="03950819"/>
    <w:multiLevelType w:val="multilevel"/>
    <w:tmpl w:val="AFF03998"/>
    <w:numStyleLink w:val="Listformatparagraflistor"/>
  </w:abstractNum>
  <w:abstractNum w:abstractNumId="7" w15:restartNumberingAfterBreak="0">
    <w:nsid w:val="16CC35F2"/>
    <w:multiLevelType w:val="multilevel"/>
    <w:tmpl w:val="AFF03998"/>
    <w:styleLink w:val="Listformatparagraflistor"/>
    <w:lvl w:ilvl="0">
      <w:start w:val="1"/>
      <w:numFmt w:val="decimal"/>
      <w:pStyle w:val="Paragraflista"/>
      <w:lvlText w:val="§    %1"/>
      <w:lvlJc w:val="left"/>
      <w:pPr>
        <w:tabs>
          <w:tab w:val="num" w:pos="794"/>
        </w:tabs>
        <w:ind w:left="794" w:hanging="794"/>
      </w:pPr>
      <w:rPr>
        <w:rFonts w:hint="default"/>
        <w:b/>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257F8A"/>
    <w:multiLevelType w:val="multilevel"/>
    <w:tmpl w:val="4A2E246E"/>
    <w:styleLink w:val="Listformatpunktlistor"/>
    <w:lvl w:ilvl="0">
      <w:start w:val="1"/>
      <w:numFmt w:val="bullet"/>
      <w:pStyle w:val="List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C1D48CE"/>
    <w:multiLevelType w:val="multilevel"/>
    <w:tmpl w:val="63926BF0"/>
    <w:numStyleLink w:val="Listformatnumreradelistor"/>
  </w:abstractNum>
  <w:abstractNum w:abstractNumId="10" w15:restartNumberingAfterBreak="0">
    <w:nsid w:val="42A918BE"/>
    <w:multiLevelType w:val="multilevel"/>
    <w:tmpl w:val="C660D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C1E76"/>
    <w:multiLevelType w:val="multilevel"/>
    <w:tmpl w:val="1480C51E"/>
    <w:numStyleLink w:val="Listformatnumreraderubriker"/>
  </w:abstractNum>
  <w:abstractNum w:abstractNumId="12"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521C75"/>
    <w:multiLevelType w:val="multilevel"/>
    <w:tmpl w:val="46DCB4C4"/>
    <w:styleLink w:val="SUListor"/>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357"/>
        </w:tabs>
        <w:ind w:left="357" w:hanging="357"/>
      </w:pPr>
      <w:rPr>
        <w:rFonts w:ascii="Symbol" w:hAnsi="Symbol" w:hint="default"/>
        <w:color w:val="auto"/>
      </w:rPr>
    </w:lvl>
    <w:lvl w:ilvl="2">
      <w:start w:val="1"/>
      <w:numFmt w:val="decimal"/>
      <w:lvlRestart w:val="0"/>
      <w:lvlText w:val="§   %3"/>
      <w:lvlJc w:val="left"/>
      <w:pPr>
        <w:tabs>
          <w:tab w:val="num" w:pos="794"/>
        </w:tabs>
        <w:ind w:left="794" w:hanging="794"/>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tabs>
          <w:tab w:val="num" w:pos="1797"/>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2"/>
  </w:num>
  <w:num w:numId="3">
    <w:abstractNumId w:val="7"/>
  </w:num>
  <w:num w:numId="4">
    <w:abstractNumId w:val="8"/>
  </w:num>
  <w:num w:numId="5">
    <w:abstractNumId w:val="2"/>
  </w:num>
  <w:num w:numId="6">
    <w:abstractNumId w:val="9"/>
  </w:num>
  <w:num w:numId="7">
    <w:abstractNumId w:val="6"/>
  </w:num>
  <w:num w:numId="8">
    <w:abstractNumId w:val="3"/>
  </w:num>
  <w:num w:numId="9">
    <w:abstractNumId w:val="5"/>
  </w:num>
  <w:num w:numId="10">
    <w:abstractNumId w:val="1"/>
  </w:num>
  <w:num w:numId="11">
    <w:abstractNumId w:val="1"/>
  </w:num>
  <w:num w:numId="12">
    <w:abstractNumId w:val="0"/>
  </w:num>
  <w:num w:numId="13">
    <w:abstractNumId w:val="0"/>
  </w:num>
  <w:num w:numId="14">
    <w:abstractNumId w:val="11"/>
  </w:num>
  <w:num w:numId="15">
    <w:abstractNumId w:val="11"/>
  </w:num>
  <w:num w:numId="16">
    <w:abstractNumId w:val="11"/>
  </w:num>
  <w:num w:numId="17">
    <w:abstractNumId w:val="11"/>
  </w:num>
  <w:num w:numId="18">
    <w:abstractNumId w:val="13"/>
  </w:num>
  <w:num w:numId="19">
    <w:abstractNumId w:val="4"/>
  </w:num>
  <w:num w:numId="20">
    <w:abstractNumId w:val="12"/>
  </w:num>
  <w:num w:numId="21">
    <w:abstractNumId w:val="7"/>
  </w:num>
  <w:num w:numId="22">
    <w:abstractNumId w:val="8"/>
  </w:num>
  <w:num w:numId="23">
    <w:abstractNumId w:val="9"/>
  </w:num>
  <w:num w:numId="24">
    <w:abstractNumId w:val="6"/>
  </w:num>
  <w:num w:numId="25">
    <w:abstractNumId w:val="5"/>
  </w:num>
  <w:num w:numId="26">
    <w:abstractNumId w:val="1"/>
  </w:num>
  <w:num w:numId="27">
    <w:abstractNumId w:val="0"/>
  </w:num>
  <w:num w:numId="28">
    <w:abstractNumId w:val="11"/>
  </w:num>
  <w:num w:numId="29">
    <w:abstractNumId w:val="11"/>
  </w:num>
  <w:num w:numId="30">
    <w:abstractNumId w:val="11"/>
  </w:num>
  <w:num w:numId="31">
    <w:abstractNumId w:val="11"/>
  </w:num>
  <w:num w:numId="32">
    <w:abstractNumId w:val="13"/>
  </w:num>
  <w:num w:numId="33">
    <w:abstractNumId w:val="4"/>
  </w:num>
  <w:num w:numId="34">
    <w:abstractNumId w:val="12"/>
  </w:num>
  <w:num w:numId="35">
    <w:abstractNumId w:val="7"/>
  </w:num>
  <w:num w:numId="36">
    <w:abstractNumId w:val="8"/>
  </w:num>
  <w:num w:numId="37">
    <w:abstractNumId w:val="9"/>
  </w:num>
  <w:num w:numId="38">
    <w:abstractNumId w:val="6"/>
  </w:num>
  <w:num w:numId="39">
    <w:abstractNumId w:val="5"/>
  </w:num>
  <w:num w:numId="40">
    <w:abstractNumId w:val="1"/>
  </w:num>
  <w:num w:numId="41">
    <w:abstractNumId w:val="0"/>
  </w:num>
  <w:num w:numId="42">
    <w:abstractNumId w:val="11"/>
  </w:num>
  <w:num w:numId="43">
    <w:abstractNumId w:val="11"/>
  </w:num>
  <w:num w:numId="44">
    <w:abstractNumId w:val="11"/>
  </w:num>
  <w:num w:numId="45">
    <w:abstractNumId w:val="11"/>
  </w:num>
  <w:num w:numId="46">
    <w:abstractNumId w:val="13"/>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1" w:cryptProviderType="rsaAES" w:cryptAlgorithmClass="hash" w:cryptAlgorithmType="typeAny" w:cryptAlgorithmSid="14" w:cryptSpinCount="100000" w:hash="pvIaZ106ZUZTKkHxKD3r8egO2ATpBmsO4Vd5AAdCsaABJEoFhzg7qZQ+s1e3fi5QbjC7ttAazNyunj4d6M1bOA==" w:salt="q35U9qZDf1R11eAqexUuWA=="/>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35"/>
    <w:rsid w:val="00045A29"/>
    <w:rsid w:val="00071D4F"/>
    <w:rsid w:val="000A0E86"/>
    <w:rsid w:val="000E06DB"/>
    <w:rsid w:val="00114F17"/>
    <w:rsid w:val="001200DD"/>
    <w:rsid w:val="001957EA"/>
    <w:rsid w:val="001A1AC5"/>
    <w:rsid w:val="001A32B5"/>
    <w:rsid w:val="001A3D3F"/>
    <w:rsid w:val="001C5481"/>
    <w:rsid w:val="001D3530"/>
    <w:rsid w:val="0020178C"/>
    <w:rsid w:val="0027419A"/>
    <w:rsid w:val="0028542D"/>
    <w:rsid w:val="002B00AC"/>
    <w:rsid w:val="002B057F"/>
    <w:rsid w:val="002D2BF0"/>
    <w:rsid w:val="00301B6A"/>
    <w:rsid w:val="003159BA"/>
    <w:rsid w:val="0036151D"/>
    <w:rsid w:val="00396F5B"/>
    <w:rsid w:val="003B1CC2"/>
    <w:rsid w:val="003E1886"/>
    <w:rsid w:val="003E7594"/>
    <w:rsid w:val="003F0EDB"/>
    <w:rsid w:val="00412BCC"/>
    <w:rsid w:val="00455BDC"/>
    <w:rsid w:val="0045631B"/>
    <w:rsid w:val="004647C0"/>
    <w:rsid w:val="00470A53"/>
    <w:rsid w:val="00470E05"/>
    <w:rsid w:val="004A655A"/>
    <w:rsid w:val="004D0204"/>
    <w:rsid w:val="00543BE0"/>
    <w:rsid w:val="005A6E6C"/>
    <w:rsid w:val="005B3DDE"/>
    <w:rsid w:val="005D5604"/>
    <w:rsid w:val="005E7C0A"/>
    <w:rsid w:val="006531A7"/>
    <w:rsid w:val="00695A9A"/>
    <w:rsid w:val="006C4102"/>
    <w:rsid w:val="006D4F44"/>
    <w:rsid w:val="00741025"/>
    <w:rsid w:val="00777C97"/>
    <w:rsid w:val="00781D7E"/>
    <w:rsid w:val="007E5E11"/>
    <w:rsid w:val="007F1E90"/>
    <w:rsid w:val="007F7594"/>
    <w:rsid w:val="0080290A"/>
    <w:rsid w:val="00816E16"/>
    <w:rsid w:val="00850B35"/>
    <w:rsid w:val="00867564"/>
    <w:rsid w:val="00876704"/>
    <w:rsid w:val="008809E0"/>
    <w:rsid w:val="00886E6F"/>
    <w:rsid w:val="008915BF"/>
    <w:rsid w:val="008D1D1F"/>
    <w:rsid w:val="00900E31"/>
    <w:rsid w:val="00907CB0"/>
    <w:rsid w:val="009160F1"/>
    <w:rsid w:val="00926FE7"/>
    <w:rsid w:val="00946490"/>
    <w:rsid w:val="00972800"/>
    <w:rsid w:val="00972866"/>
    <w:rsid w:val="009A4110"/>
    <w:rsid w:val="00A716BA"/>
    <w:rsid w:val="00A753DA"/>
    <w:rsid w:val="00B02B3D"/>
    <w:rsid w:val="00B35256"/>
    <w:rsid w:val="00B3541E"/>
    <w:rsid w:val="00B47BA7"/>
    <w:rsid w:val="00BE6CBC"/>
    <w:rsid w:val="00BF446C"/>
    <w:rsid w:val="00C56A8F"/>
    <w:rsid w:val="00CC215D"/>
    <w:rsid w:val="00CD5766"/>
    <w:rsid w:val="00D0363D"/>
    <w:rsid w:val="00D4371D"/>
    <w:rsid w:val="00DB7C37"/>
    <w:rsid w:val="00DC48B6"/>
    <w:rsid w:val="00DE01A6"/>
    <w:rsid w:val="00DF0F0E"/>
    <w:rsid w:val="00E52BCE"/>
    <w:rsid w:val="00E85A04"/>
    <w:rsid w:val="00E86BD3"/>
    <w:rsid w:val="00EC2235"/>
    <w:rsid w:val="00ED280D"/>
    <w:rsid w:val="00EE30B2"/>
    <w:rsid w:val="00F31C8E"/>
    <w:rsid w:val="00F73BF5"/>
    <w:rsid w:val="00F90D1B"/>
    <w:rsid w:val="00FE32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033F6"/>
  <w15:chartTrackingRefBased/>
  <w15:docId w15:val="{2BEE08B9-7E1B-42B1-8CA8-7C5DF78F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rödtext SU"/>
    <w:qFormat/>
    <w:rsid w:val="00E85A04"/>
    <w:pPr>
      <w:spacing w:after="260" w:line="260" w:lineRule="atLeast"/>
    </w:pPr>
    <w:rPr>
      <w:rFonts w:eastAsiaTheme="minorEastAsia"/>
    </w:rPr>
  </w:style>
  <w:style w:type="paragraph" w:styleId="Heading1">
    <w:name w:val="heading 1"/>
    <w:basedOn w:val="Normal"/>
    <w:next w:val="Normal"/>
    <w:link w:val="Heading1Char"/>
    <w:uiPriority w:val="9"/>
    <w:qFormat/>
    <w:rsid w:val="006D4F44"/>
    <w:pPr>
      <w:keepNext/>
      <w:keepLines/>
      <w:spacing w:line="340" w:lineRule="atLeast"/>
      <w:outlineLvl w:val="0"/>
    </w:pPr>
    <w:rPr>
      <w:rFonts w:asciiTheme="majorHAnsi" w:eastAsiaTheme="majorEastAsia" w:hAnsiTheme="majorHAnsi" w:cstheme="majorBidi"/>
      <w:color w:val="262626" w:themeColor="text1" w:themeTint="D9"/>
      <w:sz w:val="36"/>
      <w:szCs w:val="32"/>
    </w:rPr>
  </w:style>
  <w:style w:type="paragraph" w:styleId="Heading2">
    <w:name w:val="heading 2"/>
    <w:basedOn w:val="Normal"/>
    <w:next w:val="Normal"/>
    <w:link w:val="Heading2Char"/>
    <w:uiPriority w:val="9"/>
    <w:unhideWhenUsed/>
    <w:qFormat/>
    <w:rsid w:val="006D4F44"/>
    <w:pPr>
      <w:keepNext/>
      <w:keepLines/>
      <w:spacing w:after="140"/>
      <w:outlineLvl w:val="1"/>
    </w:pPr>
    <w:rPr>
      <w:rFonts w:asciiTheme="majorHAnsi" w:eastAsiaTheme="majorEastAsia" w:hAnsiTheme="majorHAnsi" w:cstheme="majorBidi"/>
      <w:b/>
      <w:color w:val="262626" w:themeColor="text1" w:themeTint="D9"/>
      <w:sz w:val="26"/>
      <w:szCs w:val="28"/>
    </w:rPr>
  </w:style>
  <w:style w:type="paragraph" w:styleId="Heading3">
    <w:name w:val="heading 3"/>
    <w:basedOn w:val="Normal"/>
    <w:next w:val="Normal"/>
    <w:link w:val="Heading3Char"/>
    <w:uiPriority w:val="9"/>
    <w:qFormat/>
    <w:rsid w:val="006D4F44"/>
    <w:pPr>
      <w:keepNext/>
      <w:keepLines/>
      <w:spacing w:after="60"/>
      <w:outlineLvl w:val="2"/>
    </w:pPr>
    <w:rPr>
      <w:rFonts w:ascii="Times New Roman" w:eastAsiaTheme="majorEastAsia" w:hAnsi="Times New Roman" w:cstheme="majorBidi"/>
      <w:b/>
      <w:color w:val="262626" w:themeColor="text1" w:themeTint="D9"/>
      <w:szCs w:val="24"/>
    </w:rPr>
  </w:style>
  <w:style w:type="paragraph" w:styleId="Heading4">
    <w:name w:val="heading 4"/>
    <w:basedOn w:val="Normal"/>
    <w:next w:val="Normal"/>
    <w:link w:val="Heading4Char"/>
    <w:uiPriority w:val="9"/>
    <w:qFormat/>
    <w:rsid w:val="006D4F44"/>
    <w:pPr>
      <w:keepNext/>
      <w:keepLines/>
      <w:spacing w:after="60"/>
      <w:outlineLvl w:val="3"/>
    </w:pPr>
    <w:rPr>
      <w:rFonts w:ascii="Times New Roman" w:eastAsiaTheme="majorEastAsia" w:hAnsi="Times New Roman" w:cstheme="majorBidi"/>
      <w:b/>
      <w:i/>
      <w:iCs/>
      <w:color w:val="262626" w:themeColor="text1" w:themeTint="D9"/>
    </w:rPr>
  </w:style>
  <w:style w:type="paragraph" w:styleId="Heading5">
    <w:name w:val="heading 5"/>
    <w:basedOn w:val="Normal"/>
    <w:next w:val="Normal"/>
    <w:link w:val="Heading5Char"/>
    <w:uiPriority w:val="9"/>
    <w:semiHidden/>
    <w:qFormat/>
    <w:rsid w:val="006D4F44"/>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qFormat/>
    <w:rsid w:val="006D4F44"/>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qFormat/>
    <w:rsid w:val="006D4F44"/>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6D4F4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qFormat/>
    <w:rsid w:val="006D4F4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6D4F44"/>
    <w:pPr>
      <w:spacing w:after="200" w:line="240" w:lineRule="auto"/>
    </w:pPr>
    <w:rPr>
      <w:i/>
      <w:iCs/>
      <w:color w:val="1A1A1A" w:themeColor="text2"/>
      <w:sz w:val="18"/>
      <w:szCs w:val="18"/>
    </w:rPr>
  </w:style>
  <w:style w:type="character" w:styleId="Emphasis">
    <w:name w:val="Emphasis"/>
    <w:basedOn w:val="DefaultParagraphFont"/>
    <w:uiPriority w:val="20"/>
    <w:qFormat/>
    <w:rsid w:val="006D4F44"/>
    <w:rPr>
      <w:i/>
      <w:iCs/>
      <w:color w:val="auto"/>
    </w:rPr>
  </w:style>
  <w:style w:type="paragraph" w:customStyle="1" w:styleId="Bildtext">
    <w:name w:val="Bildtext"/>
    <w:basedOn w:val="Normal"/>
    <w:next w:val="Normal"/>
    <w:uiPriority w:val="12"/>
    <w:qFormat/>
    <w:rsid w:val="006D4F44"/>
    <w:rPr>
      <w:i/>
      <w:sz w:val="20"/>
    </w:rPr>
  </w:style>
  <w:style w:type="character" w:styleId="BookTitle">
    <w:name w:val="Book Title"/>
    <w:basedOn w:val="DefaultParagraphFont"/>
    <w:uiPriority w:val="33"/>
    <w:qFormat/>
    <w:rsid w:val="006D4F44"/>
    <w:rPr>
      <w:b/>
      <w:bCs/>
      <w:i/>
      <w:iCs/>
      <w:spacing w:val="5"/>
    </w:rPr>
  </w:style>
  <w:style w:type="paragraph" w:styleId="Quote">
    <w:name w:val="Quote"/>
    <w:basedOn w:val="Normal"/>
    <w:next w:val="Normal"/>
    <w:link w:val="QuoteChar"/>
    <w:uiPriority w:val="29"/>
    <w:qFormat/>
    <w:rsid w:val="006D4F4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D4F44"/>
    <w:rPr>
      <w:rFonts w:eastAsiaTheme="minorEastAsia"/>
      <w:i/>
      <w:iCs/>
      <w:color w:val="404040" w:themeColor="text1" w:themeTint="BF"/>
    </w:rPr>
  </w:style>
  <w:style w:type="character" w:styleId="SubtleEmphasis">
    <w:name w:val="Subtle Emphasis"/>
    <w:basedOn w:val="DefaultParagraphFont"/>
    <w:uiPriority w:val="19"/>
    <w:qFormat/>
    <w:rsid w:val="006D4F44"/>
    <w:rPr>
      <w:i/>
      <w:iCs/>
      <w:color w:val="404040" w:themeColor="text1" w:themeTint="BF"/>
    </w:rPr>
  </w:style>
  <w:style w:type="character" w:styleId="SubtleReference">
    <w:name w:val="Subtle Reference"/>
    <w:basedOn w:val="DefaultParagraphFont"/>
    <w:uiPriority w:val="31"/>
    <w:qFormat/>
    <w:rsid w:val="006D4F44"/>
    <w:rPr>
      <w:smallCaps/>
      <w:color w:val="404040" w:themeColor="text1" w:themeTint="BF"/>
    </w:rPr>
  </w:style>
  <w:style w:type="paragraph" w:styleId="NoSpacing">
    <w:name w:val="No Spacing"/>
    <w:aliases w:val="Brödtext SU - Inget avstånd"/>
    <w:uiPriority w:val="1"/>
    <w:qFormat/>
    <w:rsid w:val="006531A7"/>
    <w:pPr>
      <w:spacing w:after="0" w:line="240" w:lineRule="auto"/>
    </w:pPr>
    <w:rPr>
      <w:rFonts w:eastAsiaTheme="minorEastAsia"/>
    </w:rPr>
  </w:style>
  <w:style w:type="paragraph" w:styleId="TOC1">
    <w:name w:val="toc 1"/>
    <w:basedOn w:val="Normal"/>
    <w:next w:val="Normal"/>
    <w:autoRedefine/>
    <w:uiPriority w:val="39"/>
    <w:unhideWhenUsed/>
    <w:rsid w:val="006D4F44"/>
    <w:pPr>
      <w:tabs>
        <w:tab w:val="right" w:leader="dot" w:pos="8323"/>
      </w:tabs>
      <w:spacing w:after="40"/>
    </w:pPr>
    <w:rPr>
      <w:rFonts w:ascii="Verdana" w:hAnsi="Verdana"/>
      <w:b/>
    </w:rPr>
  </w:style>
  <w:style w:type="paragraph" w:styleId="TOC2">
    <w:name w:val="toc 2"/>
    <w:basedOn w:val="Normal"/>
    <w:next w:val="Normal"/>
    <w:autoRedefine/>
    <w:uiPriority w:val="39"/>
    <w:unhideWhenUsed/>
    <w:rsid w:val="006D4F44"/>
    <w:pPr>
      <w:tabs>
        <w:tab w:val="right" w:leader="dot" w:pos="8323"/>
      </w:tabs>
      <w:spacing w:after="100"/>
    </w:pPr>
    <w:rPr>
      <w:rFonts w:ascii="Verdana" w:hAnsi="Verdana"/>
      <w:sz w:val="18"/>
    </w:rPr>
  </w:style>
  <w:style w:type="paragraph" w:styleId="TOC3">
    <w:name w:val="toc 3"/>
    <w:basedOn w:val="Normal"/>
    <w:next w:val="Normal"/>
    <w:autoRedefine/>
    <w:uiPriority w:val="39"/>
    <w:semiHidden/>
    <w:rsid w:val="006D4F44"/>
    <w:pPr>
      <w:spacing w:after="100"/>
      <w:ind w:left="440"/>
    </w:pPr>
  </w:style>
  <w:style w:type="character" w:customStyle="1" w:styleId="Heading1Char">
    <w:name w:val="Heading 1 Char"/>
    <w:basedOn w:val="DefaultParagraphFont"/>
    <w:link w:val="Heading1"/>
    <w:uiPriority w:val="9"/>
    <w:rsid w:val="006D4F44"/>
    <w:rPr>
      <w:rFonts w:asciiTheme="majorHAnsi" w:eastAsiaTheme="majorEastAsia" w:hAnsiTheme="majorHAnsi" w:cstheme="majorBidi"/>
      <w:color w:val="262626" w:themeColor="text1" w:themeTint="D9"/>
      <w:sz w:val="36"/>
      <w:szCs w:val="32"/>
    </w:rPr>
  </w:style>
  <w:style w:type="paragraph" w:styleId="TOCHeading">
    <w:name w:val="TOC Heading"/>
    <w:basedOn w:val="Heading1"/>
    <w:next w:val="Normal"/>
    <w:uiPriority w:val="39"/>
    <w:unhideWhenUsed/>
    <w:qFormat/>
    <w:rsid w:val="006D4F44"/>
    <w:pPr>
      <w:outlineLvl w:val="9"/>
    </w:pPr>
  </w:style>
  <w:style w:type="paragraph" w:customStyle="1" w:styleId="Institutionsnamn">
    <w:name w:val="Institutionsnamn"/>
    <w:basedOn w:val="Normal"/>
    <w:uiPriority w:val="17"/>
    <w:semiHidden/>
    <w:rsid w:val="006D4F44"/>
    <w:pPr>
      <w:spacing w:after="20" w:line="240" w:lineRule="auto"/>
    </w:pPr>
    <w:rPr>
      <w:rFonts w:ascii="Georgia" w:hAnsi="Georgia"/>
      <w:color w:val="002F5F"/>
      <w:sz w:val="26"/>
    </w:rPr>
  </w:style>
  <w:style w:type="numbering" w:customStyle="1" w:styleId="Listformatnumreradelistor">
    <w:name w:val="Listformat numrerade listor"/>
    <w:uiPriority w:val="99"/>
    <w:rsid w:val="006D4F44"/>
    <w:pPr>
      <w:numPr>
        <w:numId w:val="1"/>
      </w:numPr>
    </w:pPr>
  </w:style>
  <w:style w:type="numbering" w:customStyle="1" w:styleId="Listformatnumreraderubriker">
    <w:name w:val="Listformat numrerade rubriker"/>
    <w:uiPriority w:val="99"/>
    <w:rsid w:val="006D4F44"/>
    <w:pPr>
      <w:numPr>
        <w:numId w:val="2"/>
      </w:numPr>
    </w:pPr>
  </w:style>
  <w:style w:type="numbering" w:customStyle="1" w:styleId="Listformatparagraflistor">
    <w:name w:val="Listformat paragraflistor"/>
    <w:uiPriority w:val="99"/>
    <w:rsid w:val="006D4F44"/>
    <w:pPr>
      <w:numPr>
        <w:numId w:val="3"/>
      </w:numPr>
    </w:pPr>
  </w:style>
  <w:style w:type="numbering" w:customStyle="1" w:styleId="Listformatpunktlistor">
    <w:name w:val="Listformat punktlistor"/>
    <w:uiPriority w:val="99"/>
    <w:rsid w:val="006D4F44"/>
    <w:pPr>
      <w:numPr>
        <w:numId w:val="4"/>
      </w:numPr>
    </w:pPr>
  </w:style>
  <w:style w:type="paragraph" w:styleId="ListParagraph">
    <w:name w:val="List Paragraph"/>
    <w:basedOn w:val="Normal"/>
    <w:uiPriority w:val="34"/>
    <w:qFormat/>
    <w:rsid w:val="006D4F44"/>
    <w:pPr>
      <w:ind w:left="720"/>
      <w:contextualSpacing/>
    </w:pPr>
  </w:style>
  <w:style w:type="paragraph" w:styleId="ListNumber">
    <w:name w:val="List Number"/>
    <w:basedOn w:val="Normal"/>
    <w:uiPriority w:val="11"/>
    <w:qFormat/>
    <w:rsid w:val="006D4F44"/>
    <w:pPr>
      <w:numPr>
        <w:numId w:val="37"/>
      </w:numPr>
      <w:contextualSpacing/>
    </w:pPr>
  </w:style>
  <w:style w:type="table" w:styleId="PlainTable3">
    <w:name w:val="Plain Table 3"/>
    <w:basedOn w:val="TableNormal"/>
    <w:uiPriority w:val="43"/>
    <w:rsid w:val="006D4F44"/>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6D4F44"/>
    <w:rPr>
      <w:rFonts w:asciiTheme="majorHAnsi" w:eastAsiaTheme="majorEastAsia" w:hAnsiTheme="majorHAnsi" w:cstheme="majorBidi"/>
      <w:b/>
      <w:color w:val="262626" w:themeColor="text1" w:themeTint="D9"/>
      <w:sz w:val="26"/>
      <w:szCs w:val="28"/>
    </w:rPr>
  </w:style>
  <w:style w:type="paragraph" w:customStyle="1" w:styleId="Paragraflista">
    <w:name w:val="Paragraflista"/>
    <w:basedOn w:val="Heading2"/>
    <w:next w:val="Paragraftext"/>
    <w:uiPriority w:val="1"/>
    <w:rsid w:val="006D4F44"/>
    <w:pPr>
      <w:numPr>
        <w:numId w:val="38"/>
      </w:numPr>
    </w:pPr>
  </w:style>
  <w:style w:type="paragraph" w:customStyle="1" w:styleId="Paragraftext">
    <w:name w:val="Paragraftext"/>
    <w:basedOn w:val="Normal"/>
    <w:uiPriority w:val="1"/>
    <w:rsid w:val="006D4F44"/>
    <w:pPr>
      <w:ind w:left="794"/>
    </w:pPr>
  </w:style>
  <w:style w:type="character" w:styleId="PlaceholderText">
    <w:name w:val="Placeholder Text"/>
    <w:basedOn w:val="DefaultParagraphFont"/>
    <w:uiPriority w:val="99"/>
    <w:semiHidden/>
    <w:rsid w:val="006D4F44"/>
    <w:rPr>
      <w:color w:val="808080"/>
    </w:rPr>
  </w:style>
  <w:style w:type="paragraph" w:styleId="ListBullet">
    <w:name w:val="List Bullet"/>
    <w:basedOn w:val="Normal"/>
    <w:uiPriority w:val="11"/>
    <w:qFormat/>
    <w:rsid w:val="006D4F44"/>
    <w:pPr>
      <w:numPr>
        <w:numId w:val="39"/>
      </w:numPr>
      <w:contextualSpacing/>
    </w:pPr>
  </w:style>
  <w:style w:type="paragraph" w:styleId="ListBullet2">
    <w:name w:val="List Bullet 2"/>
    <w:basedOn w:val="Normal"/>
    <w:uiPriority w:val="99"/>
    <w:semiHidden/>
    <w:unhideWhenUsed/>
    <w:rsid w:val="006D4F44"/>
    <w:pPr>
      <w:numPr>
        <w:numId w:val="40"/>
      </w:numPr>
      <w:contextualSpacing/>
    </w:pPr>
  </w:style>
  <w:style w:type="paragraph" w:styleId="ListBullet3">
    <w:name w:val="List Bullet 3"/>
    <w:basedOn w:val="Normal"/>
    <w:uiPriority w:val="99"/>
    <w:semiHidden/>
    <w:unhideWhenUsed/>
    <w:rsid w:val="006D4F44"/>
    <w:pPr>
      <w:numPr>
        <w:numId w:val="41"/>
      </w:numPr>
      <w:contextualSpacing/>
    </w:pPr>
  </w:style>
  <w:style w:type="paragraph" w:styleId="Title">
    <w:name w:val="Title"/>
    <w:basedOn w:val="Normal"/>
    <w:next w:val="Normal"/>
    <w:link w:val="TitleChar"/>
    <w:uiPriority w:val="10"/>
    <w:qFormat/>
    <w:rsid w:val="006D4F44"/>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D4F44"/>
    <w:rPr>
      <w:rFonts w:asciiTheme="majorHAnsi" w:eastAsiaTheme="majorEastAsia" w:hAnsiTheme="majorHAnsi" w:cstheme="majorBidi"/>
      <w:spacing w:val="-10"/>
      <w:sz w:val="56"/>
      <w:szCs w:val="56"/>
    </w:rPr>
  </w:style>
  <w:style w:type="paragraph" w:customStyle="1" w:styleId="Rubrik1numrerad">
    <w:name w:val="Rubrik 1 numrerad"/>
    <w:basedOn w:val="Heading1"/>
    <w:next w:val="Normal"/>
    <w:uiPriority w:val="10"/>
    <w:qFormat/>
    <w:rsid w:val="006D4F44"/>
    <w:pPr>
      <w:numPr>
        <w:numId w:val="45"/>
      </w:numPr>
    </w:pPr>
  </w:style>
  <w:style w:type="paragraph" w:customStyle="1" w:styleId="Rubrik2numrerad">
    <w:name w:val="Rubrik 2 numrerad"/>
    <w:basedOn w:val="Heading2"/>
    <w:next w:val="Normal"/>
    <w:uiPriority w:val="10"/>
    <w:qFormat/>
    <w:rsid w:val="006D4F44"/>
    <w:pPr>
      <w:numPr>
        <w:ilvl w:val="1"/>
        <w:numId w:val="45"/>
      </w:numPr>
    </w:pPr>
    <w:rPr>
      <w:sz w:val="22"/>
    </w:rPr>
  </w:style>
  <w:style w:type="character" w:customStyle="1" w:styleId="Heading3Char">
    <w:name w:val="Heading 3 Char"/>
    <w:basedOn w:val="DefaultParagraphFont"/>
    <w:link w:val="Heading3"/>
    <w:uiPriority w:val="9"/>
    <w:rsid w:val="006D4F44"/>
    <w:rPr>
      <w:rFonts w:ascii="Times New Roman" w:eastAsiaTheme="majorEastAsia" w:hAnsi="Times New Roman" w:cstheme="majorBidi"/>
      <w:b/>
      <w:color w:val="262626" w:themeColor="text1" w:themeTint="D9"/>
      <w:szCs w:val="24"/>
    </w:rPr>
  </w:style>
  <w:style w:type="paragraph" w:customStyle="1" w:styleId="Rubrik3numrerad">
    <w:name w:val="Rubrik 3 numrerad"/>
    <w:basedOn w:val="Heading3"/>
    <w:next w:val="Normal"/>
    <w:uiPriority w:val="10"/>
    <w:qFormat/>
    <w:rsid w:val="006D4F44"/>
    <w:pPr>
      <w:numPr>
        <w:ilvl w:val="2"/>
        <w:numId w:val="45"/>
      </w:numPr>
    </w:pPr>
  </w:style>
  <w:style w:type="character" w:customStyle="1" w:styleId="Heading4Char">
    <w:name w:val="Heading 4 Char"/>
    <w:basedOn w:val="DefaultParagraphFont"/>
    <w:link w:val="Heading4"/>
    <w:uiPriority w:val="9"/>
    <w:rsid w:val="006D4F44"/>
    <w:rPr>
      <w:rFonts w:ascii="Times New Roman" w:eastAsiaTheme="majorEastAsia" w:hAnsi="Times New Roman" w:cstheme="majorBidi"/>
      <w:b/>
      <w:i/>
      <w:iCs/>
      <w:color w:val="262626" w:themeColor="text1" w:themeTint="D9"/>
    </w:rPr>
  </w:style>
  <w:style w:type="paragraph" w:customStyle="1" w:styleId="Rubrik4numrerad">
    <w:name w:val="Rubrik 4 numrerad"/>
    <w:basedOn w:val="Heading4"/>
    <w:next w:val="Normal"/>
    <w:uiPriority w:val="10"/>
    <w:qFormat/>
    <w:rsid w:val="006D4F44"/>
    <w:pPr>
      <w:numPr>
        <w:ilvl w:val="3"/>
        <w:numId w:val="45"/>
      </w:numPr>
    </w:pPr>
  </w:style>
  <w:style w:type="character" w:customStyle="1" w:styleId="Heading5Char">
    <w:name w:val="Heading 5 Char"/>
    <w:basedOn w:val="DefaultParagraphFont"/>
    <w:link w:val="Heading5"/>
    <w:uiPriority w:val="9"/>
    <w:semiHidden/>
    <w:rsid w:val="006D4F44"/>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6D4F44"/>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6D4F4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D4F44"/>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6D4F44"/>
    <w:rPr>
      <w:rFonts w:asciiTheme="majorHAnsi" w:eastAsiaTheme="majorEastAsia" w:hAnsiTheme="majorHAnsi" w:cstheme="majorBidi"/>
      <w:i/>
      <w:iCs/>
      <w:color w:val="262626" w:themeColor="text1" w:themeTint="D9"/>
      <w:sz w:val="21"/>
      <w:szCs w:val="21"/>
    </w:rPr>
  </w:style>
  <w:style w:type="paragraph" w:styleId="Footer">
    <w:name w:val="footer"/>
    <w:basedOn w:val="Normal"/>
    <w:link w:val="FooterChar"/>
    <w:uiPriority w:val="99"/>
    <w:unhideWhenUsed/>
    <w:rsid w:val="006D4F44"/>
    <w:pPr>
      <w:tabs>
        <w:tab w:val="center" w:pos="4536"/>
        <w:tab w:val="right" w:pos="9072"/>
      </w:tabs>
      <w:spacing w:after="0" w:line="240" w:lineRule="auto"/>
    </w:pPr>
    <w:rPr>
      <w:sz w:val="16"/>
    </w:rPr>
  </w:style>
  <w:style w:type="character" w:customStyle="1" w:styleId="FooterChar">
    <w:name w:val="Footer Char"/>
    <w:basedOn w:val="DefaultParagraphFont"/>
    <w:link w:val="Footer"/>
    <w:uiPriority w:val="99"/>
    <w:rsid w:val="006D4F44"/>
    <w:rPr>
      <w:rFonts w:eastAsiaTheme="minorEastAsia"/>
      <w:sz w:val="16"/>
    </w:rPr>
  </w:style>
  <w:style w:type="paragraph" w:styleId="Header">
    <w:name w:val="header"/>
    <w:basedOn w:val="Normal"/>
    <w:link w:val="HeaderChar"/>
    <w:uiPriority w:val="99"/>
    <w:unhideWhenUsed/>
    <w:rsid w:val="006D4F44"/>
    <w:pPr>
      <w:tabs>
        <w:tab w:val="left" w:pos="4139"/>
        <w:tab w:val="left" w:pos="6010"/>
        <w:tab w:val="right" w:pos="9072"/>
      </w:tabs>
      <w:spacing w:after="0" w:line="240" w:lineRule="auto"/>
    </w:pPr>
  </w:style>
  <w:style w:type="character" w:customStyle="1" w:styleId="HeaderChar">
    <w:name w:val="Header Char"/>
    <w:basedOn w:val="DefaultParagraphFont"/>
    <w:link w:val="Header"/>
    <w:uiPriority w:val="99"/>
    <w:rsid w:val="006D4F44"/>
    <w:rPr>
      <w:rFonts w:eastAsiaTheme="minorEastAsia"/>
    </w:rPr>
  </w:style>
  <w:style w:type="character" w:styleId="Strong">
    <w:name w:val="Strong"/>
    <w:basedOn w:val="DefaultParagraphFont"/>
    <w:uiPriority w:val="22"/>
    <w:qFormat/>
    <w:rsid w:val="006D4F44"/>
    <w:rPr>
      <w:b/>
      <w:bCs/>
      <w:color w:val="auto"/>
    </w:rPr>
  </w:style>
  <w:style w:type="character" w:styleId="IntenseEmphasis">
    <w:name w:val="Intense Emphasis"/>
    <w:basedOn w:val="DefaultParagraphFont"/>
    <w:uiPriority w:val="21"/>
    <w:qFormat/>
    <w:rsid w:val="006D4F44"/>
    <w:rPr>
      <w:b/>
      <w:bCs/>
      <w:i/>
      <w:iCs/>
      <w:color w:val="auto"/>
    </w:rPr>
  </w:style>
  <w:style w:type="character" w:styleId="IntenseReference">
    <w:name w:val="Intense Reference"/>
    <w:basedOn w:val="DefaultParagraphFont"/>
    <w:uiPriority w:val="32"/>
    <w:qFormat/>
    <w:rsid w:val="006D4F44"/>
    <w:rPr>
      <w:b/>
      <w:bCs/>
      <w:smallCaps/>
      <w:color w:val="404040" w:themeColor="text1" w:themeTint="BF"/>
      <w:spacing w:val="5"/>
    </w:rPr>
  </w:style>
  <w:style w:type="paragraph" w:styleId="IntenseQuote">
    <w:name w:val="Intense Quote"/>
    <w:basedOn w:val="Normal"/>
    <w:next w:val="Normal"/>
    <w:link w:val="IntenseQuoteChar"/>
    <w:uiPriority w:val="30"/>
    <w:qFormat/>
    <w:rsid w:val="006D4F4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6D4F44"/>
    <w:rPr>
      <w:rFonts w:eastAsiaTheme="minorEastAsia"/>
      <w:i/>
      <w:iCs/>
      <w:color w:val="404040" w:themeColor="text1" w:themeTint="BF"/>
    </w:rPr>
  </w:style>
  <w:style w:type="numbering" w:customStyle="1" w:styleId="SUListor">
    <w:name w:val="SU Listor"/>
    <w:uiPriority w:val="99"/>
    <w:rsid w:val="006D4F44"/>
    <w:pPr>
      <w:numPr>
        <w:numId w:val="18"/>
      </w:numPr>
    </w:pPr>
  </w:style>
  <w:style w:type="table" w:customStyle="1" w:styleId="SUOformaterad">
    <w:name w:val="SU Oformaterad"/>
    <w:basedOn w:val="TableNormal"/>
    <w:uiPriority w:val="99"/>
    <w:rsid w:val="006D4F44"/>
    <w:pPr>
      <w:spacing w:after="0" w:line="240" w:lineRule="auto"/>
    </w:pPr>
    <w:rPr>
      <w:rFonts w:eastAsiaTheme="minorEastAsia"/>
    </w:rPr>
    <w:tblPr>
      <w:tblCellMar>
        <w:left w:w="0" w:type="dxa"/>
        <w:right w:w="0" w:type="dxa"/>
      </w:tblCellMar>
    </w:tblPr>
  </w:style>
  <w:style w:type="table" w:styleId="TableGrid">
    <w:name w:val="Table Grid"/>
    <w:aliases w:val="SU Formaterad"/>
    <w:basedOn w:val="TableNormal"/>
    <w:uiPriority w:val="39"/>
    <w:rsid w:val="006D4F44"/>
    <w:pPr>
      <w:spacing w:after="0" w:line="260" w:lineRule="atLeast"/>
    </w:pPr>
    <w:rPr>
      <w:rFonts w:asciiTheme="majorHAnsi" w:eastAsiaTheme="minorEastAsia" w:hAnsiTheme="maj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b/>
        <w:sz w:val="20"/>
      </w:rPr>
      <w:tblPr/>
      <w:trPr>
        <w:tblHeader/>
      </w:trPr>
    </w:tblStylePr>
  </w:style>
  <w:style w:type="paragraph" w:styleId="Subtitle">
    <w:name w:val="Subtitle"/>
    <w:basedOn w:val="Normal"/>
    <w:next w:val="Normal"/>
    <w:link w:val="SubtitleChar"/>
    <w:uiPriority w:val="11"/>
    <w:qFormat/>
    <w:rsid w:val="006D4F4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D4F44"/>
    <w:rPr>
      <w:rFonts w:eastAsiaTheme="minorEastAsia"/>
      <w:color w:val="5A5A5A" w:themeColor="text1" w:themeTint="A5"/>
      <w:spacing w:val="15"/>
    </w:rPr>
  </w:style>
  <w:style w:type="character" w:styleId="Hyperlink">
    <w:name w:val="Hyperlink"/>
    <w:basedOn w:val="DefaultParagraphFont"/>
    <w:uiPriority w:val="99"/>
    <w:unhideWhenUsed/>
    <w:rsid w:val="001A1AC5"/>
    <w:rPr>
      <w:color w:val="0000FF" w:themeColor="hyperlink"/>
      <w:u w:val="single"/>
    </w:rPr>
  </w:style>
  <w:style w:type="character" w:styleId="UnresolvedMention">
    <w:name w:val="Unresolved Mention"/>
    <w:basedOn w:val="DefaultParagraphFont"/>
    <w:uiPriority w:val="99"/>
    <w:semiHidden/>
    <w:unhideWhenUsed/>
    <w:rsid w:val="001A1AC5"/>
    <w:rPr>
      <w:color w:val="605E5C"/>
      <w:shd w:val="clear" w:color="auto" w:fill="E1DFDD"/>
    </w:rPr>
  </w:style>
  <w:style w:type="paragraph" w:styleId="FootnoteText">
    <w:name w:val="footnote text"/>
    <w:basedOn w:val="Normal"/>
    <w:link w:val="FootnoteTextChar"/>
    <w:uiPriority w:val="99"/>
    <w:semiHidden/>
    <w:unhideWhenUsed/>
    <w:rsid w:val="007410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025"/>
    <w:rPr>
      <w:rFonts w:eastAsiaTheme="minorEastAsia"/>
      <w:sz w:val="20"/>
      <w:szCs w:val="20"/>
    </w:rPr>
  </w:style>
  <w:style w:type="character" w:styleId="FootnoteReference">
    <w:name w:val="footnote reference"/>
    <w:basedOn w:val="DefaultParagraphFont"/>
    <w:uiPriority w:val="99"/>
    <w:semiHidden/>
    <w:unhideWhenUsed/>
    <w:rsid w:val="007410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evagledare.publichealth@su.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A361D70-4D5B-4B41-9CF9-8ABFB8A85F8B}"/>
      </w:docPartPr>
      <w:docPartBody>
        <w:p w:rsidR="00326AA6" w:rsidRDefault="000A1942">
          <w:r w:rsidRPr="004D62BC">
            <w:rPr>
              <w:rStyle w:val="PlaceholderText"/>
            </w:rPr>
            <w:t>Click or tap here to enter text.</w:t>
          </w:r>
        </w:p>
      </w:docPartBody>
    </w:docPart>
    <w:docPart>
      <w:docPartPr>
        <w:name w:val="57250013DF024A9196BA410C1453D1E6"/>
        <w:category>
          <w:name w:val="General"/>
          <w:gallery w:val="placeholder"/>
        </w:category>
        <w:types>
          <w:type w:val="bbPlcHdr"/>
        </w:types>
        <w:behaviors>
          <w:behavior w:val="content"/>
        </w:behaviors>
        <w:guid w:val="{C9E811AB-19FC-4170-8971-BC04346D7381}"/>
      </w:docPartPr>
      <w:docPartBody>
        <w:p w:rsidR="002849E4" w:rsidRDefault="008907BB" w:rsidP="008907BB">
          <w:pPr>
            <w:pStyle w:val="57250013DF024A9196BA410C1453D1E6"/>
          </w:pPr>
          <w:r w:rsidRPr="004D62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42"/>
    <w:rsid w:val="000A1942"/>
    <w:rsid w:val="002849E4"/>
    <w:rsid w:val="00312C84"/>
    <w:rsid w:val="00326AA6"/>
    <w:rsid w:val="00543B7B"/>
    <w:rsid w:val="008907BB"/>
    <w:rsid w:val="00E32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7BB"/>
    <w:rPr>
      <w:color w:val="808080"/>
    </w:rPr>
  </w:style>
  <w:style w:type="paragraph" w:customStyle="1" w:styleId="57250013DF024A9196BA410C1453D1E6">
    <w:name w:val="57250013DF024A9196BA410C1453D1E6"/>
    <w:rsid w:val="008907BB"/>
  </w:style>
  <w:style w:type="paragraph" w:customStyle="1" w:styleId="E3956844485642F5A0161F8B618BF943">
    <w:name w:val="E3956844485642F5A0161F8B618BF943"/>
    <w:rsid w:val="0089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SU Word">
  <a:themeElements>
    <a:clrScheme name="SU Word Excel">
      <a:dk1>
        <a:srgbClr val="000000"/>
      </a:dk1>
      <a:lt1>
        <a:srgbClr val="FFFFFF"/>
      </a:lt1>
      <a:dk2>
        <a:srgbClr val="1A1A1A"/>
      </a:dk2>
      <a:lt2>
        <a:srgbClr val="808080"/>
      </a:lt2>
      <a:accent1>
        <a:srgbClr val="002F5F"/>
      </a:accent1>
      <a:accent2>
        <a:srgbClr val="A3A86B"/>
      </a:accent2>
      <a:accent3>
        <a:srgbClr val="ACDEE6"/>
      </a:accent3>
      <a:accent4>
        <a:srgbClr val="9BB2CE"/>
      </a:accent4>
      <a:accent5>
        <a:srgbClr val="EB7125"/>
      </a:accent5>
      <a:accent6>
        <a:srgbClr val="DADCC3"/>
      </a:accent6>
      <a:hlink>
        <a:srgbClr val="0000FF"/>
      </a:hlink>
      <a:folHlink>
        <a:srgbClr val="800080"/>
      </a:folHlink>
    </a:clrScheme>
    <a:fontScheme name="Stockholms Universitet">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0991F-46C8-480F-A631-AB03A47DB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431</Words>
  <Characters>2459</Characters>
  <Application>Microsoft Office Word</Application>
  <DocSecurity>0</DocSecurity>
  <Lines>20</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Stockholms universitet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Rämö</dc:creator>
  <cp:keywords/>
  <dc:description/>
  <cp:lastModifiedBy>Linda Rämö</cp:lastModifiedBy>
  <cp:revision>9</cp:revision>
  <dcterms:created xsi:type="dcterms:W3CDTF">2022-12-09T08:24:00Z</dcterms:created>
  <dcterms:modified xsi:type="dcterms:W3CDTF">2022-12-21T12:28:00Z</dcterms:modified>
</cp:coreProperties>
</file>